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DA" w:rsidRPr="00543C51" w:rsidRDefault="00DA0EC7">
      <w:pPr>
        <w:pStyle w:val="Heading6"/>
        <w:spacing w:before="60" w:after="120"/>
      </w:pPr>
      <w:bookmarkStart w:id="0" w:name="_Toc24146"/>
      <w:bookmarkStart w:id="1" w:name="_Toc6722"/>
      <w:bookmarkStart w:id="2" w:name="_Toc32223"/>
      <w:bookmarkStart w:id="3" w:name="_Toc6839"/>
      <w:bookmarkStart w:id="4" w:name="_Toc10226"/>
      <w:bookmarkStart w:id="5" w:name="_Toc2167939"/>
      <w:bookmarkStart w:id="6" w:name="_Toc510450331"/>
      <w:r w:rsidRPr="00543C51">
        <w:t>MỤC LỤC</w:t>
      </w:r>
      <w:bookmarkEnd w:id="0"/>
      <w:bookmarkEnd w:id="1"/>
      <w:bookmarkEnd w:id="2"/>
      <w:bookmarkEnd w:id="3"/>
      <w:bookmarkEnd w:id="4"/>
      <w:bookmarkEnd w:id="5"/>
      <w:bookmarkEnd w:id="6"/>
    </w:p>
    <w:p w:rsidR="00A160DA" w:rsidRPr="00543C51" w:rsidRDefault="00A160DA" w:rsidP="00826575">
      <w:pPr>
        <w:pStyle w:val="Heading1"/>
        <w:numPr>
          <w:ilvl w:val="0"/>
          <w:numId w:val="0"/>
        </w:numPr>
        <w:jc w:val="both"/>
        <w:rPr>
          <w:szCs w:val="26"/>
        </w:rPr>
      </w:pPr>
    </w:p>
    <w:p w:rsidR="00BC05F9" w:rsidRPr="00543C51" w:rsidRDefault="00FD68B6">
      <w:pPr>
        <w:pStyle w:val="TOC1"/>
        <w:rPr>
          <w:rFonts w:asciiTheme="minorHAnsi" w:eastAsiaTheme="minorEastAsia" w:hAnsiTheme="minorHAnsi" w:cstheme="minorBidi"/>
          <w:b w:val="0"/>
          <w:noProof/>
          <w:sz w:val="22"/>
          <w:lang w:val="en-US" w:eastAsia="en-US"/>
        </w:rPr>
      </w:pPr>
      <w:r w:rsidRPr="00543C51">
        <w:rPr>
          <w:b w:val="0"/>
          <w:lang w:val="nb-NO"/>
        </w:rPr>
        <w:fldChar w:fldCharType="begin"/>
      </w:r>
      <w:r w:rsidRPr="00543C51">
        <w:rPr>
          <w:b w:val="0"/>
          <w:lang w:val="nb-NO"/>
        </w:rPr>
        <w:instrText xml:space="preserve"> TOC \o "1-3" \h \z \u </w:instrText>
      </w:r>
      <w:r w:rsidRPr="00543C51">
        <w:rPr>
          <w:b w:val="0"/>
          <w:lang w:val="nb-NO"/>
        </w:rPr>
        <w:fldChar w:fldCharType="separate"/>
      </w:r>
      <w:hyperlink w:anchor="_Toc121995662" w:history="1">
        <w:r w:rsidR="00BC05F9" w:rsidRPr="00543C51">
          <w:rPr>
            <w:rStyle w:val="Hyperlink"/>
            <w:noProof/>
            <w:color w:val="auto"/>
          </w:rPr>
          <w:t>DANH MỤC CÁC BẢNG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_Toc121995662 \h </w:instrText>
        </w:r>
        <w:r w:rsidR="00BC05F9" w:rsidRPr="00543C51">
          <w:rPr>
            <w:noProof/>
            <w:webHidden/>
          </w:rPr>
        </w:r>
        <w:r w:rsidR="00BC05F9" w:rsidRPr="00543C51">
          <w:rPr>
            <w:noProof/>
            <w:webHidden/>
          </w:rPr>
          <w:fldChar w:fldCharType="separate"/>
        </w:r>
        <w:r w:rsidR="00667E78">
          <w:rPr>
            <w:noProof/>
            <w:webHidden/>
          </w:rPr>
          <w:t>iv</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663" w:history="1">
        <w:r w:rsidR="00BC05F9" w:rsidRPr="00543C51">
          <w:rPr>
            <w:rStyle w:val="Hyperlink"/>
            <w:noProof/>
            <w:color w:val="auto"/>
          </w:rPr>
          <w:t>DANH MỤC CÁC HÌNH VẼ</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_Toc121995663 \h </w:instrText>
        </w:r>
        <w:r w:rsidR="00BC05F9" w:rsidRPr="00543C51">
          <w:rPr>
            <w:noProof/>
            <w:webHidden/>
          </w:rPr>
        </w:r>
        <w:r w:rsidR="00BC05F9" w:rsidRPr="00543C51">
          <w:rPr>
            <w:noProof/>
            <w:webHidden/>
          </w:rPr>
          <w:fldChar w:fldCharType="separate"/>
        </w:r>
        <w:r>
          <w:rPr>
            <w:noProof/>
            <w:webHidden/>
          </w:rPr>
          <w:t>v</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664"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I</w:t>
        </w:r>
        <w:r w:rsidR="00BC05F9" w:rsidRPr="00543C51">
          <w:rPr>
            <w:rStyle w:val="Hyperlink"/>
            <w:noProof/>
            <w:color w:val="auto"/>
          </w:rPr>
          <w:t xml:space="preserve"> THÔNG TIN CHUNG VỀ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_Toc121995664 \h </w:instrText>
        </w:r>
        <w:r w:rsidR="00BC05F9" w:rsidRPr="00543C51">
          <w:rPr>
            <w:noProof/>
            <w:webHidden/>
          </w:rPr>
        </w:r>
        <w:r w:rsidR="00BC05F9" w:rsidRPr="00543C51">
          <w:rPr>
            <w:noProof/>
            <w:webHidden/>
          </w:rPr>
          <w:fldChar w:fldCharType="separate"/>
        </w:r>
        <w:r>
          <w:rPr>
            <w:noProof/>
            <w:webHidden/>
          </w:rPr>
          <w:t>1</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65" w:history="1">
        <w:r w:rsidR="00BC05F9" w:rsidRPr="00543C51">
          <w:rPr>
            <w:rStyle w:val="Hyperlink"/>
            <w:noProof/>
            <w:color w:val="auto"/>
          </w:rPr>
          <w:t>1. Tên chủ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_Toc121995665 \h </w:instrText>
        </w:r>
        <w:r w:rsidR="00BC05F9" w:rsidRPr="00543C51">
          <w:rPr>
            <w:noProof/>
            <w:webHidden/>
          </w:rPr>
        </w:r>
        <w:r w:rsidR="00BC05F9" w:rsidRPr="00543C51">
          <w:rPr>
            <w:noProof/>
            <w:webHidden/>
          </w:rPr>
          <w:fldChar w:fldCharType="separate"/>
        </w:r>
        <w:r>
          <w:rPr>
            <w:noProof/>
            <w:webHidden/>
          </w:rPr>
          <w:t>1</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66" w:history="1">
        <w:r w:rsidR="00BC05F9" w:rsidRPr="00543C51">
          <w:rPr>
            <w:rStyle w:val="Hyperlink"/>
            <w:noProof/>
            <w:color w:val="auto"/>
          </w:rPr>
          <w:t>2. Tên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_Toc121995666 \h </w:instrText>
        </w:r>
        <w:r w:rsidR="00BC05F9" w:rsidRPr="00543C51">
          <w:rPr>
            <w:noProof/>
            <w:webHidden/>
          </w:rPr>
        </w:r>
        <w:r w:rsidR="00BC05F9" w:rsidRPr="00543C51">
          <w:rPr>
            <w:noProof/>
            <w:webHidden/>
          </w:rPr>
          <w:fldChar w:fldCharType="separate"/>
        </w:r>
        <w:r>
          <w:rPr>
            <w:noProof/>
            <w:webHidden/>
          </w:rPr>
          <w:t>1</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67" w:history="1">
        <w:r w:rsidR="00BC05F9" w:rsidRPr="00543C51">
          <w:rPr>
            <w:rStyle w:val="Hyperlink"/>
            <w:noProof/>
            <w:color w:val="auto"/>
          </w:rPr>
          <w:t>3. Công suất, công nghệ, sản phẩm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_Toc121995667 \h </w:instrText>
        </w:r>
        <w:r w:rsidR="00BC05F9" w:rsidRPr="00543C51">
          <w:rPr>
            <w:noProof/>
            <w:webHidden/>
          </w:rPr>
        </w:r>
        <w:r w:rsidR="00BC05F9" w:rsidRPr="00543C51">
          <w:rPr>
            <w:noProof/>
            <w:webHidden/>
          </w:rPr>
          <w:fldChar w:fldCharType="separate"/>
        </w:r>
        <w:r>
          <w:rPr>
            <w:noProof/>
            <w:webHidden/>
          </w:rPr>
          <w:t>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68" w:history="1">
        <w:r w:rsidR="00BC05F9" w:rsidRPr="00543C51">
          <w:rPr>
            <w:rStyle w:val="Hyperlink"/>
            <w:noProof/>
            <w:color w:val="auto"/>
            <w14:scene3d>
              <w14:camera w14:prst="orthographicFront"/>
              <w14:lightRig w14:rig="threePt" w14:dir="t">
                <w14:rot w14:lat="0" w14:lon="0" w14:rev="0"/>
              </w14:lightRig>
            </w14:scene3d>
          </w:rPr>
          <w:t>3.1.</w:t>
        </w:r>
        <w:r w:rsidR="00BC05F9" w:rsidRPr="00543C51">
          <w:rPr>
            <w:rStyle w:val="Hyperlink"/>
            <w:noProof/>
            <w:color w:val="auto"/>
          </w:rPr>
          <w:t xml:space="preserve"> Công suất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_Toc121995668 \h </w:instrText>
        </w:r>
        <w:r w:rsidR="00BC05F9" w:rsidRPr="00543C51">
          <w:rPr>
            <w:noProof/>
            <w:webHidden/>
          </w:rPr>
        </w:r>
        <w:r w:rsidR="00BC05F9" w:rsidRPr="00543C51">
          <w:rPr>
            <w:noProof/>
            <w:webHidden/>
          </w:rPr>
          <w:fldChar w:fldCharType="separate"/>
        </w:r>
        <w:r>
          <w:rPr>
            <w:noProof/>
            <w:webHidden/>
          </w:rPr>
          <w:t>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69" w:history="1">
        <w:r w:rsidR="00BC05F9" w:rsidRPr="00543C51">
          <w:rPr>
            <w:rStyle w:val="Hyperlink"/>
            <w:noProof/>
            <w:color w:val="auto"/>
            <w14:scene3d>
              <w14:camera w14:prst="orthographicFront"/>
              <w14:lightRig w14:rig="threePt" w14:dir="t">
                <w14:rot w14:lat="0" w14:lon="0" w14:rev="0"/>
              </w14:lightRig>
            </w14:scene3d>
          </w:rPr>
          <w:t>3.2.</w:t>
        </w:r>
        <w:r w:rsidR="00BC05F9" w:rsidRPr="00543C51">
          <w:rPr>
            <w:rStyle w:val="Hyperlink"/>
            <w:noProof/>
            <w:color w:val="auto"/>
          </w:rPr>
          <w:t xml:space="preserve"> Công nghệ sản xuất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_Toc121995669 \h </w:instrText>
        </w:r>
        <w:r w:rsidR="00BC05F9" w:rsidRPr="00543C51">
          <w:rPr>
            <w:noProof/>
            <w:webHidden/>
          </w:rPr>
        </w:r>
        <w:r w:rsidR="00BC05F9" w:rsidRPr="00543C51">
          <w:rPr>
            <w:noProof/>
            <w:webHidden/>
          </w:rPr>
          <w:fldChar w:fldCharType="separate"/>
        </w:r>
        <w:r>
          <w:rPr>
            <w:noProof/>
            <w:webHidden/>
          </w:rPr>
          <w:t>4</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0" w:history="1">
        <w:r w:rsidR="00BC05F9" w:rsidRPr="00543C51">
          <w:rPr>
            <w:rStyle w:val="Hyperlink"/>
            <w:noProof/>
            <w:color w:val="auto"/>
            <w14:scene3d>
              <w14:camera w14:prst="orthographicFront"/>
              <w14:lightRig w14:rig="threePt" w14:dir="t">
                <w14:rot w14:lat="0" w14:lon="0" w14:rev="0"/>
              </w14:lightRig>
            </w14:scene3d>
          </w:rPr>
          <w:t>3.3.</w:t>
        </w:r>
        <w:r w:rsidR="00BC05F9" w:rsidRPr="00543C51">
          <w:rPr>
            <w:rStyle w:val="Hyperlink"/>
            <w:noProof/>
            <w:color w:val="auto"/>
          </w:rPr>
          <w:t xml:space="preserve"> Sản phẩm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_Toc121995670 \h </w:instrText>
        </w:r>
        <w:r w:rsidR="00BC05F9" w:rsidRPr="00543C51">
          <w:rPr>
            <w:noProof/>
            <w:webHidden/>
          </w:rPr>
        </w:r>
        <w:r w:rsidR="00BC05F9" w:rsidRPr="00543C51">
          <w:rPr>
            <w:noProof/>
            <w:webHidden/>
          </w:rPr>
          <w:fldChar w:fldCharType="separate"/>
        </w:r>
        <w:r>
          <w:rPr>
            <w:noProof/>
            <w:webHidden/>
          </w:rPr>
          <w:t>6</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71" w:history="1">
        <w:r w:rsidR="00BC05F9" w:rsidRPr="00543C51">
          <w:rPr>
            <w:rStyle w:val="Hyperlink"/>
            <w:noProof/>
            <w:color w:val="auto"/>
            <w:lang w:eastAsia="en-US"/>
          </w:rPr>
          <w:t>4. Nguyên liệu, nhiên liệu, vật liệu, phế liệu, điện năng, hóa chất sử dụng, nguồn cung cấp điện, nước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_Toc121995671 \h </w:instrText>
        </w:r>
        <w:r w:rsidR="00BC05F9" w:rsidRPr="00543C51">
          <w:rPr>
            <w:noProof/>
            <w:webHidden/>
          </w:rPr>
        </w:r>
        <w:r w:rsidR="00BC05F9" w:rsidRPr="00543C51">
          <w:rPr>
            <w:noProof/>
            <w:webHidden/>
          </w:rPr>
          <w:fldChar w:fldCharType="separate"/>
        </w:r>
        <w:r>
          <w:rPr>
            <w:noProof/>
            <w:webHidden/>
          </w:rPr>
          <w:t>6</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2" w:history="1">
        <w:r w:rsidR="00BC05F9" w:rsidRPr="00543C51">
          <w:rPr>
            <w:rStyle w:val="Hyperlink"/>
            <w:noProof/>
            <w:color w:val="auto"/>
            <w14:scene3d>
              <w14:camera w14:prst="orthographicFront"/>
              <w14:lightRig w14:rig="threePt" w14:dir="t">
                <w14:rot w14:lat="0" w14:lon="0" w14:rev="0"/>
              </w14:lightRig>
            </w14:scene3d>
          </w:rPr>
          <w:t>4.1.</w:t>
        </w:r>
        <w:r w:rsidR="00BC05F9" w:rsidRPr="00543C51">
          <w:rPr>
            <w:rStyle w:val="Hyperlink"/>
            <w:noProof/>
            <w:color w:val="auto"/>
          </w:rPr>
          <w:t xml:space="preserve"> Nguyên, nhiên, vật liệu, hóa chất sử dụng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_Toc121995672 \h </w:instrText>
        </w:r>
        <w:r w:rsidR="00BC05F9" w:rsidRPr="00543C51">
          <w:rPr>
            <w:noProof/>
            <w:webHidden/>
          </w:rPr>
        </w:r>
        <w:r w:rsidR="00BC05F9" w:rsidRPr="00543C51">
          <w:rPr>
            <w:noProof/>
            <w:webHidden/>
          </w:rPr>
          <w:fldChar w:fldCharType="separate"/>
        </w:r>
        <w:r>
          <w:rPr>
            <w:noProof/>
            <w:webHidden/>
          </w:rPr>
          <w:t>6</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3" w:history="1">
        <w:r w:rsidR="00BC05F9" w:rsidRPr="00543C51">
          <w:rPr>
            <w:rStyle w:val="Hyperlink"/>
            <w:noProof/>
            <w:color w:val="auto"/>
            <w14:scene3d>
              <w14:camera w14:prst="orthographicFront"/>
              <w14:lightRig w14:rig="threePt" w14:dir="t">
                <w14:rot w14:lat="0" w14:lon="0" w14:rev="0"/>
              </w14:lightRig>
            </w14:scene3d>
          </w:rPr>
          <w:t>4.2.</w:t>
        </w:r>
        <w:r w:rsidR="00BC05F9" w:rsidRPr="00543C51">
          <w:rPr>
            <w:rStyle w:val="Hyperlink"/>
            <w:noProof/>
            <w:color w:val="auto"/>
          </w:rPr>
          <w:t xml:space="preserve"> Nguồn cấp điện, nước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_Toc121995673 \h </w:instrText>
        </w:r>
        <w:r w:rsidR="00BC05F9" w:rsidRPr="00543C51">
          <w:rPr>
            <w:noProof/>
            <w:webHidden/>
          </w:rPr>
        </w:r>
        <w:r w:rsidR="00BC05F9" w:rsidRPr="00543C51">
          <w:rPr>
            <w:noProof/>
            <w:webHidden/>
          </w:rPr>
          <w:fldChar w:fldCharType="separate"/>
        </w:r>
        <w:r>
          <w:rPr>
            <w:noProof/>
            <w:webHidden/>
          </w:rPr>
          <w:t>9</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74" w:history="1">
        <w:r w:rsidR="00BC05F9" w:rsidRPr="00543C51">
          <w:rPr>
            <w:rStyle w:val="Hyperlink"/>
            <w:noProof/>
            <w:color w:val="auto"/>
            <w:lang w:eastAsia="en-US"/>
          </w:rPr>
          <w:t>5. Các thông tin khác</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_Toc121995674 \h </w:instrText>
        </w:r>
        <w:r w:rsidR="00BC05F9" w:rsidRPr="00543C51">
          <w:rPr>
            <w:noProof/>
            <w:webHidden/>
          </w:rPr>
        </w:r>
        <w:r w:rsidR="00BC05F9" w:rsidRPr="00543C51">
          <w:rPr>
            <w:noProof/>
            <w:webHidden/>
          </w:rPr>
          <w:fldChar w:fldCharType="separate"/>
        </w:r>
        <w:r>
          <w:rPr>
            <w:noProof/>
            <w:webHidden/>
          </w:rPr>
          <w:t>10</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5" w:history="1">
        <w:r w:rsidR="00BC05F9" w:rsidRPr="00543C51">
          <w:rPr>
            <w:rStyle w:val="Hyperlink"/>
            <w:noProof/>
            <w:color w:val="auto"/>
            <w:lang w:val="en-US"/>
            <w14:scene3d>
              <w14:camera w14:prst="orthographicFront"/>
              <w14:lightRig w14:rig="threePt" w14:dir="t">
                <w14:rot w14:lat="0" w14:lon="0" w14:rev="0"/>
              </w14:lightRig>
            </w14:scene3d>
          </w:rPr>
          <w:t>5.1.</w:t>
        </w:r>
        <w:r w:rsidR="00BC05F9" w:rsidRPr="00543C51">
          <w:rPr>
            <w:rStyle w:val="Hyperlink"/>
            <w:noProof/>
            <w:color w:val="auto"/>
            <w:lang w:val="en-US"/>
          </w:rPr>
          <w:t xml:space="preserve"> Khối </w:t>
        </w:r>
        <w:r w:rsidR="00BC05F9" w:rsidRPr="00543C51">
          <w:rPr>
            <w:rStyle w:val="Hyperlink"/>
            <w:noProof/>
            <w:color w:val="auto"/>
          </w:rPr>
          <w:t>lượng</w:t>
        </w:r>
        <w:r w:rsidR="00BC05F9" w:rsidRPr="00543C51">
          <w:rPr>
            <w:rStyle w:val="Hyperlink"/>
            <w:noProof/>
            <w:color w:val="auto"/>
            <w:lang w:val="en-US"/>
          </w:rPr>
          <w:t xml:space="preserve"> và quy mô các hạng mục công trình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_Toc121995675 \h </w:instrText>
        </w:r>
        <w:r w:rsidR="00BC05F9" w:rsidRPr="00543C51">
          <w:rPr>
            <w:noProof/>
            <w:webHidden/>
          </w:rPr>
        </w:r>
        <w:r w:rsidR="00BC05F9" w:rsidRPr="00543C51">
          <w:rPr>
            <w:noProof/>
            <w:webHidden/>
          </w:rPr>
          <w:fldChar w:fldCharType="separate"/>
        </w:r>
        <w:r>
          <w:rPr>
            <w:noProof/>
            <w:webHidden/>
          </w:rPr>
          <w:t>10</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6" w:history="1">
        <w:r w:rsidR="00BC05F9" w:rsidRPr="00543C51">
          <w:rPr>
            <w:rStyle w:val="Hyperlink"/>
            <w:noProof/>
            <w:color w:val="auto"/>
            <w:lang w:val="en-US"/>
            <w14:scene3d>
              <w14:camera w14:prst="orthographicFront"/>
              <w14:lightRig w14:rig="threePt" w14:dir="t">
                <w14:rot w14:lat="0" w14:lon="0" w14:rev="0"/>
              </w14:lightRig>
            </w14:scene3d>
          </w:rPr>
          <w:t>5.2.</w:t>
        </w:r>
        <w:r w:rsidR="00BC05F9" w:rsidRPr="00543C51">
          <w:rPr>
            <w:rStyle w:val="Hyperlink"/>
            <w:noProof/>
            <w:color w:val="auto"/>
            <w:lang w:val="en-US"/>
          </w:rPr>
          <w:t xml:space="preserve"> Các hạng mục công trình chính</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_Toc121995676 \h </w:instrText>
        </w:r>
        <w:r w:rsidR="00BC05F9" w:rsidRPr="00543C51">
          <w:rPr>
            <w:noProof/>
            <w:webHidden/>
          </w:rPr>
        </w:r>
        <w:r w:rsidR="00BC05F9" w:rsidRPr="00543C51">
          <w:rPr>
            <w:noProof/>
            <w:webHidden/>
          </w:rPr>
          <w:fldChar w:fldCharType="separate"/>
        </w:r>
        <w:r>
          <w:rPr>
            <w:noProof/>
            <w:webHidden/>
          </w:rPr>
          <w:t>10</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7" w:history="1">
        <w:r w:rsidR="00BC05F9" w:rsidRPr="00543C51">
          <w:rPr>
            <w:rStyle w:val="Hyperlink"/>
            <w:noProof/>
            <w:color w:val="auto"/>
            <w:lang w:val="en-US"/>
            <w14:scene3d>
              <w14:camera w14:prst="orthographicFront"/>
              <w14:lightRig w14:rig="threePt" w14:dir="t">
                <w14:rot w14:lat="0" w14:lon="0" w14:rev="0"/>
              </w14:lightRig>
            </w14:scene3d>
          </w:rPr>
          <w:t>5.3.</w:t>
        </w:r>
        <w:r w:rsidR="00BC05F9" w:rsidRPr="00543C51">
          <w:rPr>
            <w:rStyle w:val="Hyperlink"/>
            <w:noProof/>
            <w:color w:val="auto"/>
            <w:lang w:val="en-US"/>
          </w:rPr>
          <w:t xml:space="preserve"> Các hạng mục công trình phụ trợ</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_Toc121995677 \h </w:instrText>
        </w:r>
        <w:r w:rsidR="00BC05F9" w:rsidRPr="00543C51">
          <w:rPr>
            <w:noProof/>
            <w:webHidden/>
          </w:rPr>
        </w:r>
        <w:r w:rsidR="00BC05F9" w:rsidRPr="00543C51">
          <w:rPr>
            <w:noProof/>
            <w:webHidden/>
          </w:rPr>
          <w:fldChar w:fldCharType="separate"/>
        </w:r>
        <w:r>
          <w:rPr>
            <w:noProof/>
            <w:webHidden/>
          </w:rPr>
          <w:t>11</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78" w:history="1">
        <w:r w:rsidR="00BC05F9" w:rsidRPr="00543C51">
          <w:rPr>
            <w:rStyle w:val="Hyperlink"/>
            <w:noProof/>
            <w:color w:val="auto"/>
            <w:lang w:val="en-US"/>
            <w14:scene3d>
              <w14:camera w14:prst="orthographicFront"/>
              <w14:lightRig w14:rig="threePt" w14:dir="t">
                <w14:rot w14:lat="0" w14:lon="0" w14:rev="0"/>
              </w14:lightRig>
            </w14:scene3d>
          </w:rPr>
          <w:t>5.4.</w:t>
        </w:r>
        <w:r w:rsidR="00BC05F9" w:rsidRPr="00543C51">
          <w:rPr>
            <w:rStyle w:val="Hyperlink"/>
            <w:noProof/>
            <w:color w:val="auto"/>
            <w:lang w:val="en-US"/>
          </w:rPr>
          <w:t xml:space="preserve"> Các hạng mục công trình xử lý chất thải và bảo vệ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_Toc121995678 \h </w:instrText>
        </w:r>
        <w:r w:rsidR="00BC05F9" w:rsidRPr="00543C51">
          <w:rPr>
            <w:noProof/>
            <w:webHidden/>
          </w:rPr>
        </w:r>
        <w:r w:rsidR="00BC05F9" w:rsidRPr="00543C51">
          <w:rPr>
            <w:noProof/>
            <w:webHidden/>
          </w:rPr>
          <w:fldChar w:fldCharType="separate"/>
        </w:r>
        <w:r>
          <w:rPr>
            <w:noProof/>
            <w:webHidden/>
          </w:rPr>
          <w:t>12</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679"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II</w:t>
        </w:r>
        <w:r w:rsidR="00BC05F9" w:rsidRPr="00543C51">
          <w:rPr>
            <w:rStyle w:val="Hyperlink"/>
            <w:noProof/>
            <w:color w:val="auto"/>
          </w:rPr>
          <w:t xml:space="preserve"> SỰ PHÙ HỢP CỦA DỰ ÁN ĐẦU TƯ VỚI QUY HOẠCH,  KHẢ NĂNG CHỊU TẢI CỦA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_Toc121995679 \h </w:instrText>
        </w:r>
        <w:r w:rsidR="00BC05F9" w:rsidRPr="00543C51">
          <w:rPr>
            <w:noProof/>
            <w:webHidden/>
          </w:rPr>
        </w:r>
        <w:r w:rsidR="00BC05F9" w:rsidRPr="00543C51">
          <w:rPr>
            <w:noProof/>
            <w:webHidden/>
          </w:rPr>
          <w:fldChar w:fldCharType="separate"/>
        </w:r>
        <w:r>
          <w:rPr>
            <w:noProof/>
            <w:webHidden/>
          </w:rPr>
          <w:t>15</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0" w:history="1">
        <w:r w:rsidR="00BC05F9" w:rsidRPr="00543C51">
          <w:rPr>
            <w:rStyle w:val="Hyperlink"/>
            <w:noProof/>
            <w:color w:val="auto"/>
            <w:lang w:eastAsia="en-US"/>
          </w:rPr>
          <w:t>1. Sự phù hợp của dự án đầu tư với quy hoạch bảo vệ môi trường quốc gia, quy hoạch tỉnh, phân vùng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_Toc121995680 \h </w:instrText>
        </w:r>
        <w:r w:rsidR="00BC05F9" w:rsidRPr="00543C51">
          <w:rPr>
            <w:noProof/>
            <w:webHidden/>
          </w:rPr>
        </w:r>
        <w:r w:rsidR="00BC05F9" w:rsidRPr="00543C51">
          <w:rPr>
            <w:noProof/>
            <w:webHidden/>
          </w:rPr>
          <w:fldChar w:fldCharType="separate"/>
        </w:r>
        <w:r>
          <w:rPr>
            <w:noProof/>
            <w:webHidden/>
          </w:rPr>
          <w:t>15</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1" w:history="1">
        <w:r w:rsidR="00BC05F9" w:rsidRPr="00543C51">
          <w:rPr>
            <w:rStyle w:val="Hyperlink"/>
            <w:noProof/>
            <w:color w:val="auto"/>
            <w:lang w:val="fi-FI"/>
          </w:rPr>
          <w:t>2. Sự phù hợp của dự án đầu tư đối với khả năng chịu tải của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_Toc121995681 \h </w:instrText>
        </w:r>
        <w:r w:rsidR="00BC05F9" w:rsidRPr="00543C51">
          <w:rPr>
            <w:noProof/>
            <w:webHidden/>
          </w:rPr>
        </w:r>
        <w:r w:rsidR="00BC05F9" w:rsidRPr="00543C51">
          <w:rPr>
            <w:noProof/>
            <w:webHidden/>
          </w:rPr>
          <w:fldChar w:fldCharType="separate"/>
        </w:r>
        <w:r>
          <w:rPr>
            <w:noProof/>
            <w:webHidden/>
          </w:rPr>
          <w:t>16</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682"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III</w:t>
        </w:r>
        <w:r w:rsidR="00BC05F9" w:rsidRPr="00543C51">
          <w:rPr>
            <w:rStyle w:val="Hyperlink"/>
            <w:noProof/>
            <w:color w:val="auto"/>
          </w:rPr>
          <w:t xml:space="preserve"> HIỆN TRẠNG MÔI TRƯỜNG NƠI THỰC HIỆN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_Toc121995682 \h </w:instrText>
        </w:r>
        <w:r w:rsidR="00BC05F9" w:rsidRPr="00543C51">
          <w:rPr>
            <w:noProof/>
            <w:webHidden/>
          </w:rPr>
        </w:r>
        <w:r w:rsidR="00BC05F9" w:rsidRPr="00543C51">
          <w:rPr>
            <w:noProof/>
            <w:webHidden/>
          </w:rPr>
          <w:fldChar w:fldCharType="separate"/>
        </w:r>
        <w:r>
          <w:rPr>
            <w:noProof/>
            <w:webHidden/>
          </w:rPr>
          <w:t>17</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3" w:history="1">
        <w:r w:rsidR="00BC05F9" w:rsidRPr="00543C51">
          <w:rPr>
            <w:rStyle w:val="Hyperlink"/>
            <w:noProof/>
            <w:color w:val="auto"/>
            <w:lang w:val="nb-NO"/>
          </w:rPr>
          <w:t>1. Dữ liệu về hiện trạng môi trường và tài nguyên sinh học</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_Toc121995683 \h </w:instrText>
        </w:r>
        <w:r w:rsidR="00BC05F9" w:rsidRPr="00543C51">
          <w:rPr>
            <w:noProof/>
            <w:webHidden/>
          </w:rPr>
        </w:r>
        <w:r w:rsidR="00BC05F9" w:rsidRPr="00543C51">
          <w:rPr>
            <w:noProof/>
            <w:webHidden/>
          </w:rPr>
          <w:fldChar w:fldCharType="separate"/>
        </w:r>
        <w:r>
          <w:rPr>
            <w:noProof/>
            <w:webHidden/>
          </w:rPr>
          <w:t>17</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4" w:history="1">
        <w:r w:rsidR="00BC05F9" w:rsidRPr="00543C51">
          <w:rPr>
            <w:rStyle w:val="Hyperlink"/>
            <w:noProof/>
            <w:color w:val="auto"/>
            <w:lang w:val="nb-NO"/>
          </w:rPr>
          <w:t>2. Mô tả về môi trường tiếp nhận nước thải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_Toc121995684 \h </w:instrText>
        </w:r>
        <w:r w:rsidR="00BC05F9" w:rsidRPr="00543C51">
          <w:rPr>
            <w:noProof/>
            <w:webHidden/>
          </w:rPr>
        </w:r>
        <w:r w:rsidR="00BC05F9" w:rsidRPr="00543C51">
          <w:rPr>
            <w:noProof/>
            <w:webHidden/>
          </w:rPr>
          <w:fldChar w:fldCharType="separate"/>
        </w:r>
        <w:r>
          <w:rPr>
            <w:noProof/>
            <w:webHidden/>
          </w:rPr>
          <w:t>17</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5" w:history="1">
        <w:r w:rsidR="00BC05F9" w:rsidRPr="00543C51">
          <w:rPr>
            <w:rStyle w:val="Hyperlink"/>
            <w:noProof/>
            <w:color w:val="auto"/>
            <w:lang w:val="nb-NO"/>
          </w:rPr>
          <w:t>3. Đánh giá hiện trạng các thành phần môi trường đất, nước, không khí xung quanh nơi thực hiện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_Toc121995685 \h </w:instrText>
        </w:r>
        <w:r w:rsidR="00BC05F9" w:rsidRPr="00543C51">
          <w:rPr>
            <w:noProof/>
            <w:webHidden/>
          </w:rPr>
        </w:r>
        <w:r w:rsidR="00BC05F9" w:rsidRPr="00543C51">
          <w:rPr>
            <w:noProof/>
            <w:webHidden/>
          </w:rPr>
          <w:fldChar w:fldCharType="separate"/>
        </w:r>
        <w:r>
          <w:rPr>
            <w:noProof/>
            <w:webHidden/>
          </w:rPr>
          <w:t>18</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686"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IV</w:t>
        </w:r>
        <w:r w:rsidR="00BC05F9" w:rsidRPr="00543C51">
          <w:rPr>
            <w:rStyle w:val="Hyperlink"/>
            <w:noProof/>
            <w:color w:val="auto"/>
          </w:rPr>
          <w:t xml:space="preserve"> ĐỀ XUẤT CÁC CÔNG TRÌNH, BIỆN PHÁP BẢO VỆ  MÔI TRƯỜNG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_Toc121995686 \h </w:instrText>
        </w:r>
        <w:r w:rsidR="00BC05F9" w:rsidRPr="00543C51">
          <w:rPr>
            <w:noProof/>
            <w:webHidden/>
          </w:rPr>
        </w:r>
        <w:r w:rsidR="00BC05F9" w:rsidRPr="00543C51">
          <w:rPr>
            <w:noProof/>
            <w:webHidden/>
          </w:rPr>
          <w:fldChar w:fldCharType="separate"/>
        </w:r>
        <w:r>
          <w:rPr>
            <w:noProof/>
            <w:webHidden/>
          </w:rPr>
          <w:t>22</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87" w:history="1">
        <w:r w:rsidR="00BC05F9" w:rsidRPr="00543C51">
          <w:rPr>
            <w:rStyle w:val="Hyperlink"/>
            <w:noProof/>
            <w:color w:val="auto"/>
            <w:lang w:eastAsia="en-US"/>
          </w:rPr>
          <w:t>1. Đề xuất các công trình, biện pháp bảo vệ môi trường trong giai đoạn thi công xây dựng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_Toc121995687 \h </w:instrText>
        </w:r>
        <w:r w:rsidR="00BC05F9" w:rsidRPr="00543C51">
          <w:rPr>
            <w:noProof/>
            <w:webHidden/>
          </w:rPr>
        </w:r>
        <w:r w:rsidR="00BC05F9" w:rsidRPr="00543C51">
          <w:rPr>
            <w:noProof/>
            <w:webHidden/>
          </w:rPr>
          <w:fldChar w:fldCharType="separate"/>
        </w:r>
        <w:r>
          <w:rPr>
            <w:noProof/>
            <w:webHidden/>
          </w:rPr>
          <w:t>22</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88" w:history="1">
        <w:r w:rsidR="00BC05F9" w:rsidRPr="00543C51">
          <w:rPr>
            <w:rStyle w:val="Hyperlink"/>
            <w:noProof/>
            <w:color w:val="auto"/>
            <w:lang w:eastAsia="en-US"/>
            <w14:scene3d>
              <w14:camera w14:prst="orthographicFront"/>
              <w14:lightRig w14:rig="threePt" w14:dir="t">
                <w14:rot w14:lat="0" w14:lon="0" w14:rev="0"/>
              </w14:lightRig>
            </w14:scene3d>
          </w:rPr>
          <w:t>1.1.</w:t>
        </w:r>
        <w:r w:rsidR="00BC05F9" w:rsidRPr="00543C51">
          <w:rPr>
            <w:rStyle w:val="Hyperlink"/>
            <w:noProof/>
            <w:color w:val="auto"/>
            <w:lang w:eastAsia="en-US"/>
          </w:rPr>
          <w:t xml:space="preserve"> Về công trình, biện pháp xử lý nước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_Toc121995688 \h </w:instrText>
        </w:r>
        <w:r w:rsidR="00BC05F9" w:rsidRPr="00543C51">
          <w:rPr>
            <w:noProof/>
            <w:webHidden/>
          </w:rPr>
        </w:r>
        <w:r w:rsidR="00BC05F9" w:rsidRPr="00543C51">
          <w:rPr>
            <w:noProof/>
            <w:webHidden/>
          </w:rPr>
          <w:fldChar w:fldCharType="separate"/>
        </w:r>
        <w:r>
          <w:rPr>
            <w:noProof/>
            <w:webHidden/>
          </w:rPr>
          <w:t>22</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89" w:history="1">
        <w:r w:rsidR="00BC05F9" w:rsidRPr="00543C51">
          <w:rPr>
            <w:rStyle w:val="Hyperlink"/>
            <w:noProof/>
            <w:color w:val="auto"/>
            <w:lang w:eastAsia="en-US"/>
            <w14:scene3d>
              <w14:camera w14:prst="orthographicFront"/>
              <w14:lightRig w14:rig="threePt" w14:dir="t">
                <w14:rot w14:lat="0" w14:lon="0" w14:rev="0"/>
              </w14:lightRig>
            </w14:scene3d>
          </w:rPr>
          <w:t>1.2.</w:t>
        </w:r>
        <w:r w:rsidR="00BC05F9" w:rsidRPr="00543C51">
          <w:rPr>
            <w:rStyle w:val="Hyperlink"/>
            <w:noProof/>
            <w:color w:val="auto"/>
            <w:lang w:eastAsia="en-US"/>
          </w:rPr>
          <w:t xml:space="preserve"> Về công trình, biện pháp lưu giữ rác thải sinh hoạt, chất thải xây dựng, chất thải rắn công nghiệp thông thường và chất thải nguy hại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_Toc121995689 \h </w:instrText>
        </w:r>
        <w:r w:rsidR="00BC05F9" w:rsidRPr="00543C51">
          <w:rPr>
            <w:noProof/>
            <w:webHidden/>
          </w:rPr>
        </w:r>
        <w:r w:rsidR="00BC05F9" w:rsidRPr="00543C51">
          <w:rPr>
            <w:noProof/>
            <w:webHidden/>
          </w:rPr>
          <w:fldChar w:fldCharType="separate"/>
        </w:r>
        <w:r>
          <w:rPr>
            <w:noProof/>
            <w:webHidden/>
          </w:rPr>
          <w:t>22</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0" w:history="1">
        <w:r w:rsidR="00BC05F9" w:rsidRPr="00543C51">
          <w:rPr>
            <w:rStyle w:val="Hyperlink"/>
            <w:noProof/>
            <w:color w:val="auto"/>
            <w:lang w:eastAsia="en-US"/>
            <w14:scene3d>
              <w14:camera w14:prst="orthographicFront"/>
              <w14:lightRig w14:rig="threePt" w14:dir="t">
                <w14:rot w14:lat="0" w14:lon="0" w14:rev="0"/>
              </w14:lightRig>
            </w14:scene3d>
          </w:rPr>
          <w:t>1.3.</w:t>
        </w:r>
        <w:r w:rsidR="00BC05F9" w:rsidRPr="00543C51">
          <w:rPr>
            <w:rStyle w:val="Hyperlink"/>
            <w:noProof/>
            <w:color w:val="auto"/>
            <w:lang w:eastAsia="en-US"/>
          </w:rPr>
          <w:t xml:space="preserve"> Về công trình, biện pháp xử lý bụi, khí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_Toc121995690 \h </w:instrText>
        </w:r>
        <w:r w:rsidR="00BC05F9" w:rsidRPr="00543C51">
          <w:rPr>
            <w:noProof/>
            <w:webHidden/>
          </w:rPr>
        </w:r>
        <w:r w:rsidR="00BC05F9" w:rsidRPr="00543C51">
          <w:rPr>
            <w:noProof/>
            <w:webHidden/>
          </w:rPr>
          <w:fldChar w:fldCharType="separate"/>
        </w:r>
        <w:r>
          <w:rPr>
            <w:noProof/>
            <w:webHidden/>
          </w:rPr>
          <w:t>23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1" w:history="1">
        <w:r w:rsidR="00BC05F9" w:rsidRPr="00543C51">
          <w:rPr>
            <w:rStyle w:val="Hyperlink"/>
            <w:noProof/>
            <w:color w:val="auto"/>
            <w:lang w:eastAsia="en-US"/>
            <w14:scene3d>
              <w14:camera w14:prst="orthographicFront"/>
              <w14:lightRig w14:rig="threePt" w14:dir="t">
                <w14:rot w14:lat="0" w14:lon="0" w14:rev="0"/>
              </w14:lightRig>
            </w14:scene3d>
          </w:rPr>
          <w:t>1.4.</w:t>
        </w:r>
        <w:r w:rsidR="00BC05F9" w:rsidRPr="00543C51">
          <w:rPr>
            <w:rStyle w:val="Hyperlink"/>
            <w:noProof/>
            <w:color w:val="auto"/>
            <w:lang w:eastAsia="en-US"/>
          </w:rPr>
          <w:t xml:space="preserve"> Về công trình, biện pháp giảm thiểu tiếng ồn, độ rung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_Toc121995691 \h </w:instrText>
        </w:r>
        <w:r w:rsidR="00BC05F9" w:rsidRPr="00543C51">
          <w:rPr>
            <w:noProof/>
            <w:webHidden/>
          </w:rPr>
        </w:r>
        <w:r w:rsidR="00BC05F9" w:rsidRPr="00543C51">
          <w:rPr>
            <w:noProof/>
            <w:webHidden/>
          </w:rPr>
          <w:fldChar w:fldCharType="separate"/>
        </w:r>
        <w:r>
          <w:rPr>
            <w:noProof/>
            <w:webHidden/>
          </w:rPr>
          <w:t>24</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2" w:history="1">
        <w:r w:rsidR="00BC05F9" w:rsidRPr="00543C51">
          <w:rPr>
            <w:rStyle w:val="Hyperlink"/>
            <w:noProof/>
            <w:color w:val="auto"/>
            <w:lang w:eastAsia="en-US"/>
            <w14:scene3d>
              <w14:camera w14:prst="orthographicFront"/>
              <w14:lightRig w14:rig="threePt" w14:dir="t">
                <w14:rot w14:lat="0" w14:lon="0" w14:rev="0"/>
              </w14:lightRig>
            </w14:scene3d>
          </w:rPr>
          <w:t>1.5.</w:t>
        </w:r>
        <w:r w:rsidR="00BC05F9" w:rsidRPr="00543C51">
          <w:rPr>
            <w:rStyle w:val="Hyperlink"/>
            <w:noProof/>
            <w:color w:val="auto"/>
            <w:lang w:eastAsia="en-US"/>
          </w:rPr>
          <w:t xml:space="preserve"> Giảm thiểu tác động nước mưa chảy tràn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_Toc121995692 \h </w:instrText>
        </w:r>
        <w:r w:rsidR="00BC05F9" w:rsidRPr="00543C51">
          <w:rPr>
            <w:noProof/>
            <w:webHidden/>
          </w:rPr>
        </w:r>
        <w:r w:rsidR="00BC05F9" w:rsidRPr="00543C51">
          <w:rPr>
            <w:noProof/>
            <w:webHidden/>
          </w:rPr>
          <w:fldChar w:fldCharType="separate"/>
        </w:r>
        <w:r>
          <w:rPr>
            <w:noProof/>
            <w:webHidden/>
          </w:rPr>
          <w:t>24</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3" w:history="1">
        <w:r w:rsidR="00BC05F9" w:rsidRPr="00543C51">
          <w:rPr>
            <w:rStyle w:val="Hyperlink"/>
            <w:noProof/>
            <w:color w:val="auto"/>
            <w:lang w:eastAsia="en-US"/>
            <w14:scene3d>
              <w14:camera w14:prst="orthographicFront"/>
              <w14:lightRig w14:rig="threePt" w14:dir="t">
                <w14:rot w14:lat="0" w14:lon="0" w14:rev="0"/>
              </w14:lightRig>
            </w14:scene3d>
          </w:rPr>
          <w:t>1.6.</w:t>
        </w:r>
        <w:r w:rsidR="00BC05F9" w:rsidRPr="00543C51">
          <w:rPr>
            <w:rStyle w:val="Hyperlink"/>
            <w:noProof/>
            <w:color w:val="auto"/>
            <w:lang w:eastAsia="en-US"/>
          </w:rPr>
          <w:t xml:space="preserve"> Các biện pháp bảo vệ môi trường khác</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_Toc121995693 \h </w:instrText>
        </w:r>
        <w:r w:rsidR="00BC05F9" w:rsidRPr="00543C51">
          <w:rPr>
            <w:noProof/>
            <w:webHidden/>
          </w:rPr>
        </w:r>
        <w:r w:rsidR="00BC05F9" w:rsidRPr="00543C51">
          <w:rPr>
            <w:noProof/>
            <w:webHidden/>
          </w:rPr>
          <w:fldChar w:fldCharType="separate"/>
        </w:r>
        <w:r>
          <w:rPr>
            <w:noProof/>
            <w:webHidden/>
          </w:rPr>
          <w:t>24</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694" w:history="1">
        <w:r w:rsidR="00BC05F9" w:rsidRPr="00543C51">
          <w:rPr>
            <w:rStyle w:val="Hyperlink"/>
            <w:noProof/>
            <w:color w:val="auto"/>
            <w:lang w:val="pt-BR"/>
          </w:rPr>
          <w:t>2.</w:t>
        </w:r>
        <w:r w:rsidR="00BC05F9" w:rsidRPr="00543C51">
          <w:rPr>
            <w:rStyle w:val="Hyperlink"/>
            <w:noProof/>
            <w:color w:val="auto"/>
            <w:lang w:val="pt-BR" w:eastAsia="en-US"/>
          </w:rPr>
          <w:t xml:space="preserve"> Đề xuất các công trình, biện pháp bảo vệ môi trường trong giai đoạn dự án đi vào vận hành</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_Toc121995694 \h </w:instrText>
        </w:r>
        <w:r w:rsidR="00BC05F9" w:rsidRPr="00543C51">
          <w:rPr>
            <w:noProof/>
            <w:webHidden/>
          </w:rPr>
        </w:r>
        <w:r w:rsidR="00BC05F9" w:rsidRPr="00543C51">
          <w:rPr>
            <w:noProof/>
            <w:webHidden/>
          </w:rPr>
          <w:fldChar w:fldCharType="separate"/>
        </w:r>
        <w:r>
          <w:rPr>
            <w:noProof/>
            <w:webHidden/>
          </w:rPr>
          <w:t>26</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5" w:history="1">
        <w:r w:rsidR="00BC05F9" w:rsidRPr="00543C51">
          <w:rPr>
            <w:rStyle w:val="Hyperlink"/>
            <w:noProof/>
            <w:color w:val="auto"/>
            <w:lang w:eastAsia="en-US"/>
            <w14:scene3d>
              <w14:camera w14:prst="orthographicFront"/>
              <w14:lightRig w14:rig="threePt" w14:dir="t">
                <w14:rot w14:lat="0" w14:lon="0" w14:rev="0"/>
              </w14:lightRig>
            </w14:scene3d>
          </w:rPr>
          <w:t>2.1.</w:t>
        </w:r>
        <w:r w:rsidR="00BC05F9" w:rsidRPr="00543C51">
          <w:rPr>
            <w:rStyle w:val="Hyperlink"/>
            <w:noProof/>
            <w:color w:val="auto"/>
            <w:lang w:eastAsia="en-US"/>
          </w:rPr>
          <w:t xml:space="preserve"> Về công trình, biện pháp xử lý nước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_Toc121995695 \h </w:instrText>
        </w:r>
        <w:r w:rsidR="00BC05F9" w:rsidRPr="00543C51">
          <w:rPr>
            <w:noProof/>
            <w:webHidden/>
          </w:rPr>
        </w:r>
        <w:r w:rsidR="00BC05F9" w:rsidRPr="00543C51">
          <w:rPr>
            <w:noProof/>
            <w:webHidden/>
          </w:rPr>
          <w:fldChar w:fldCharType="separate"/>
        </w:r>
        <w:r>
          <w:rPr>
            <w:noProof/>
            <w:webHidden/>
          </w:rPr>
          <w:t>26</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6" w:history="1">
        <w:r w:rsidR="00BC05F9" w:rsidRPr="00543C51">
          <w:rPr>
            <w:rStyle w:val="Hyperlink"/>
            <w:noProof/>
            <w:color w:val="auto"/>
            <w14:scene3d>
              <w14:camera w14:prst="orthographicFront"/>
              <w14:lightRig w14:rig="threePt" w14:dir="t">
                <w14:rot w14:lat="0" w14:lon="0" w14:rev="0"/>
              </w14:lightRig>
            </w14:scene3d>
          </w:rPr>
          <w:t>2.2.</w:t>
        </w:r>
        <w:r w:rsidR="00BC05F9" w:rsidRPr="00543C51">
          <w:rPr>
            <w:rStyle w:val="Hyperlink"/>
            <w:noProof/>
            <w:color w:val="auto"/>
          </w:rPr>
          <w:t xml:space="preserve"> Về công trình, biện pháp xử lý bụi, khí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_Toc121995696 \h </w:instrText>
        </w:r>
        <w:r w:rsidR="00BC05F9" w:rsidRPr="00543C51">
          <w:rPr>
            <w:noProof/>
            <w:webHidden/>
          </w:rPr>
        </w:r>
        <w:r w:rsidR="00BC05F9" w:rsidRPr="00543C51">
          <w:rPr>
            <w:noProof/>
            <w:webHidden/>
          </w:rPr>
          <w:fldChar w:fldCharType="separate"/>
        </w:r>
        <w:r>
          <w:rPr>
            <w:noProof/>
            <w:webHidden/>
          </w:rPr>
          <w:t>27</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7" w:history="1">
        <w:r w:rsidR="00BC05F9" w:rsidRPr="00543C51">
          <w:rPr>
            <w:rStyle w:val="Hyperlink"/>
            <w:noProof/>
            <w:color w:val="auto"/>
            <w14:scene3d>
              <w14:camera w14:prst="orthographicFront"/>
              <w14:lightRig w14:rig="threePt" w14:dir="t">
                <w14:rot w14:lat="0" w14:lon="0" w14:rev="0"/>
              </w14:lightRig>
            </w14:scene3d>
          </w:rPr>
          <w:t>2.3.</w:t>
        </w:r>
        <w:r w:rsidR="00BC05F9" w:rsidRPr="00543C51">
          <w:rPr>
            <w:rStyle w:val="Hyperlink"/>
            <w:noProof/>
            <w:color w:val="auto"/>
          </w:rPr>
          <w:t xml:space="preserve"> Về công trình, biện pháp lưu giữ, xử ký chất thải rắn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_Toc121995697 \h </w:instrText>
        </w:r>
        <w:r w:rsidR="00BC05F9" w:rsidRPr="00543C51">
          <w:rPr>
            <w:noProof/>
            <w:webHidden/>
          </w:rPr>
        </w:r>
        <w:r w:rsidR="00BC05F9" w:rsidRPr="00543C51">
          <w:rPr>
            <w:noProof/>
            <w:webHidden/>
          </w:rPr>
          <w:fldChar w:fldCharType="separate"/>
        </w:r>
        <w:r>
          <w:rPr>
            <w:noProof/>
            <w:webHidden/>
          </w:rPr>
          <w:t>33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8" w:history="1">
        <w:r w:rsidR="00BC05F9" w:rsidRPr="00543C51">
          <w:rPr>
            <w:rStyle w:val="Hyperlink"/>
            <w:noProof/>
            <w:color w:val="auto"/>
            <w14:scene3d>
              <w14:camera w14:prst="orthographicFront"/>
              <w14:lightRig w14:rig="threePt" w14:dir="t">
                <w14:rot w14:lat="0" w14:lon="0" w14:rev="0"/>
              </w14:lightRig>
            </w14:scene3d>
          </w:rPr>
          <w:t>2.4.</w:t>
        </w:r>
        <w:r w:rsidR="00BC05F9" w:rsidRPr="00543C51">
          <w:rPr>
            <w:rStyle w:val="Hyperlink"/>
            <w:noProof/>
            <w:color w:val="auto"/>
          </w:rPr>
          <w:t xml:space="preserve"> Về công trình, biện pháp giảm thiểu tiếng ồn, độ rung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_Toc121995698 \h </w:instrText>
        </w:r>
        <w:r w:rsidR="00BC05F9" w:rsidRPr="00543C51">
          <w:rPr>
            <w:noProof/>
            <w:webHidden/>
          </w:rPr>
        </w:r>
        <w:r w:rsidR="00BC05F9" w:rsidRPr="00543C51">
          <w:rPr>
            <w:noProof/>
            <w:webHidden/>
          </w:rPr>
          <w:fldChar w:fldCharType="separate"/>
        </w:r>
        <w:r>
          <w:rPr>
            <w:noProof/>
            <w:webHidden/>
          </w:rPr>
          <w:t>36</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699" w:history="1">
        <w:r w:rsidR="00BC05F9" w:rsidRPr="00543C51">
          <w:rPr>
            <w:rStyle w:val="Hyperlink"/>
            <w:noProof/>
            <w:color w:val="auto"/>
            <w14:scene3d>
              <w14:camera w14:prst="orthographicFront"/>
              <w14:lightRig w14:rig="threePt" w14:dir="t">
                <w14:rot w14:lat="0" w14:lon="0" w14:rev="0"/>
              </w14:lightRig>
            </w14:scene3d>
          </w:rPr>
          <w:t>2.5.</w:t>
        </w:r>
        <w:r w:rsidR="00BC05F9" w:rsidRPr="00543C51">
          <w:rPr>
            <w:rStyle w:val="Hyperlink"/>
            <w:noProof/>
            <w:color w:val="auto"/>
          </w:rPr>
          <w:t xml:space="preserve"> Về công trình, biện pháp giảm thiểu khác</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_Toc121995699 \h </w:instrText>
        </w:r>
        <w:r w:rsidR="00BC05F9" w:rsidRPr="00543C51">
          <w:rPr>
            <w:noProof/>
            <w:webHidden/>
          </w:rPr>
        </w:r>
        <w:r w:rsidR="00BC05F9" w:rsidRPr="00543C51">
          <w:rPr>
            <w:noProof/>
            <w:webHidden/>
          </w:rPr>
          <w:fldChar w:fldCharType="separate"/>
        </w:r>
        <w:r>
          <w:rPr>
            <w:noProof/>
            <w:webHidden/>
          </w:rPr>
          <w:t>38</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0" w:history="1">
        <w:r w:rsidR="00BC05F9" w:rsidRPr="00543C51">
          <w:rPr>
            <w:rStyle w:val="Hyperlink"/>
            <w:noProof/>
            <w:color w:val="auto"/>
            <w14:scene3d>
              <w14:camera w14:prst="orthographicFront"/>
              <w14:lightRig w14:rig="threePt" w14:dir="t">
                <w14:rot w14:lat="0" w14:lon="0" w14:rev="0"/>
              </w14:lightRig>
            </w14:scene3d>
          </w:rPr>
          <w:t>2.6.</w:t>
        </w:r>
        <w:r w:rsidR="00BC05F9" w:rsidRPr="00543C51">
          <w:rPr>
            <w:rStyle w:val="Hyperlink"/>
            <w:noProof/>
            <w:color w:val="auto"/>
          </w:rPr>
          <w:t xml:space="preserve"> Phương án phòng ngừa, ứng phó sự cố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_Toc121995700 \h </w:instrText>
        </w:r>
        <w:r w:rsidR="00BC05F9" w:rsidRPr="00543C51">
          <w:rPr>
            <w:noProof/>
            <w:webHidden/>
          </w:rPr>
        </w:r>
        <w:r w:rsidR="00BC05F9" w:rsidRPr="00543C51">
          <w:rPr>
            <w:noProof/>
            <w:webHidden/>
          </w:rPr>
          <w:fldChar w:fldCharType="separate"/>
        </w:r>
        <w:r>
          <w:rPr>
            <w:noProof/>
            <w:webHidden/>
          </w:rPr>
          <w:t>38</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01" w:history="1">
        <w:r w:rsidR="00BC05F9" w:rsidRPr="00543C51">
          <w:rPr>
            <w:rStyle w:val="Hyperlink"/>
            <w:noProof/>
            <w:color w:val="auto"/>
          </w:rPr>
          <w:t>3. Tổ chức thực hiện các công trình, biện pháp bảo vệ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_Toc121995701 \h </w:instrText>
        </w:r>
        <w:r w:rsidR="00BC05F9" w:rsidRPr="00543C51">
          <w:rPr>
            <w:noProof/>
            <w:webHidden/>
          </w:rPr>
        </w:r>
        <w:r w:rsidR="00BC05F9" w:rsidRPr="00543C51">
          <w:rPr>
            <w:noProof/>
            <w:webHidden/>
          </w:rPr>
          <w:fldChar w:fldCharType="separate"/>
        </w:r>
        <w:r>
          <w:rPr>
            <w:noProof/>
            <w:webHidden/>
          </w:rPr>
          <w:t>40</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2" w:history="1">
        <w:r w:rsidR="00BC05F9" w:rsidRPr="00543C51">
          <w:rPr>
            <w:rStyle w:val="Hyperlink"/>
            <w:noProof/>
            <w:color w:val="auto"/>
            <w14:scene3d>
              <w14:camera w14:prst="orthographicFront"/>
              <w14:lightRig w14:rig="threePt" w14:dir="t">
                <w14:rot w14:lat="0" w14:lon="0" w14:rev="0"/>
              </w14:lightRig>
            </w14:scene3d>
          </w:rPr>
          <w:t>3.1.</w:t>
        </w:r>
        <w:r w:rsidR="00BC05F9" w:rsidRPr="00543C51">
          <w:rPr>
            <w:rStyle w:val="Hyperlink"/>
            <w:noProof/>
            <w:color w:val="auto"/>
          </w:rPr>
          <w:t xml:space="preserve"> Danh mục công trình, biện pháp bảo vệ môi trường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_Toc121995702 \h </w:instrText>
        </w:r>
        <w:r w:rsidR="00BC05F9" w:rsidRPr="00543C51">
          <w:rPr>
            <w:noProof/>
            <w:webHidden/>
          </w:rPr>
        </w:r>
        <w:r w:rsidR="00BC05F9" w:rsidRPr="00543C51">
          <w:rPr>
            <w:noProof/>
            <w:webHidden/>
          </w:rPr>
          <w:fldChar w:fldCharType="separate"/>
        </w:r>
        <w:r>
          <w:rPr>
            <w:noProof/>
            <w:webHidden/>
          </w:rPr>
          <w:t>40</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3" w:history="1">
        <w:r w:rsidR="00BC05F9" w:rsidRPr="00543C51">
          <w:rPr>
            <w:rStyle w:val="Hyperlink"/>
            <w:noProof/>
            <w:color w:val="auto"/>
            <w14:scene3d>
              <w14:camera w14:prst="orthographicFront"/>
              <w14:lightRig w14:rig="threePt" w14:dir="t">
                <w14:rot w14:lat="0" w14:lon="0" w14:rev="0"/>
              </w14:lightRig>
            </w14:scene3d>
          </w:rPr>
          <w:t>3.2.</w:t>
        </w:r>
        <w:r w:rsidR="00BC05F9" w:rsidRPr="00543C51">
          <w:rPr>
            <w:rStyle w:val="Hyperlink"/>
            <w:noProof/>
            <w:color w:val="auto"/>
          </w:rPr>
          <w:t xml:space="preserve"> Tóm tắt dự toán kinh phí đối với từng công trình bảo vệ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_Toc121995703 \h </w:instrText>
        </w:r>
        <w:r w:rsidR="00BC05F9" w:rsidRPr="00543C51">
          <w:rPr>
            <w:noProof/>
            <w:webHidden/>
          </w:rPr>
        </w:r>
        <w:r w:rsidR="00BC05F9" w:rsidRPr="00543C51">
          <w:rPr>
            <w:noProof/>
            <w:webHidden/>
          </w:rPr>
          <w:fldChar w:fldCharType="separate"/>
        </w:r>
        <w:r>
          <w:rPr>
            <w:noProof/>
            <w:webHidden/>
          </w:rPr>
          <w:t>41</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4" w:history="1">
        <w:r w:rsidR="00BC05F9" w:rsidRPr="00543C51">
          <w:rPr>
            <w:rStyle w:val="Hyperlink"/>
            <w:noProof/>
            <w:color w:val="auto"/>
            <w14:scene3d>
              <w14:camera w14:prst="orthographicFront"/>
              <w14:lightRig w14:rig="threePt" w14:dir="t">
                <w14:rot w14:lat="0" w14:lon="0" w14:rev="0"/>
              </w14:lightRig>
            </w14:scene3d>
          </w:rPr>
          <w:t>3.3.</w:t>
        </w:r>
        <w:r w:rsidR="00BC05F9" w:rsidRPr="00543C51">
          <w:rPr>
            <w:rStyle w:val="Hyperlink"/>
            <w:noProof/>
            <w:color w:val="auto"/>
          </w:rPr>
          <w:t xml:space="preserve"> Tổ chức, bộ máy quản lý, vận hành các công trình BVMT</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_Toc121995704 \h </w:instrText>
        </w:r>
        <w:r w:rsidR="00BC05F9" w:rsidRPr="00543C51">
          <w:rPr>
            <w:noProof/>
            <w:webHidden/>
          </w:rPr>
        </w:r>
        <w:r w:rsidR="00BC05F9" w:rsidRPr="00543C51">
          <w:rPr>
            <w:noProof/>
            <w:webHidden/>
          </w:rPr>
          <w:fldChar w:fldCharType="separate"/>
        </w:r>
        <w:r>
          <w:rPr>
            <w:noProof/>
            <w:webHidden/>
          </w:rPr>
          <w:t>42</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05" w:history="1">
        <w:r w:rsidR="00BC05F9" w:rsidRPr="00543C51">
          <w:rPr>
            <w:rStyle w:val="Hyperlink"/>
            <w:noProof/>
            <w:color w:val="auto"/>
          </w:rPr>
          <w:t>4. Nhận xét về mức độ chi tiết, độ tin cậy của các kết quả đánh giá, dự báo</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_Toc121995705 \h </w:instrText>
        </w:r>
        <w:r w:rsidR="00BC05F9" w:rsidRPr="00543C51">
          <w:rPr>
            <w:noProof/>
            <w:webHidden/>
          </w:rPr>
        </w:r>
        <w:r w:rsidR="00BC05F9" w:rsidRPr="00543C51">
          <w:rPr>
            <w:noProof/>
            <w:webHidden/>
          </w:rPr>
          <w:fldChar w:fldCharType="separate"/>
        </w:r>
        <w:r>
          <w:rPr>
            <w:noProof/>
            <w:webHidden/>
          </w:rPr>
          <w:t>42</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6" w:history="1">
        <w:r w:rsidR="00BC05F9" w:rsidRPr="00543C51">
          <w:rPr>
            <w:rStyle w:val="Hyperlink"/>
            <w:noProof/>
            <w:color w:val="auto"/>
            <w14:scene3d>
              <w14:camera w14:prst="orthographicFront"/>
              <w14:lightRig w14:rig="threePt" w14:dir="t">
                <w14:rot w14:lat="0" w14:lon="0" w14:rev="0"/>
              </w14:lightRig>
            </w14:scene3d>
          </w:rPr>
          <w:t>4.1.</w:t>
        </w:r>
        <w:r w:rsidR="00BC05F9" w:rsidRPr="00543C51">
          <w:rPr>
            <w:rStyle w:val="Hyperlink"/>
            <w:noProof/>
            <w:color w:val="auto"/>
          </w:rPr>
          <w:t xml:space="preserve"> Tác động đến môi trường không khí</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_Toc121995706 \h </w:instrText>
        </w:r>
        <w:r w:rsidR="00BC05F9" w:rsidRPr="00543C51">
          <w:rPr>
            <w:noProof/>
            <w:webHidden/>
          </w:rPr>
        </w:r>
        <w:r w:rsidR="00BC05F9" w:rsidRPr="00543C51">
          <w:rPr>
            <w:noProof/>
            <w:webHidden/>
          </w:rPr>
          <w:fldChar w:fldCharType="separate"/>
        </w:r>
        <w:r>
          <w:rPr>
            <w:noProof/>
            <w:webHidden/>
          </w:rPr>
          <w:t>43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7" w:history="1">
        <w:r w:rsidR="00BC05F9" w:rsidRPr="00543C51">
          <w:rPr>
            <w:rStyle w:val="Hyperlink"/>
            <w:noProof/>
            <w:color w:val="auto"/>
            <w14:scene3d>
              <w14:camera w14:prst="orthographicFront"/>
              <w14:lightRig w14:rig="threePt" w14:dir="t">
                <w14:rot w14:lat="0" w14:lon="0" w14:rev="0"/>
              </w14:lightRig>
            </w14:scene3d>
          </w:rPr>
          <w:t>4.2.</w:t>
        </w:r>
        <w:r w:rsidR="00BC05F9" w:rsidRPr="00543C51">
          <w:rPr>
            <w:rStyle w:val="Hyperlink"/>
            <w:noProof/>
            <w:color w:val="auto"/>
          </w:rPr>
          <w:t xml:space="preserve"> Tác động đến môi trường nước</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_Toc121995707 \h </w:instrText>
        </w:r>
        <w:r w:rsidR="00BC05F9" w:rsidRPr="00543C51">
          <w:rPr>
            <w:noProof/>
            <w:webHidden/>
          </w:rPr>
        </w:r>
        <w:r w:rsidR="00BC05F9" w:rsidRPr="00543C51">
          <w:rPr>
            <w:noProof/>
            <w:webHidden/>
          </w:rPr>
          <w:fldChar w:fldCharType="separate"/>
        </w:r>
        <w:r>
          <w:rPr>
            <w:noProof/>
            <w:webHidden/>
          </w:rPr>
          <w:t>43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8" w:history="1">
        <w:r w:rsidR="00BC05F9" w:rsidRPr="00543C51">
          <w:rPr>
            <w:rStyle w:val="Hyperlink"/>
            <w:noProof/>
            <w:color w:val="auto"/>
            <w14:scene3d>
              <w14:camera w14:prst="orthographicFront"/>
              <w14:lightRig w14:rig="threePt" w14:dir="t">
                <w14:rot w14:lat="0" w14:lon="0" w14:rev="0"/>
              </w14:lightRig>
            </w14:scene3d>
          </w:rPr>
          <w:t>4.3.</w:t>
        </w:r>
        <w:r w:rsidR="00BC05F9" w:rsidRPr="00543C51">
          <w:rPr>
            <w:rStyle w:val="Hyperlink"/>
            <w:noProof/>
            <w:color w:val="auto"/>
          </w:rPr>
          <w:t xml:space="preserve"> Đánh giá tác động do chất thải rắn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_Toc121995708 \h </w:instrText>
        </w:r>
        <w:r w:rsidR="00BC05F9" w:rsidRPr="00543C51">
          <w:rPr>
            <w:noProof/>
            <w:webHidden/>
          </w:rPr>
        </w:r>
        <w:r w:rsidR="00BC05F9" w:rsidRPr="00543C51">
          <w:rPr>
            <w:noProof/>
            <w:webHidden/>
          </w:rPr>
          <w:fldChar w:fldCharType="separate"/>
        </w:r>
        <w:r>
          <w:rPr>
            <w:noProof/>
            <w:webHidden/>
          </w:rPr>
          <w:t>43</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09" w:history="1">
        <w:r w:rsidR="00BC05F9" w:rsidRPr="00543C51">
          <w:rPr>
            <w:rStyle w:val="Hyperlink"/>
            <w:noProof/>
            <w:color w:val="auto"/>
            <w14:scene3d>
              <w14:camera w14:prst="orthographicFront"/>
              <w14:lightRig w14:rig="threePt" w14:dir="t">
                <w14:rot w14:lat="0" w14:lon="0" w14:rev="0"/>
              </w14:lightRig>
            </w14:scene3d>
          </w:rPr>
          <w:t>4.4.</w:t>
        </w:r>
        <w:r w:rsidR="00BC05F9" w:rsidRPr="00543C51">
          <w:rPr>
            <w:rStyle w:val="Hyperlink"/>
            <w:noProof/>
            <w:color w:val="auto"/>
          </w:rPr>
          <w:t xml:space="preserve"> Tác động của các rủi ro, sự cố môi trường có khả năng xảy ra</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_Toc121995709 \h </w:instrText>
        </w:r>
        <w:r w:rsidR="00BC05F9" w:rsidRPr="00543C51">
          <w:rPr>
            <w:noProof/>
            <w:webHidden/>
          </w:rPr>
        </w:r>
        <w:r w:rsidR="00BC05F9" w:rsidRPr="00543C51">
          <w:rPr>
            <w:noProof/>
            <w:webHidden/>
          </w:rPr>
          <w:fldChar w:fldCharType="separate"/>
        </w:r>
        <w:r>
          <w:rPr>
            <w:noProof/>
            <w:webHidden/>
          </w:rPr>
          <w:t>43</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710"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V</w:t>
        </w:r>
        <w:r w:rsidR="00BC05F9" w:rsidRPr="00543C51">
          <w:rPr>
            <w:rStyle w:val="Hyperlink"/>
            <w:noProof/>
            <w:color w:val="auto"/>
          </w:rPr>
          <w:t xml:space="preserve"> NỘI DUNG ĐỀ NGHỊ CẤP GIẤY PHÉP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_Toc121995710 \h </w:instrText>
        </w:r>
        <w:r w:rsidR="00BC05F9" w:rsidRPr="00543C51">
          <w:rPr>
            <w:noProof/>
            <w:webHidden/>
          </w:rPr>
        </w:r>
        <w:r w:rsidR="00BC05F9" w:rsidRPr="00543C51">
          <w:rPr>
            <w:noProof/>
            <w:webHidden/>
          </w:rPr>
          <w:fldChar w:fldCharType="separate"/>
        </w:r>
        <w:r>
          <w:rPr>
            <w:noProof/>
            <w:webHidden/>
          </w:rPr>
          <w:t>44</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11" w:history="1">
        <w:r w:rsidR="00BC05F9" w:rsidRPr="00543C51">
          <w:rPr>
            <w:rStyle w:val="Hyperlink"/>
            <w:noProof/>
            <w:color w:val="auto"/>
          </w:rPr>
          <w:t>1. Nội dung đề nghị cấp phép đối với nước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_Toc121995711 \h </w:instrText>
        </w:r>
        <w:r w:rsidR="00BC05F9" w:rsidRPr="00543C51">
          <w:rPr>
            <w:noProof/>
            <w:webHidden/>
          </w:rPr>
        </w:r>
        <w:r w:rsidR="00BC05F9" w:rsidRPr="00543C51">
          <w:rPr>
            <w:noProof/>
            <w:webHidden/>
          </w:rPr>
          <w:fldChar w:fldCharType="separate"/>
        </w:r>
        <w:r>
          <w:rPr>
            <w:noProof/>
            <w:webHidden/>
          </w:rPr>
          <w:t>44</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12" w:history="1">
        <w:r w:rsidR="00BC05F9" w:rsidRPr="00543C51">
          <w:rPr>
            <w:rStyle w:val="Hyperlink"/>
            <w:noProof/>
            <w:color w:val="auto"/>
          </w:rPr>
          <w:t>2. Nội dung đề nghị cấp giấy phép đối với khí thải (nếu có)</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_Toc121995712 \h </w:instrText>
        </w:r>
        <w:r w:rsidR="00BC05F9" w:rsidRPr="00543C51">
          <w:rPr>
            <w:noProof/>
            <w:webHidden/>
          </w:rPr>
        </w:r>
        <w:r w:rsidR="00BC05F9" w:rsidRPr="00543C51">
          <w:rPr>
            <w:noProof/>
            <w:webHidden/>
          </w:rPr>
          <w:fldChar w:fldCharType="separate"/>
        </w:r>
        <w:r>
          <w:rPr>
            <w:noProof/>
            <w:webHidden/>
          </w:rPr>
          <w:t>45</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13" w:history="1">
        <w:r w:rsidR="00BC05F9" w:rsidRPr="00543C51">
          <w:rPr>
            <w:rStyle w:val="Hyperlink"/>
            <w:noProof/>
            <w:color w:val="auto"/>
          </w:rPr>
          <w:t>3. Nội dung đề nghị cấp phép đối với tiếng ồn, độ rung (nếu có)</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_Toc121995713 \h </w:instrText>
        </w:r>
        <w:r w:rsidR="00BC05F9" w:rsidRPr="00543C51">
          <w:rPr>
            <w:noProof/>
            <w:webHidden/>
          </w:rPr>
        </w:r>
        <w:r w:rsidR="00BC05F9" w:rsidRPr="00543C51">
          <w:rPr>
            <w:noProof/>
            <w:webHidden/>
          </w:rPr>
          <w:fldChar w:fldCharType="separate"/>
        </w:r>
        <w:r>
          <w:rPr>
            <w:noProof/>
            <w:webHidden/>
          </w:rPr>
          <w:t>45</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714"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VI</w:t>
        </w:r>
        <w:r w:rsidR="00BC05F9" w:rsidRPr="00543C51">
          <w:rPr>
            <w:rStyle w:val="Hyperlink"/>
            <w:noProof/>
            <w:color w:val="auto"/>
          </w:rPr>
          <w:t xml:space="preserve"> KẾ HOẠCH VẬN HÀNH THỬ NGHIỆM CÔNG TRÌNH XỬ LÝ CHẤT THẢI VÀ CHƯƠNG TRÌNH QUAN TRẮC MÔI TRƯỜNG CỦA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_Toc121995714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15" w:history="1">
        <w:r w:rsidR="00BC05F9" w:rsidRPr="00543C51">
          <w:rPr>
            <w:rStyle w:val="Hyperlink"/>
            <w:noProof/>
            <w:color w:val="auto"/>
          </w:rPr>
          <w:t>1. Kế hoạch vận hành thử nghiệm công trình xử lý chất thải của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_Toc121995715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16" w:history="1">
        <w:r w:rsidR="00BC05F9" w:rsidRPr="00543C51">
          <w:rPr>
            <w:rStyle w:val="Hyperlink"/>
            <w:noProof/>
            <w:color w:val="auto"/>
            <w:lang w:val="en-US"/>
            <w14:scene3d>
              <w14:camera w14:prst="orthographicFront"/>
              <w14:lightRig w14:rig="threePt" w14:dir="t">
                <w14:rot w14:lat="0" w14:lon="0" w14:rev="0"/>
              </w14:lightRig>
            </w14:scene3d>
          </w:rPr>
          <w:t>1.1.</w:t>
        </w:r>
        <w:r w:rsidR="00BC05F9" w:rsidRPr="00543C51">
          <w:rPr>
            <w:rStyle w:val="Hyperlink"/>
            <w:noProof/>
            <w:color w:val="auto"/>
            <w:lang w:val="en-US"/>
          </w:rPr>
          <w:t xml:space="preserve"> Thời gian dự kiến vận hành thử nghiệm</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_Toc121995716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17" w:history="1">
        <w:r w:rsidR="00BC05F9" w:rsidRPr="00543C51">
          <w:rPr>
            <w:rStyle w:val="Hyperlink"/>
            <w:noProof/>
            <w:color w:val="auto"/>
            <w:lang w:val="en-US"/>
            <w14:scene3d>
              <w14:camera w14:prst="orthographicFront"/>
              <w14:lightRig w14:rig="threePt" w14:dir="t">
                <w14:rot w14:lat="0" w14:lon="0" w14:rev="0"/>
              </w14:lightRig>
            </w14:scene3d>
          </w:rPr>
          <w:t>1.2.</w:t>
        </w:r>
        <w:r w:rsidR="00BC05F9" w:rsidRPr="00543C51">
          <w:rPr>
            <w:rStyle w:val="Hyperlink"/>
            <w:noProof/>
            <w:color w:val="auto"/>
            <w:lang w:val="en-US"/>
          </w:rPr>
          <w:t xml:space="preserve"> Kế hoạch quan trắc chất thải, đánh giá hiệu quả xử lý của công trình xử lý khí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_Toc121995717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18" w:history="1">
        <w:r w:rsidR="00BC05F9" w:rsidRPr="00543C51">
          <w:rPr>
            <w:rStyle w:val="Hyperlink"/>
            <w:noProof/>
            <w:color w:val="auto"/>
          </w:rPr>
          <w:t>2. Chương trình quan trắc chất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_Toc121995718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OC3"/>
        <w:rPr>
          <w:rFonts w:asciiTheme="minorHAnsi" w:eastAsiaTheme="minorEastAsia" w:hAnsiTheme="minorHAnsi" w:cstheme="minorBidi"/>
          <w:b w:val="0"/>
          <w:i w:val="0"/>
          <w:noProof/>
          <w:sz w:val="22"/>
          <w:lang w:val="en-US" w:eastAsia="en-US"/>
        </w:rPr>
      </w:pPr>
      <w:hyperlink w:anchor="_Toc121995719" w:history="1">
        <w:r w:rsidR="00BC05F9" w:rsidRPr="00543C51">
          <w:rPr>
            <w:rStyle w:val="Hyperlink"/>
            <w:noProof/>
            <w:color w:val="auto"/>
            <w14:scene3d>
              <w14:camera w14:prst="orthographicFront"/>
              <w14:lightRig w14:rig="threePt" w14:dir="t">
                <w14:rot w14:lat="0" w14:lon="0" w14:rev="0"/>
              </w14:lightRig>
            </w14:scene3d>
          </w:rPr>
          <w:t>2.1.</w:t>
        </w:r>
        <w:r w:rsidR="00BC05F9" w:rsidRPr="00543C51">
          <w:rPr>
            <w:rStyle w:val="Hyperlink"/>
            <w:noProof/>
            <w:color w:val="auto"/>
            <w:lang w:val="en-US"/>
          </w:rPr>
          <w:t xml:space="preserve"> Chương trình quan trắc môi trường đinh kỳ</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_Toc121995719 \h </w:instrText>
        </w:r>
        <w:r w:rsidR="00BC05F9" w:rsidRPr="00543C51">
          <w:rPr>
            <w:noProof/>
            <w:webHidden/>
          </w:rPr>
        </w:r>
        <w:r w:rsidR="00BC05F9" w:rsidRPr="00543C51">
          <w:rPr>
            <w:noProof/>
            <w:webHidden/>
          </w:rPr>
          <w:fldChar w:fldCharType="separate"/>
        </w:r>
        <w:r>
          <w:rPr>
            <w:noProof/>
            <w:webHidden/>
          </w:rPr>
          <w:t>48</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20" w:history="1">
        <w:r w:rsidR="00BC05F9" w:rsidRPr="00543C51">
          <w:rPr>
            <w:rStyle w:val="Hyperlink"/>
            <w:noProof/>
            <w:color w:val="auto"/>
          </w:rPr>
          <w:t>3. Kinh phí thực hiện quan trắc môi trường hằng năm</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_Toc121995720 \h </w:instrText>
        </w:r>
        <w:r w:rsidR="00BC05F9" w:rsidRPr="00543C51">
          <w:rPr>
            <w:noProof/>
            <w:webHidden/>
          </w:rPr>
        </w:r>
        <w:r w:rsidR="00BC05F9" w:rsidRPr="00543C51">
          <w:rPr>
            <w:noProof/>
            <w:webHidden/>
          </w:rPr>
          <w:fldChar w:fldCharType="separate"/>
        </w:r>
        <w:r>
          <w:rPr>
            <w:noProof/>
            <w:webHidden/>
          </w:rPr>
          <w:t>49</w:t>
        </w:r>
        <w:r w:rsidR="00BC05F9" w:rsidRPr="00543C51">
          <w:rPr>
            <w:noProof/>
            <w:webHidden/>
          </w:rPr>
          <w:fldChar w:fldCharType="end"/>
        </w:r>
      </w:hyperlink>
    </w:p>
    <w:p w:rsidR="00BC05F9" w:rsidRPr="00543C51" w:rsidRDefault="00667E78">
      <w:pPr>
        <w:pStyle w:val="TOC1"/>
        <w:rPr>
          <w:rFonts w:asciiTheme="minorHAnsi" w:eastAsiaTheme="minorEastAsia" w:hAnsiTheme="minorHAnsi" w:cstheme="minorBidi"/>
          <w:b w:val="0"/>
          <w:noProof/>
          <w:sz w:val="22"/>
          <w:lang w:val="en-US" w:eastAsia="en-US"/>
        </w:rPr>
      </w:pPr>
      <w:hyperlink w:anchor="_Toc121995721" w:history="1">
        <w:r w:rsidR="00BC05F9" w:rsidRPr="00543C51">
          <w:rPr>
            <w:rStyle w:val="Hyperlink"/>
            <w:rFonts w:ascii="Times New Roman Bold" w:hAnsi="Times New Roman Bold"/>
            <w:noProof/>
            <w:color w:val="auto"/>
            <w14:scene3d>
              <w14:camera w14:prst="orthographicFront"/>
              <w14:lightRig w14:rig="threePt" w14:dir="t">
                <w14:rot w14:lat="0" w14:lon="0" w14:rev="0"/>
              </w14:lightRig>
            </w14:scene3d>
          </w:rPr>
          <w:t>CHƯƠNG VII</w:t>
        </w:r>
        <w:r w:rsidR="00BC05F9" w:rsidRPr="00543C51">
          <w:rPr>
            <w:rStyle w:val="Hyperlink"/>
            <w:noProof/>
            <w:color w:val="auto"/>
          </w:rPr>
          <w:t xml:space="preserve"> cam kết của chủ dự án đầu tư</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_Toc121995721 \h </w:instrText>
        </w:r>
        <w:r w:rsidR="00BC05F9" w:rsidRPr="00543C51">
          <w:rPr>
            <w:noProof/>
            <w:webHidden/>
          </w:rPr>
        </w:r>
        <w:r w:rsidR="00BC05F9" w:rsidRPr="00543C51">
          <w:rPr>
            <w:noProof/>
            <w:webHidden/>
          </w:rPr>
          <w:fldChar w:fldCharType="separate"/>
        </w:r>
        <w:r>
          <w:rPr>
            <w:noProof/>
            <w:webHidden/>
          </w:rPr>
          <w:t>50</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22" w:history="1">
        <w:r w:rsidR="00BC05F9" w:rsidRPr="00543C51">
          <w:rPr>
            <w:rStyle w:val="Hyperlink"/>
            <w:noProof/>
            <w:color w:val="auto"/>
          </w:rPr>
          <w:t>1. Cam kết về tính chính xác, trung thực của hồ sơ đề nghị cấp giấy phép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_Toc121995722 \h </w:instrText>
        </w:r>
        <w:r w:rsidR="00BC05F9" w:rsidRPr="00543C51">
          <w:rPr>
            <w:noProof/>
            <w:webHidden/>
          </w:rPr>
        </w:r>
        <w:r w:rsidR="00BC05F9" w:rsidRPr="00543C51">
          <w:rPr>
            <w:noProof/>
            <w:webHidden/>
          </w:rPr>
          <w:fldChar w:fldCharType="separate"/>
        </w:r>
        <w:r>
          <w:rPr>
            <w:noProof/>
            <w:webHidden/>
          </w:rPr>
          <w:t>50</w:t>
        </w:r>
        <w:r w:rsidR="00BC05F9" w:rsidRPr="00543C51">
          <w:rPr>
            <w:noProof/>
            <w:webHidden/>
          </w:rPr>
          <w:fldChar w:fldCharType="end"/>
        </w:r>
      </w:hyperlink>
    </w:p>
    <w:p w:rsidR="00BC05F9" w:rsidRPr="00543C51" w:rsidRDefault="00667E78">
      <w:pPr>
        <w:pStyle w:val="TOC2"/>
        <w:rPr>
          <w:rFonts w:asciiTheme="minorHAnsi" w:eastAsiaTheme="minorEastAsia" w:hAnsiTheme="minorHAnsi" w:cstheme="minorBidi"/>
          <w:b w:val="0"/>
          <w:noProof/>
          <w:sz w:val="22"/>
          <w:lang w:val="en-US" w:eastAsia="en-US"/>
        </w:rPr>
      </w:pPr>
      <w:hyperlink w:anchor="_Toc121995723" w:history="1">
        <w:r w:rsidR="00BC05F9" w:rsidRPr="00543C51">
          <w:rPr>
            <w:rStyle w:val="Hyperlink"/>
            <w:noProof/>
            <w:color w:val="auto"/>
          </w:rPr>
          <w:t>2. Cam kết việc xử lý chất thải đáp ứng các quy chuẩn, tiêu chuẩn kỹ thuật về môi trường và các yêu cầu bảo vệ môi trường khác có liên quan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_Toc121995723 \h </w:instrText>
        </w:r>
        <w:r w:rsidR="00BC05F9" w:rsidRPr="00543C51">
          <w:rPr>
            <w:noProof/>
            <w:webHidden/>
          </w:rPr>
        </w:r>
        <w:r w:rsidR="00BC05F9" w:rsidRPr="00543C51">
          <w:rPr>
            <w:noProof/>
            <w:webHidden/>
          </w:rPr>
          <w:fldChar w:fldCharType="separate"/>
        </w:r>
        <w:r>
          <w:rPr>
            <w:noProof/>
            <w:webHidden/>
          </w:rPr>
          <w:t>50</w:t>
        </w:r>
        <w:r w:rsidR="00BC05F9" w:rsidRPr="00543C51">
          <w:rPr>
            <w:noProof/>
            <w:webHidden/>
          </w:rPr>
          <w:fldChar w:fldCharType="end"/>
        </w:r>
      </w:hyperlink>
    </w:p>
    <w:p w:rsidR="00CC4CA9" w:rsidRPr="00543C51" w:rsidRDefault="00FD68B6" w:rsidP="00CC4CA9">
      <w:pPr>
        <w:rPr>
          <w:lang w:val="nb-NO"/>
        </w:rPr>
      </w:pPr>
      <w:r w:rsidRPr="00543C51">
        <w:rPr>
          <w:b/>
          <w:lang w:val="nb-NO"/>
        </w:rPr>
        <w:fldChar w:fldCharType="end"/>
      </w:r>
    </w:p>
    <w:p w:rsidR="00A160DA" w:rsidRPr="00543C51" w:rsidRDefault="00A160DA">
      <w:pPr>
        <w:tabs>
          <w:tab w:val="left" w:pos="284"/>
        </w:tabs>
        <w:autoSpaceDE w:val="0"/>
        <w:autoSpaceDN w:val="0"/>
        <w:ind w:left="284"/>
        <w:rPr>
          <w:szCs w:val="26"/>
          <w:lang w:val="nl-NL"/>
        </w:rPr>
      </w:pPr>
    </w:p>
    <w:p w:rsidR="00A160DA" w:rsidRPr="00543C51" w:rsidRDefault="00DA0EC7" w:rsidP="005C42F3">
      <w:pPr>
        <w:pStyle w:val="Heading1"/>
        <w:numPr>
          <w:ilvl w:val="0"/>
          <w:numId w:val="0"/>
        </w:numPr>
      </w:pPr>
      <w:bookmarkStart w:id="7" w:name="_Toc1565"/>
      <w:bookmarkStart w:id="8" w:name="_Toc25860"/>
      <w:bookmarkStart w:id="9" w:name="_Toc13565"/>
      <w:bookmarkStart w:id="10" w:name="_Toc27523"/>
      <w:bookmarkStart w:id="11" w:name="_Toc6020"/>
      <w:r w:rsidRPr="00543C51">
        <w:br w:type="column"/>
      </w:r>
      <w:bookmarkStart w:id="12" w:name="_Toc510450333"/>
      <w:bookmarkStart w:id="13" w:name="_Toc2167941"/>
      <w:bookmarkStart w:id="14" w:name="_Toc109664644"/>
      <w:bookmarkStart w:id="15" w:name="_Toc109664784"/>
      <w:bookmarkStart w:id="16" w:name="_Toc109665206"/>
      <w:bookmarkStart w:id="17" w:name="_Toc109665256"/>
      <w:bookmarkStart w:id="18" w:name="_Toc121995662"/>
      <w:r w:rsidRPr="00543C51">
        <w:lastRenderedPageBreak/>
        <w:t>DANH MỤC CÁC BẢNG</w:t>
      </w:r>
      <w:bookmarkEnd w:id="7"/>
      <w:bookmarkEnd w:id="8"/>
      <w:bookmarkEnd w:id="9"/>
      <w:bookmarkEnd w:id="10"/>
      <w:bookmarkEnd w:id="11"/>
      <w:bookmarkEnd w:id="12"/>
      <w:bookmarkEnd w:id="13"/>
      <w:bookmarkEnd w:id="14"/>
      <w:bookmarkEnd w:id="15"/>
      <w:bookmarkEnd w:id="16"/>
      <w:bookmarkEnd w:id="17"/>
      <w:bookmarkEnd w:id="18"/>
    </w:p>
    <w:p w:rsidR="00BC05F9" w:rsidRPr="00543C51" w:rsidRDefault="00DA0EC7">
      <w:pPr>
        <w:pStyle w:val="TableofFigures"/>
        <w:tabs>
          <w:tab w:val="right" w:leader="dot" w:pos="8494"/>
        </w:tabs>
        <w:rPr>
          <w:rFonts w:asciiTheme="minorHAnsi" w:eastAsiaTheme="minorEastAsia" w:hAnsiTheme="minorHAnsi" w:cstheme="minorBidi"/>
          <w:noProof/>
          <w:sz w:val="22"/>
          <w:lang w:val="en-US" w:eastAsia="en-US"/>
        </w:rPr>
      </w:pPr>
      <w:r w:rsidRPr="00543C51">
        <w:fldChar w:fldCharType="begin"/>
      </w:r>
      <w:r w:rsidRPr="00543C51">
        <w:instrText xml:space="preserve"> TOC \h \z \c "Bảng" </w:instrText>
      </w:r>
      <w:r w:rsidRPr="00543C51">
        <w:fldChar w:fldCharType="separate"/>
      </w:r>
      <w:hyperlink w:anchor="_Toc121995724" w:history="1">
        <w:r w:rsidR="00BC05F9" w:rsidRPr="00543C51">
          <w:rPr>
            <w:rStyle w:val="Hyperlink"/>
            <w:noProof/>
            <w:color w:val="auto"/>
          </w:rPr>
          <w:t>Bảng I</w:t>
        </w:r>
        <w:r w:rsidR="00BC05F9" w:rsidRPr="00543C51">
          <w:rPr>
            <w:rStyle w:val="Hyperlink"/>
            <w:noProof/>
            <w:color w:val="auto"/>
          </w:rPr>
          <w:noBreakHyphen/>
          <w:t>1. Máy móc đầu tư tại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_Toc121995724 \h </w:instrText>
        </w:r>
        <w:r w:rsidR="00BC05F9" w:rsidRPr="00543C51">
          <w:rPr>
            <w:noProof/>
            <w:webHidden/>
          </w:rPr>
        </w:r>
        <w:r w:rsidR="00BC05F9" w:rsidRPr="00543C51">
          <w:rPr>
            <w:noProof/>
            <w:webHidden/>
          </w:rPr>
          <w:fldChar w:fldCharType="separate"/>
        </w:r>
        <w:r w:rsidR="00667E78">
          <w:rPr>
            <w:noProof/>
            <w:webHidden/>
          </w:rPr>
          <w:t>7</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25" w:history="1">
        <w:r w:rsidR="00BC05F9" w:rsidRPr="00543C51">
          <w:rPr>
            <w:rStyle w:val="Hyperlink"/>
            <w:noProof/>
            <w:color w:val="auto"/>
            <w:lang w:val="nb-NO"/>
          </w:rPr>
          <w:t>Bảng I</w:t>
        </w:r>
        <w:r w:rsidR="00BC05F9" w:rsidRPr="00543C51">
          <w:rPr>
            <w:rStyle w:val="Hyperlink"/>
            <w:noProof/>
            <w:color w:val="auto"/>
            <w:lang w:val="nb-NO"/>
          </w:rPr>
          <w:noBreakHyphen/>
          <w:t>2. Cân bằng sử dụng đất</w:t>
        </w:r>
        <w:r w:rsidR="00BC05F9" w:rsidRPr="00543C51">
          <w:rPr>
            <w:rStyle w:val="Hyperlink"/>
            <w:noProof/>
            <w:color w:val="auto"/>
          </w:rPr>
          <w:t xml:space="preserve"> </w:t>
        </w:r>
        <w:r w:rsidR="00BC05F9" w:rsidRPr="00543C51">
          <w:rPr>
            <w:rStyle w:val="Hyperlink"/>
            <w:noProof/>
            <w:color w:val="auto"/>
            <w:lang w:val="nb-NO"/>
          </w:rPr>
          <w:t>Nhà máy tại KCN Mỹ Phước 2</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_Toc121995725 \h </w:instrText>
        </w:r>
        <w:r w:rsidR="00BC05F9" w:rsidRPr="00543C51">
          <w:rPr>
            <w:noProof/>
            <w:webHidden/>
          </w:rPr>
        </w:r>
        <w:r w:rsidR="00BC05F9" w:rsidRPr="00543C51">
          <w:rPr>
            <w:noProof/>
            <w:webHidden/>
          </w:rPr>
          <w:fldChar w:fldCharType="separate"/>
        </w:r>
        <w:r>
          <w:rPr>
            <w:noProof/>
            <w:webHidden/>
          </w:rPr>
          <w:t>10</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26" w:history="1">
        <w:r w:rsidR="00BC05F9" w:rsidRPr="00543C51">
          <w:rPr>
            <w:rStyle w:val="Hyperlink"/>
            <w:noProof/>
            <w:color w:val="auto"/>
          </w:rPr>
          <w:t>Bảng I</w:t>
        </w:r>
        <w:r w:rsidR="00BC05F9" w:rsidRPr="00543C51">
          <w:rPr>
            <w:rStyle w:val="Hyperlink"/>
            <w:noProof/>
            <w:color w:val="auto"/>
          </w:rPr>
          <w:noBreakHyphen/>
          <w:t>3. Danh sách một số hạng mục công trình chính tại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_Toc121995726 \h </w:instrText>
        </w:r>
        <w:r w:rsidR="00BC05F9" w:rsidRPr="00543C51">
          <w:rPr>
            <w:noProof/>
            <w:webHidden/>
          </w:rPr>
        </w:r>
        <w:r w:rsidR="00BC05F9" w:rsidRPr="00543C51">
          <w:rPr>
            <w:noProof/>
            <w:webHidden/>
          </w:rPr>
          <w:fldChar w:fldCharType="separate"/>
        </w:r>
        <w:r>
          <w:rPr>
            <w:noProof/>
            <w:webHidden/>
          </w:rPr>
          <w:t>11</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27" w:history="1">
        <w:r w:rsidR="00BC05F9" w:rsidRPr="00543C51">
          <w:rPr>
            <w:rStyle w:val="Hyperlink"/>
            <w:noProof/>
            <w:color w:val="auto"/>
          </w:rPr>
          <w:t>Bảng I</w:t>
        </w:r>
        <w:r w:rsidR="00BC05F9" w:rsidRPr="00543C51">
          <w:rPr>
            <w:rStyle w:val="Hyperlink"/>
            <w:noProof/>
            <w:color w:val="auto"/>
          </w:rPr>
          <w:noBreakHyphen/>
          <w:t>4. Diện tích đất sử dụng cho các hạng mục công trình phụ trợ tại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_Toc121995727 \h </w:instrText>
        </w:r>
        <w:r w:rsidR="00BC05F9" w:rsidRPr="00543C51">
          <w:rPr>
            <w:noProof/>
            <w:webHidden/>
          </w:rPr>
        </w:r>
        <w:r w:rsidR="00BC05F9" w:rsidRPr="00543C51">
          <w:rPr>
            <w:noProof/>
            <w:webHidden/>
          </w:rPr>
          <w:fldChar w:fldCharType="separate"/>
        </w:r>
        <w:r>
          <w:rPr>
            <w:noProof/>
            <w:webHidden/>
          </w:rPr>
          <w:t>11</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28" w:history="1">
        <w:r w:rsidR="00BC05F9" w:rsidRPr="00543C51">
          <w:rPr>
            <w:rStyle w:val="Hyperlink"/>
            <w:noProof/>
            <w:color w:val="auto"/>
          </w:rPr>
          <w:t>Bảng I</w:t>
        </w:r>
        <w:r w:rsidR="00BC05F9" w:rsidRPr="00543C51">
          <w:rPr>
            <w:rStyle w:val="Hyperlink"/>
            <w:noProof/>
            <w:color w:val="auto"/>
          </w:rPr>
          <w:noBreakHyphen/>
          <w:t>5. Diện tích đất sử dụng cho các hạng mục công trình xử lý chất thải và bảo vệ môi trường tại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_Toc121995728 \h </w:instrText>
        </w:r>
        <w:r w:rsidR="00BC05F9" w:rsidRPr="00543C51">
          <w:rPr>
            <w:noProof/>
            <w:webHidden/>
          </w:rPr>
        </w:r>
        <w:r w:rsidR="00BC05F9" w:rsidRPr="00543C51">
          <w:rPr>
            <w:noProof/>
            <w:webHidden/>
          </w:rPr>
          <w:fldChar w:fldCharType="separate"/>
        </w:r>
        <w:r>
          <w:rPr>
            <w:noProof/>
            <w:webHidden/>
          </w:rPr>
          <w:t>12</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29" w:history="1">
        <w:r w:rsidR="00BC05F9" w:rsidRPr="00543C51">
          <w:rPr>
            <w:rStyle w:val="Hyperlink"/>
            <w:noProof/>
            <w:color w:val="auto"/>
          </w:rPr>
          <w:t>Bảng III</w:t>
        </w:r>
        <w:r w:rsidR="00BC05F9" w:rsidRPr="00543C51">
          <w:rPr>
            <w:rStyle w:val="Hyperlink"/>
            <w:noProof/>
            <w:color w:val="auto"/>
          </w:rPr>
          <w:noBreakHyphen/>
          <w:t>1. Kết quả quan trắc chất lượng môi trường không khí tại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_Toc121995729 \h </w:instrText>
        </w:r>
        <w:r w:rsidR="00BC05F9" w:rsidRPr="00543C51">
          <w:rPr>
            <w:noProof/>
            <w:webHidden/>
          </w:rPr>
        </w:r>
        <w:r w:rsidR="00BC05F9" w:rsidRPr="00543C51">
          <w:rPr>
            <w:noProof/>
            <w:webHidden/>
          </w:rPr>
          <w:fldChar w:fldCharType="separate"/>
        </w:r>
        <w:r>
          <w:rPr>
            <w:noProof/>
            <w:webHidden/>
          </w:rPr>
          <w:t>18</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0" w:history="1">
        <w:r w:rsidR="00BC05F9" w:rsidRPr="00543C51">
          <w:rPr>
            <w:rStyle w:val="Hyperlink"/>
            <w:noProof/>
            <w:color w:val="auto"/>
          </w:rPr>
          <w:t>Bảng III</w:t>
        </w:r>
        <w:r w:rsidR="00BC05F9" w:rsidRPr="00543C51">
          <w:rPr>
            <w:rStyle w:val="Hyperlink"/>
            <w:noProof/>
            <w:color w:val="auto"/>
          </w:rPr>
          <w:noBreakHyphen/>
          <w:t>2</w:t>
        </w:r>
        <w:r w:rsidR="00BC05F9" w:rsidRPr="00543C51">
          <w:rPr>
            <w:rStyle w:val="Hyperlink"/>
            <w:noProof/>
            <w:color w:val="auto"/>
            <w:lang w:val="en-US"/>
          </w:rPr>
          <w:t>. Kết quả quan trắc chất lượng đất tại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_Toc121995730 \h </w:instrText>
        </w:r>
        <w:r w:rsidR="00BC05F9" w:rsidRPr="00543C51">
          <w:rPr>
            <w:noProof/>
            <w:webHidden/>
          </w:rPr>
        </w:r>
        <w:r w:rsidR="00BC05F9" w:rsidRPr="00543C51">
          <w:rPr>
            <w:noProof/>
            <w:webHidden/>
          </w:rPr>
          <w:fldChar w:fldCharType="separate"/>
        </w:r>
        <w:r>
          <w:rPr>
            <w:noProof/>
            <w:webHidden/>
          </w:rPr>
          <w:t>21</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1" w:history="1">
        <w:r w:rsidR="00BC05F9" w:rsidRPr="00543C51">
          <w:rPr>
            <w:rStyle w:val="Hyperlink"/>
            <w:noProof/>
            <w:color w:val="auto"/>
          </w:rPr>
          <w:t>Bảng IV</w:t>
        </w:r>
        <w:r w:rsidR="00BC05F9" w:rsidRPr="00543C51">
          <w:rPr>
            <w:rStyle w:val="Hyperlink"/>
            <w:noProof/>
            <w:color w:val="auto"/>
          </w:rPr>
          <w:noBreakHyphen/>
          <w:t>1</w:t>
        </w:r>
        <w:r w:rsidR="00BC05F9" w:rsidRPr="00543C51">
          <w:rPr>
            <w:rStyle w:val="Hyperlink"/>
            <w:noProof/>
            <w:color w:val="auto"/>
            <w:lang w:val="en-US"/>
          </w:rPr>
          <w:t>. Danh mục máy móc thiết bị của hệ thống xử lý khí thải</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_Toc121995731 \h </w:instrText>
        </w:r>
        <w:r w:rsidR="00BC05F9" w:rsidRPr="00543C51">
          <w:rPr>
            <w:noProof/>
            <w:webHidden/>
          </w:rPr>
        </w:r>
        <w:r w:rsidR="00BC05F9" w:rsidRPr="00543C51">
          <w:rPr>
            <w:noProof/>
            <w:webHidden/>
          </w:rPr>
          <w:fldChar w:fldCharType="separate"/>
        </w:r>
        <w:r>
          <w:rPr>
            <w:noProof/>
            <w:webHidden/>
          </w:rPr>
          <w:t>28</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2" w:history="1">
        <w:r w:rsidR="00BC05F9" w:rsidRPr="00543C51">
          <w:rPr>
            <w:rStyle w:val="Hyperlink"/>
            <w:noProof/>
            <w:color w:val="auto"/>
          </w:rPr>
          <w:t>Bảng IV</w:t>
        </w:r>
        <w:r w:rsidR="00BC05F9" w:rsidRPr="00543C51">
          <w:rPr>
            <w:rStyle w:val="Hyperlink"/>
            <w:noProof/>
            <w:color w:val="auto"/>
          </w:rPr>
          <w:noBreakHyphen/>
          <w:t>2. Khối lượng chất thải rắn thông thường trong giai đoạn hoạt động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_Toc121995732 \h </w:instrText>
        </w:r>
        <w:r w:rsidR="00BC05F9" w:rsidRPr="00543C51">
          <w:rPr>
            <w:noProof/>
            <w:webHidden/>
          </w:rPr>
        </w:r>
        <w:r w:rsidR="00BC05F9" w:rsidRPr="00543C51">
          <w:rPr>
            <w:noProof/>
            <w:webHidden/>
          </w:rPr>
          <w:fldChar w:fldCharType="separate"/>
        </w:r>
        <w:r>
          <w:rPr>
            <w:noProof/>
            <w:webHidden/>
          </w:rPr>
          <w:t>34</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3" w:history="1">
        <w:r w:rsidR="00BC05F9" w:rsidRPr="00543C51">
          <w:rPr>
            <w:rStyle w:val="Hyperlink"/>
            <w:noProof/>
            <w:color w:val="auto"/>
            <w:lang w:bidi="en-US"/>
          </w:rPr>
          <w:t>Bảng IV</w:t>
        </w:r>
        <w:r w:rsidR="00BC05F9" w:rsidRPr="00543C51">
          <w:rPr>
            <w:rStyle w:val="Hyperlink"/>
            <w:noProof/>
            <w:color w:val="auto"/>
            <w:lang w:bidi="en-US"/>
          </w:rPr>
          <w:noBreakHyphen/>
          <w:t>3. Thành phần và khối lượng chất thải nguy hại phát sinh dự kiến tại dự án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_Toc121995733 \h </w:instrText>
        </w:r>
        <w:r w:rsidR="00BC05F9" w:rsidRPr="00543C51">
          <w:rPr>
            <w:noProof/>
            <w:webHidden/>
          </w:rPr>
        </w:r>
        <w:r w:rsidR="00BC05F9" w:rsidRPr="00543C51">
          <w:rPr>
            <w:noProof/>
            <w:webHidden/>
          </w:rPr>
          <w:fldChar w:fldCharType="separate"/>
        </w:r>
        <w:r>
          <w:rPr>
            <w:noProof/>
            <w:webHidden/>
          </w:rPr>
          <w:t>35</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4" w:history="1">
        <w:r w:rsidR="00BC05F9" w:rsidRPr="00543C51">
          <w:rPr>
            <w:rStyle w:val="Hyperlink"/>
            <w:noProof/>
            <w:color w:val="auto"/>
          </w:rPr>
          <w:t>Bảng IV</w:t>
        </w:r>
        <w:r w:rsidR="00BC05F9" w:rsidRPr="00543C51">
          <w:rPr>
            <w:rStyle w:val="Hyperlink"/>
            <w:noProof/>
            <w:color w:val="auto"/>
          </w:rPr>
          <w:noBreakHyphen/>
          <w:t>4. Tổng hợp danh mục công trình thực hiện các công trình bảo vệ môi trường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_Toc121995734 \h </w:instrText>
        </w:r>
        <w:r w:rsidR="00BC05F9" w:rsidRPr="00543C51">
          <w:rPr>
            <w:noProof/>
            <w:webHidden/>
          </w:rPr>
        </w:r>
        <w:r w:rsidR="00BC05F9" w:rsidRPr="00543C51">
          <w:rPr>
            <w:noProof/>
            <w:webHidden/>
          </w:rPr>
          <w:fldChar w:fldCharType="separate"/>
        </w:r>
        <w:r>
          <w:rPr>
            <w:noProof/>
            <w:webHidden/>
          </w:rPr>
          <w:t>40</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5" w:history="1">
        <w:r w:rsidR="00BC05F9" w:rsidRPr="00543C51">
          <w:rPr>
            <w:rStyle w:val="Hyperlink"/>
            <w:noProof/>
            <w:color w:val="auto"/>
            <w:lang w:bidi="en-US"/>
          </w:rPr>
          <w:t>Bảng IV</w:t>
        </w:r>
        <w:r w:rsidR="00BC05F9" w:rsidRPr="00543C51">
          <w:rPr>
            <w:rStyle w:val="Hyperlink"/>
            <w:noProof/>
            <w:color w:val="auto"/>
            <w:lang w:bidi="en-US"/>
          </w:rPr>
          <w:noBreakHyphen/>
          <w:t>5. Tổng hợp chi phí đầu tư xây dựng dự kiến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_Toc121995735 \h </w:instrText>
        </w:r>
        <w:r w:rsidR="00BC05F9" w:rsidRPr="00543C51">
          <w:rPr>
            <w:noProof/>
            <w:webHidden/>
          </w:rPr>
        </w:r>
        <w:r w:rsidR="00BC05F9" w:rsidRPr="00543C51">
          <w:rPr>
            <w:noProof/>
            <w:webHidden/>
          </w:rPr>
          <w:fldChar w:fldCharType="separate"/>
        </w:r>
        <w:r>
          <w:rPr>
            <w:noProof/>
            <w:webHidden/>
          </w:rPr>
          <w:t>41</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6" w:history="1">
        <w:r w:rsidR="00BC05F9" w:rsidRPr="00543C51">
          <w:rPr>
            <w:rStyle w:val="Hyperlink"/>
            <w:noProof/>
            <w:color w:val="auto"/>
            <w:lang w:bidi="en-US"/>
          </w:rPr>
          <w:t>Bảng V.1. Bảng giá trị giới hạn của tiếng ồn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_Toc121995736 \h </w:instrText>
        </w:r>
        <w:r w:rsidR="00BC05F9" w:rsidRPr="00543C51">
          <w:rPr>
            <w:noProof/>
            <w:webHidden/>
          </w:rPr>
        </w:r>
        <w:r w:rsidR="00BC05F9" w:rsidRPr="00543C51">
          <w:rPr>
            <w:noProof/>
            <w:webHidden/>
          </w:rPr>
          <w:fldChar w:fldCharType="separate"/>
        </w:r>
        <w:r>
          <w:rPr>
            <w:noProof/>
            <w:webHidden/>
          </w:rPr>
          <w:t>46</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7" w:history="1">
        <w:r w:rsidR="00BC05F9" w:rsidRPr="00543C51">
          <w:rPr>
            <w:rStyle w:val="Hyperlink"/>
            <w:iCs/>
            <w:noProof/>
            <w:color w:val="auto"/>
            <w:lang w:bidi="en-US"/>
          </w:rPr>
          <w:t>Bảng V.2. Bảng giá trị giới hạn độ rung</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_Toc121995737 \h </w:instrText>
        </w:r>
        <w:r w:rsidR="00BC05F9" w:rsidRPr="00543C51">
          <w:rPr>
            <w:noProof/>
            <w:webHidden/>
          </w:rPr>
        </w:r>
        <w:r w:rsidR="00BC05F9" w:rsidRPr="00543C51">
          <w:rPr>
            <w:noProof/>
            <w:webHidden/>
          </w:rPr>
          <w:fldChar w:fldCharType="separate"/>
        </w:r>
        <w:r>
          <w:rPr>
            <w:noProof/>
            <w:webHidden/>
          </w:rPr>
          <w:t>46</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8" w:history="1">
        <w:r w:rsidR="00BC05F9" w:rsidRPr="00543C51">
          <w:rPr>
            <w:rStyle w:val="Hyperlink"/>
            <w:iCs/>
            <w:noProof/>
            <w:color w:val="auto"/>
            <w:lang w:bidi="en-US"/>
          </w:rPr>
          <w:t xml:space="preserve">Bảng VI.1. </w:t>
        </w:r>
        <w:r w:rsidR="00BC05F9" w:rsidRPr="00543C51">
          <w:rPr>
            <w:rStyle w:val="Hyperlink"/>
            <w:noProof/>
            <w:color w:val="auto"/>
            <w:lang w:bidi="en-US"/>
          </w:rPr>
          <w:t>Kế hoạch lấy mẫu và các chỉ tiêu phân tích ứng với từng hạng mục của hệ thống xử lý khí thải trong giai đoạn vận hành thử nghiệm</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_Toc121995738 \h </w:instrText>
        </w:r>
        <w:r w:rsidR="00BC05F9" w:rsidRPr="00543C51">
          <w:rPr>
            <w:noProof/>
            <w:webHidden/>
          </w:rPr>
        </w:r>
        <w:r w:rsidR="00BC05F9" w:rsidRPr="00543C51">
          <w:rPr>
            <w:noProof/>
            <w:webHidden/>
          </w:rPr>
          <w:fldChar w:fldCharType="separate"/>
        </w:r>
        <w:r>
          <w:rPr>
            <w:noProof/>
            <w:webHidden/>
          </w:rPr>
          <w:t>47</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39" w:history="1">
        <w:r w:rsidR="00BC05F9" w:rsidRPr="00543C51">
          <w:rPr>
            <w:rStyle w:val="Hyperlink"/>
            <w:noProof/>
            <w:color w:val="auto"/>
            <w:lang w:bidi="en-US"/>
          </w:rPr>
          <w:t>Bảng VI</w:t>
        </w:r>
        <w:r w:rsidR="00BC05F9" w:rsidRPr="00543C51">
          <w:rPr>
            <w:rStyle w:val="Hyperlink"/>
            <w:noProof/>
            <w:color w:val="auto"/>
            <w:lang w:bidi="en-US"/>
          </w:rPr>
          <w:noBreakHyphen/>
          <w:t>2. Dự toán kinh phí quan trắc môi trường hằng năm</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_Toc121995739 \h </w:instrText>
        </w:r>
        <w:r w:rsidR="00BC05F9" w:rsidRPr="00543C51">
          <w:rPr>
            <w:noProof/>
            <w:webHidden/>
          </w:rPr>
        </w:r>
        <w:r w:rsidR="00BC05F9" w:rsidRPr="00543C51">
          <w:rPr>
            <w:noProof/>
            <w:webHidden/>
          </w:rPr>
          <w:fldChar w:fldCharType="separate"/>
        </w:r>
        <w:r>
          <w:rPr>
            <w:noProof/>
            <w:webHidden/>
          </w:rPr>
          <w:t>49</w:t>
        </w:r>
        <w:r w:rsidR="00BC05F9" w:rsidRPr="00543C51">
          <w:rPr>
            <w:noProof/>
            <w:webHidden/>
          </w:rPr>
          <w:fldChar w:fldCharType="end"/>
        </w:r>
      </w:hyperlink>
    </w:p>
    <w:p w:rsidR="00A160DA" w:rsidRPr="00543C51" w:rsidRDefault="00DA0EC7">
      <w:pPr>
        <w:pStyle w:val="Heading6"/>
        <w:spacing w:before="60" w:after="120"/>
        <w:rPr>
          <w:b w:val="0"/>
        </w:rPr>
      </w:pPr>
      <w:r w:rsidRPr="00543C51">
        <w:rPr>
          <w:b w:val="0"/>
        </w:rPr>
        <w:fldChar w:fldCharType="end"/>
      </w:r>
    </w:p>
    <w:p w:rsidR="00A160DA" w:rsidRPr="00543C51" w:rsidRDefault="00DA0EC7" w:rsidP="008B4306">
      <w:pPr>
        <w:pStyle w:val="Heading1"/>
        <w:numPr>
          <w:ilvl w:val="0"/>
          <w:numId w:val="0"/>
        </w:numPr>
      </w:pPr>
      <w:bookmarkStart w:id="19" w:name="_Toc30008"/>
      <w:bookmarkStart w:id="20" w:name="_Toc1615"/>
      <w:bookmarkStart w:id="21" w:name="_Toc18523"/>
      <w:bookmarkStart w:id="22" w:name="_Toc23732"/>
      <w:bookmarkStart w:id="23" w:name="_Toc10943"/>
      <w:r w:rsidRPr="00543C51">
        <w:br w:type="column"/>
      </w:r>
      <w:bookmarkStart w:id="24" w:name="_Toc510450334"/>
      <w:bookmarkStart w:id="25" w:name="_Toc2167942"/>
      <w:bookmarkStart w:id="26" w:name="_Toc109664645"/>
      <w:bookmarkStart w:id="27" w:name="_Toc109664785"/>
      <w:bookmarkStart w:id="28" w:name="_Toc109665207"/>
      <w:bookmarkStart w:id="29" w:name="_Toc109665257"/>
      <w:bookmarkStart w:id="30" w:name="_Toc121995663"/>
      <w:r w:rsidRPr="00543C51">
        <w:lastRenderedPageBreak/>
        <w:t>DANH MỤC CÁC HÌNH VẼ</w:t>
      </w:r>
      <w:bookmarkEnd w:id="19"/>
      <w:bookmarkEnd w:id="20"/>
      <w:bookmarkEnd w:id="21"/>
      <w:bookmarkEnd w:id="22"/>
      <w:bookmarkEnd w:id="23"/>
      <w:bookmarkEnd w:id="24"/>
      <w:bookmarkEnd w:id="25"/>
      <w:bookmarkEnd w:id="26"/>
      <w:bookmarkEnd w:id="27"/>
      <w:bookmarkEnd w:id="28"/>
      <w:bookmarkEnd w:id="29"/>
      <w:bookmarkEnd w:id="30"/>
    </w:p>
    <w:p w:rsidR="00BC05F9" w:rsidRPr="00543C51" w:rsidRDefault="00DA0EC7">
      <w:pPr>
        <w:pStyle w:val="TableofFigures"/>
        <w:tabs>
          <w:tab w:val="right" w:leader="dot" w:pos="8494"/>
        </w:tabs>
        <w:rPr>
          <w:rFonts w:asciiTheme="minorHAnsi" w:eastAsiaTheme="minorEastAsia" w:hAnsiTheme="minorHAnsi" w:cstheme="minorBidi"/>
          <w:noProof/>
          <w:sz w:val="22"/>
          <w:lang w:val="en-US" w:eastAsia="en-US"/>
        </w:rPr>
      </w:pPr>
      <w:r w:rsidRPr="00543C51">
        <w:rPr>
          <w:lang w:val="en-US"/>
        </w:rPr>
        <w:fldChar w:fldCharType="begin"/>
      </w:r>
      <w:r w:rsidRPr="00543C51">
        <w:rPr>
          <w:lang w:val="en-US"/>
        </w:rPr>
        <w:instrText xml:space="preserve"> TOC \h \z \c "Hình" </w:instrText>
      </w:r>
      <w:r w:rsidRPr="00543C51">
        <w:rPr>
          <w:lang w:val="en-US"/>
        </w:rPr>
        <w:fldChar w:fldCharType="separate"/>
      </w:r>
      <w:hyperlink w:anchor="_Toc121995740" w:history="1">
        <w:r w:rsidR="00BC05F9" w:rsidRPr="00543C51">
          <w:rPr>
            <w:rStyle w:val="Hyperlink"/>
            <w:noProof/>
            <w:color w:val="auto"/>
          </w:rPr>
          <w:t>Hình I</w:t>
        </w:r>
        <w:r w:rsidR="00BC05F9" w:rsidRPr="00543C51">
          <w:rPr>
            <w:rStyle w:val="Hyperlink"/>
            <w:noProof/>
            <w:color w:val="auto"/>
          </w:rPr>
          <w:noBreakHyphen/>
          <w:t>1. Sơ đồ thể hiện vị trí dự án và các đối tượng kinh tế xã hội xung quanh</w:t>
        </w:r>
        <w:r w:rsidR="00BC05F9" w:rsidRPr="00543C51">
          <w:rPr>
            <w:rStyle w:val="Hyperlink"/>
            <w:noProof/>
            <w:color w:val="auto"/>
            <w:lang w:val="nl-NL"/>
          </w:rPr>
          <w:t xml:space="preserve">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_Toc121995740 \h </w:instrText>
        </w:r>
        <w:r w:rsidR="00BC05F9" w:rsidRPr="00543C51">
          <w:rPr>
            <w:noProof/>
            <w:webHidden/>
          </w:rPr>
        </w:r>
        <w:r w:rsidR="00BC05F9" w:rsidRPr="00543C51">
          <w:rPr>
            <w:noProof/>
            <w:webHidden/>
          </w:rPr>
          <w:fldChar w:fldCharType="separate"/>
        </w:r>
        <w:r w:rsidR="00667E78">
          <w:rPr>
            <w:noProof/>
            <w:webHidden/>
          </w:rPr>
          <w:t>2</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1" w:history="1">
        <w:r w:rsidR="00BC05F9" w:rsidRPr="00543C51">
          <w:rPr>
            <w:rStyle w:val="Hyperlink"/>
            <w:noProof/>
            <w:color w:val="auto"/>
          </w:rPr>
          <w:t>Hình I</w:t>
        </w:r>
        <w:r w:rsidR="00BC05F9" w:rsidRPr="00543C51">
          <w:rPr>
            <w:rStyle w:val="Hyperlink"/>
            <w:noProof/>
            <w:color w:val="auto"/>
          </w:rPr>
          <w:noBreakHyphen/>
          <w:t>2</w:t>
        </w:r>
        <w:r w:rsidR="00BC05F9" w:rsidRPr="00543C51">
          <w:rPr>
            <w:rStyle w:val="Hyperlink"/>
            <w:noProof/>
            <w:color w:val="auto"/>
            <w:lang w:val="en-US"/>
          </w:rPr>
          <w:t xml:space="preserve">. </w:t>
        </w:r>
        <w:r w:rsidR="00BC05F9" w:rsidRPr="00543C51">
          <w:rPr>
            <w:rStyle w:val="Hyperlink"/>
            <w:noProof/>
            <w:color w:val="auto"/>
          </w:rPr>
          <w:t xml:space="preserve">Sơ đồ công nghệ sản xuất </w:t>
        </w:r>
        <w:r w:rsidR="00BC05F9" w:rsidRPr="00543C51">
          <w:rPr>
            <w:rStyle w:val="Hyperlink"/>
            <w:noProof/>
            <w:color w:val="auto"/>
            <w:lang w:val="en-US"/>
          </w:rPr>
          <w:t>ống HDPE</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_Toc121995741 \h </w:instrText>
        </w:r>
        <w:r w:rsidR="00BC05F9" w:rsidRPr="00543C51">
          <w:rPr>
            <w:noProof/>
            <w:webHidden/>
          </w:rPr>
        </w:r>
        <w:r w:rsidR="00BC05F9" w:rsidRPr="00543C51">
          <w:rPr>
            <w:noProof/>
            <w:webHidden/>
          </w:rPr>
          <w:fldChar w:fldCharType="separate"/>
        </w:r>
        <w:r>
          <w:rPr>
            <w:noProof/>
            <w:webHidden/>
          </w:rPr>
          <w:t>4</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2" w:history="1">
        <w:r w:rsidR="00BC05F9" w:rsidRPr="00543C51">
          <w:rPr>
            <w:rStyle w:val="Hyperlink"/>
            <w:noProof/>
            <w:color w:val="auto"/>
          </w:rPr>
          <w:t>Hình I</w:t>
        </w:r>
        <w:r w:rsidR="00BC05F9" w:rsidRPr="00543C51">
          <w:rPr>
            <w:rStyle w:val="Hyperlink"/>
            <w:noProof/>
            <w:color w:val="auto"/>
          </w:rPr>
          <w:noBreakHyphen/>
          <w:t>3. Sơ đồ mặt bằng bố trí tổng thể của Nhà máy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_Toc121995742 \h </w:instrText>
        </w:r>
        <w:r w:rsidR="00BC05F9" w:rsidRPr="00543C51">
          <w:rPr>
            <w:noProof/>
            <w:webHidden/>
          </w:rPr>
        </w:r>
        <w:r w:rsidR="00BC05F9" w:rsidRPr="00543C51">
          <w:rPr>
            <w:noProof/>
            <w:webHidden/>
          </w:rPr>
          <w:fldChar w:fldCharType="separate"/>
        </w:r>
        <w:r>
          <w:rPr>
            <w:noProof/>
            <w:webHidden/>
          </w:rPr>
          <w:t>14</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3" w:history="1">
        <w:r w:rsidR="00BC05F9" w:rsidRPr="00543C51">
          <w:rPr>
            <w:rStyle w:val="Hyperlink"/>
            <w:noProof/>
            <w:color w:val="auto"/>
          </w:rPr>
          <w:t>Hình III</w:t>
        </w:r>
        <w:r w:rsidR="00BC05F9" w:rsidRPr="00543C51">
          <w:rPr>
            <w:rStyle w:val="Hyperlink"/>
            <w:noProof/>
            <w:color w:val="auto"/>
          </w:rPr>
          <w:noBreakHyphen/>
          <w:t>1</w:t>
        </w:r>
        <w:r w:rsidR="00BC05F9" w:rsidRPr="00543C51">
          <w:rPr>
            <w:rStyle w:val="Hyperlink"/>
            <w:noProof/>
            <w:color w:val="auto"/>
            <w:lang w:val="fi-FI"/>
          </w:rPr>
          <w:t>.</w:t>
        </w:r>
        <w:r w:rsidR="00BC05F9" w:rsidRPr="00543C51">
          <w:rPr>
            <w:rStyle w:val="Hyperlink"/>
            <w:noProof/>
            <w:color w:val="auto"/>
          </w:rPr>
          <w:t xml:space="preserve"> Sơ đồ vị trí lấy mẫu</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_Toc121995743 \h </w:instrText>
        </w:r>
        <w:r w:rsidR="00BC05F9" w:rsidRPr="00543C51">
          <w:rPr>
            <w:noProof/>
            <w:webHidden/>
          </w:rPr>
        </w:r>
        <w:r w:rsidR="00BC05F9" w:rsidRPr="00543C51">
          <w:rPr>
            <w:noProof/>
            <w:webHidden/>
          </w:rPr>
          <w:fldChar w:fldCharType="separate"/>
        </w:r>
        <w:r>
          <w:rPr>
            <w:noProof/>
            <w:webHidden/>
          </w:rPr>
          <w:t>20</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4" w:history="1">
        <w:r w:rsidR="00BC05F9" w:rsidRPr="00543C51">
          <w:rPr>
            <w:rStyle w:val="Hyperlink"/>
            <w:noProof/>
            <w:color w:val="auto"/>
          </w:rPr>
          <w:t>Hình IV</w:t>
        </w:r>
        <w:r w:rsidR="00BC05F9" w:rsidRPr="00543C51">
          <w:rPr>
            <w:rStyle w:val="Hyperlink"/>
            <w:noProof/>
            <w:color w:val="auto"/>
          </w:rPr>
          <w:noBreakHyphen/>
          <w:t>1</w:t>
        </w:r>
        <w:r w:rsidR="00BC05F9" w:rsidRPr="00543C51">
          <w:rPr>
            <w:rStyle w:val="Hyperlink"/>
            <w:noProof/>
            <w:color w:val="auto"/>
            <w:lang w:val="fi-FI"/>
          </w:rPr>
          <w:t>.</w:t>
        </w:r>
        <w:r w:rsidR="00BC05F9" w:rsidRPr="00543C51">
          <w:rPr>
            <w:rStyle w:val="Hyperlink"/>
            <w:noProof/>
            <w:color w:val="auto"/>
          </w:rPr>
          <w:t xml:space="preserve"> Sơ đồ vị trí lấy mẫu</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_Toc121995744 \h </w:instrText>
        </w:r>
        <w:r w:rsidR="00BC05F9" w:rsidRPr="00543C51">
          <w:rPr>
            <w:noProof/>
            <w:webHidden/>
          </w:rPr>
        </w:r>
        <w:r w:rsidR="00BC05F9" w:rsidRPr="00543C51">
          <w:rPr>
            <w:noProof/>
            <w:webHidden/>
          </w:rPr>
          <w:fldChar w:fldCharType="separate"/>
        </w:r>
        <w:r>
          <w:rPr>
            <w:noProof/>
            <w:webHidden/>
          </w:rPr>
          <w:t>28</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5" w:history="1">
        <w:r w:rsidR="00BC05F9" w:rsidRPr="00543C51">
          <w:rPr>
            <w:rStyle w:val="Hyperlink"/>
            <w:noProof/>
            <w:color w:val="auto"/>
          </w:rPr>
          <w:t>Hình IV</w:t>
        </w:r>
        <w:r w:rsidR="00BC05F9" w:rsidRPr="00543C51">
          <w:rPr>
            <w:rStyle w:val="Hyperlink"/>
            <w:noProof/>
            <w:color w:val="auto"/>
          </w:rPr>
          <w:noBreakHyphen/>
          <w:t xml:space="preserve">2. Sơ đồ nguyên lý tái </w:t>
        </w:r>
        <w:r w:rsidR="00BC05F9" w:rsidRPr="00543C51">
          <w:rPr>
            <w:rStyle w:val="Hyperlink"/>
            <w:rFonts w:eastAsia="MS Mincho"/>
            <w:noProof/>
            <w:color w:val="auto"/>
          </w:rPr>
          <w:t>chế</w:t>
        </w:r>
        <w:r w:rsidR="00BC05F9" w:rsidRPr="00543C51">
          <w:rPr>
            <w:rStyle w:val="Hyperlink"/>
            <w:noProof/>
            <w:color w:val="auto"/>
          </w:rPr>
          <w:t xml:space="preserve"> phế phẩm</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_Toc121995745 \h </w:instrText>
        </w:r>
        <w:r w:rsidR="00BC05F9" w:rsidRPr="00543C51">
          <w:rPr>
            <w:noProof/>
            <w:webHidden/>
          </w:rPr>
        </w:r>
        <w:r w:rsidR="00BC05F9" w:rsidRPr="00543C51">
          <w:rPr>
            <w:noProof/>
            <w:webHidden/>
          </w:rPr>
          <w:fldChar w:fldCharType="separate"/>
        </w:r>
        <w:r>
          <w:rPr>
            <w:noProof/>
            <w:webHidden/>
          </w:rPr>
          <w:t>34</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6" w:history="1">
        <w:r w:rsidR="00BC05F9" w:rsidRPr="00543C51">
          <w:rPr>
            <w:rStyle w:val="Hyperlink"/>
            <w:noProof/>
            <w:color w:val="auto"/>
          </w:rPr>
          <w:t>Hình IV</w:t>
        </w:r>
        <w:r w:rsidR="00BC05F9" w:rsidRPr="00543C51">
          <w:rPr>
            <w:rStyle w:val="Hyperlink"/>
            <w:noProof/>
            <w:color w:val="auto"/>
          </w:rPr>
          <w:noBreakHyphen/>
          <w:t>3</w:t>
        </w:r>
        <w:r w:rsidR="00BC05F9" w:rsidRPr="00543C51">
          <w:rPr>
            <w:rStyle w:val="Hyperlink"/>
            <w:noProof/>
            <w:color w:val="auto"/>
            <w:lang w:val="fi-FI"/>
          </w:rPr>
          <w:t>.</w:t>
        </w:r>
        <w:r w:rsidR="00BC05F9" w:rsidRPr="00543C51">
          <w:rPr>
            <w:rStyle w:val="Hyperlink"/>
            <w:noProof/>
            <w:color w:val="auto"/>
          </w:rPr>
          <w:t xml:space="preserve"> </w:t>
        </w:r>
        <w:r w:rsidR="00BC05F9" w:rsidRPr="00543C51">
          <w:rPr>
            <w:rStyle w:val="Hyperlink"/>
            <w:iCs/>
            <w:noProof/>
            <w:color w:val="auto"/>
          </w:rPr>
          <w:t>Sơ đồ nguyên lý buồng tiêu âm chống ồn.</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_Toc121995746 \h </w:instrText>
        </w:r>
        <w:r w:rsidR="00BC05F9" w:rsidRPr="00543C51">
          <w:rPr>
            <w:noProof/>
            <w:webHidden/>
          </w:rPr>
        </w:r>
        <w:r w:rsidR="00BC05F9" w:rsidRPr="00543C51">
          <w:rPr>
            <w:noProof/>
            <w:webHidden/>
          </w:rPr>
          <w:fldChar w:fldCharType="separate"/>
        </w:r>
        <w:r>
          <w:rPr>
            <w:noProof/>
            <w:webHidden/>
          </w:rPr>
          <w:t>37</w:t>
        </w:r>
        <w:r w:rsidR="00BC05F9" w:rsidRPr="00543C51">
          <w:rPr>
            <w:noProof/>
            <w:webHidden/>
          </w:rPr>
          <w:fldChar w:fldCharType="end"/>
        </w:r>
      </w:hyperlink>
    </w:p>
    <w:p w:rsidR="00BC05F9" w:rsidRPr="00543C51" w:rsidRDefault="00667E78">
      <w:pPr>
        <w:pStyle w:val="TableofFigures"/>
        <w:tabs>
          <w:tab w:val="right" w:leader="dot" w:pos="8494"/>
        </w:tabs>
        <w:rPr>
          <w:rFonts w:asciiTheme="minorHAnsi" w:eastAsiaTheme="minorEastAsia" w:hAnsiTheme="minorHAnsi" w:cstheme="minorBidi"/>
          <w:noProof/>
          <w:sz w:val="22"/>
          <w:lang w:val="en-US" w:eastAsia="en-US"/>
        </w:rPr>
      </w:pPr>
      <w:hyperlink w:anchor="_Toc121995747" w:history="1">
        <w:r w:rsidR="00BC05F9" w:rsidRPr="00543C51">
          <w:rPr>
            <w:rStyle w:val="Hyperlink"/>
            <w:noProof/>
            <w:color w:val="auto"/>
          </w:rPr>
          <w:t>Hình IV</w:t>
        </w:r>
        <w:r w:rsidR="00BC05F9" w:rsidRPr="00543C51">
          <w:rPr>
            <w:rStyle w:val="Hyperlink"/>
            <w:noProof/>
            <w:color w:val="auto"/>
          </w:rPr>
          <w:noBreakHyphen/>
          <w:t>4</w:t>
        </w:r>
        <w:r w:rsidR="00BC05F9" w:rsidRPr="00543C51">
          <w:rPr>
            <w:rStyle w:val="Hyperlink"/>
            <w:noProof/>
            <w:color w:val="auto"/>
            <w:lang w:val="en-US"/>
          </w:rPr>
          <w:t>.</w:t>
        </w:r>
        <w:r w:rsidR="00BC05F9" w:rsidRPr="00543C51">
          <w:rPr>
            <w:rStyle w:val="Hyperlink"/>
            <w:noProof/>
            <w:color w:val="auto"/>
          </w:rPr>
          <w:t xml:space="preserve"> Sơ đồ tổ chức nhân sự của Công ty</w:t>
        </w:r>
        <w:r w:rsidR="00BC05F9" w:rsidRPr="00543C51">
          <w:rPr>
            <w:noProof/>
            <w:webHidden/>
          </w:rPr>
          <w:tab/>
        </w:r>
        <w:r w:rsidR="00BC05F9" w:rsidRPr="00543C51">
          <w:rPr>
            <w:noProof/>
            <w:webHidden/>
          </w:rPr>
          <w:fldChar w:fldCharType="begin"/>
        </w:r>
        <w:r w:rsidR="00BC05F9" w:rsidRPr="00543C51">
          <w:rPr>
            <w:noProof/>
            <w:webHidden/>
          </w:rPr>
          <w:instrText xml:space="preserve"> PAGEREF _Toc121995747 \h </w:instrText>
        </w:r>
        <w:r w:rsidR="00BC05F9" w:rsidRPr="00543C51">
          <w:rPr>
            <w:noProof/>
            <w:webHidden/>
          </w:rPr>
        </w:r>
        <w:r w:rsidR="00BC05F9" w:rsidRPr="00543C51">
          <w:rPr>
            <w:noProof/>
            <w:webHidden/>
          </w:rPr>
          <w:fldChar w:fldCharType="separate"/>
        </w:r>
        <w:r>
          <w:rPr>
            <w:noProof/>
            <w:webHidden/>
          </w:rPr>
          <w:t>42</w:t>
        </w:r>
        <w:r w:rsidR="00BC05F9" w:rsidRPr="00543C51">
          <w:rPr>
            <w:noProof/>
            <w:webHidden/>
          </w:rPr>
          <w:fldChar w:fldCharType="end"/>
        </w:r>
      </w:hyperlink>
    </w:p>
    <w:p w:rsidR="00826575" w:rsidRPr="00543C51" w:rsidRDefault="00DA0EC7" w:rsidP="00826575">
      <w:pPr>
        <w:tabs>
          <w:tab w:val="right" w:leader="dot" w:pos="8505"/>
        </w:tabs>
        <w:rPr>
          <w:lang w:val="en-US"/>
        </w:rPr>
      </w:pPr>
      <w:r w:rsidRPr="00543C51">
        <w:rPr>
          <w:lang w:val="en-US"/>
        </w:rPr>
        <w:fldChar w:fldCharType="end"/>
      </w:r>
    </w:p>
    <w:p w:rsidR="00826575" w:rsidRPr="00543C51" w:rsidRDefault="00826575" w:rsidP="00826575">
      <w:pPr>
        <w:rPr>
          <w:lang w:val="en-US"/>
        </w:rPr>
      </w:pPr>
      <w:r w:rsidRPr="00543C51">
        <w:rPr>
          <w:lang w:val="en-US"/>
        </w:rPr>
        <w:br w:type="page"/>
      </w:r>
    </w:p>
    <w:p w:rsidR="00826575" w:rsidRPr="00543C51" w:rsidRDefault="00826575" w:rsidP="00826575">
      <w:pPr>
        <w:spacing w:before="360" w:after="360"/>
        <w:jc w:val="center"/>
        <w:rPr>
          <w:b/>
          <w:szCs w:val="26"/>
        </w:rPr>
      </w:pPr>
      <w:r w:rsidRPr="00543C51">
        <w:rPr>
          <w:b/>
          <w:szCs w:val="26"/>
        </w:rPr>
        <w:lastRenderedPageBreak/>
        <w:t>DANH MỤC TỪ VIẾT TẮT</w:t>
      </w:r>
    </w:p>
    <w:tbl>
      <w:tblPr>
        <w:tblW w:w="4851" w:type="pct"/>
        <w:jc w:val="center"/>
        <w:tblInd w:w="-659" w:type="dxa"/>
        <w:tblLook w:val="01E0" w:firstRow="1" w:lastRow="1" w:firstColumn="1" w:lastColumn="1" w:noHBand="0" w:noVBand="0"/>
      </w:tblPr>
      <w:tblGrid>
        <w:gridCol w:w="2073"/>
        <w:gridCol w:w="401"/>
        <w:gridCol w:w="5986"/>
      </w:tblGrid>
      <w:tr w:rsidR="00543C51" w:rsidRPr="00543C51" w:rsidTr="00826575">
        <w:trPr>
          <w:jc w:val="center"/>
        </w:trPr>
        <w:tc>
          <w:tcPr>
            <w:tcW w:w="1225" w:type="pct"/>
            <w:vAlign w:val="center"/>
          </w:tcPr>
          <w:p w:rsidR="00826575" w:rsidRPr="00543C51" w:rsidRDefault="00826575" w:rsidP="00826575">
            <w:r w:rsidRPr="00543C51">
              <w:t>ATVSTP</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pPr>
              <w:rPr>
                <w:lang w:val="pt-BR"/>
              </w:rPr>
            </w:pPr>
            <w:r w:rsidRPr="00543C51">
              <w:rPr>
                <w:lang w:val="pt-BR"/>
              </w:rPr>
              <w:t>An toàn vệ sinh thực phẩm</w:t>
            </w:r>
          </w:p>
        </w:tc>
      </w:tr>
      <w:tr w:rsidR="00543C51" w:rsidRPr="00543C51" w:rsidTr="00826575">
        <w:trPr>
          <w:jc w:val="center"/>
        </w:trPr>
        <w:tc>
          <w:tcPr>
            <w:tcW w:w="1225" w:type="pct"/>
            <w:vAlign w:val="center"/>
          </w:tcPr>
          <w:p w:rsidR="00826575" w:rsidRPr="00543C51" w:rsidRDefault="00826575" w:rsidP="00826575">
            <w:r w:rsidRPr="00543C51">
              <w:t>BOD</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pPr>
              <w:rPr>
                <w:lang w:val="pt-BR"/>
              </w:rPr>
            </w:pPr>
            <w:r w:rsidRPr="00543C51">
              <w:rPr>
                <w:lang w:val="pt-BR"/>
              </w:rPr>
              <w:t>Nhu cầu oxy sinh hóa</w:t>
            </w:r>
          </w:p>
        </w:tc>
      </w:tr>
      <w:tr w:rsidR="00543C51" w:rsidRPr="00543C51" w:rsidTr="00826575">
        <w:trPr>
          <w:jc w:val="center"/>
        </w:trPr>
        <w:tc>
          <w:tcPr>
            <w:tcW w:w="1225" w:type="pct"/>
            <w:vAlign w:val="center"/>
          </w:tcPr>
          <w:p w:rsidR="00826575" w:rsidRPr="00543C51" w:rsidRDefault="00826575" w:rsidP="00826575">
            <w:r w:rsidRPr="00543C51">
              <w:t>BTCT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pPr>
              <w:rPr>
                <w:lang w:val="pt-BR"/>
              </w:rPr>
            </w:pPr>
            <w:r w:rsidRPr="00543C51">
              <w:rPr>
                <w:lang w:val="pt-BR"/>
              </w:rPr>
              <w:t>Bê tông cốt thép</w:t>
            </w:r>
          </w:p>
        </w:tc>
      </w:tr>
      <w:tr w:rsidR="00543C51" w:rsidRPr="00543C51" w:rsidTr="00826575">
        <w:trPr>
          <w:jc w:val="center"/>
        </w:trPr>
        <w:tc>
          <w:tcPr>
            <w:tcW w:w="1225" w:type="pct"/>
            <w:vAlign w:val="center"/>
          </w:tcPr>
          <w:p w:rsidR="00826575" w:rsidRPr="00543C51" w:rsidRDefault="00826575" w:rsidP="00826575">
            <w:r w:rsidRPr="00543C51">
              <w:t>BTNMT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pPr>
              <w:rPr>
                <w:lang w:val="pt-BR"/>
              </w:rPr>
            </w:pPr>
            <w:r w:rsidRPr="00543C51">
              <w:rPr>
                <w:lang w:val="pt-BR"/>
              </w:rPr>
              <w:t>Bộ tài nguyên môi trường</w:t>
            </w:r>
          </w:p>
        </w:tc>
      </w:tr>
      <w:tr w:rsidR="00543C51" w:rsidRPr="00543C51" w:rsidTr="00826575">
        <w:trPr>
          <w:jc w:val="center"/>
        </w:trPr>
        <w:tc>
          <w:tcPr>
            <w:tcW w:w="1225" w:type="pct"/>
            <w:vAlign w:val="center"/>
          </w:tcPr>
          <w:p w:rsidR="00826575" w:rsidRPr="00543C51" w:rsidRDefault="00826575" w:rsidP="00826575">
            <w:r w:rsidRPr="00543C51">
              <w:t>COD</w:t>
            </w:r>
          </w:p>
        </w:tc>
        <w:tc>
          <w:tcPr>
            <w:tcW w:w="237" w:type="pct"/>
            <w:vAlign w:val="center"/>
          </w:tcPr>
          <w:p w:rsidR="00826575" w:rsidRPr="00543C51" w:rsidRDefault="00826575" w:rsidP="00826575">
            <w:pPr>
              <w:jc w:val="center"/>
            </w:pPr>
            <w:r w:rsidRPr="00543C51">
              <w:t xml:space="preserve">: </w:t>
            </w:r>
          </w:p>
        </w:tc>
        <w:tc>
          <w:tcPr>
            <w:tcW w:w="3538" w:type="pct"/>
            <w:vAlign w:val="center"/>
          </w:tcPr>
          <w:p w:rsidR="00826575" w:rsidRPr="00543C51" w:rsidRDefault="00826575" w:rsidP="00826575">
            <w:pPr>
              <w:rPr>
                <w:lang w:val="pt-BR"/>
              </w:rPr>
            </w:pPr>
            <w:r w:rsidRPr="00543C51">
              <w:rPr>
                <w:lang w:val="pt-BR"/>
              </w:rPr>
              <w:t>Nhu cầu oxy hóa học</w:t>
            </w:r>
          </w:p>
        </w:tc>
      </w:tr>
      <w:tr w:rsidR="00543C51" w:rsidRPr="00543C51" w:rsidTr="00826575">
        <w:trPr>
          <w:jc w:val="center"/>
        </w:trPr>
        <w:tc>
          <w:tcPr>
            <w:tcW w:w="1225" w:type="pct"/>
            <w:vAlign w:val="center"/>
          </w:tcPr>
          <w:p w:rsidR="00826575" w:rsidRPr="00543C51" w:rsidRDefault="00826575" w:rsidP="00826575">
            <w:r w:rsidRPr="00543C51">
              <w:t>CP</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pPr>
              <w:rPr>
                <w:lang w:val="pt-BR"/>
              </w:rPr>
            </w:pPr>
            <w:r w:rsidRPr="00543C51">
              <w:rPr>
                <w:lang w:val="pt-BR"/>
              </w:rPr>
              <w:t>Chính phủ</w:t>
            </w:r>
          </w:p>
        </w:tc>
      </w:tr>
      <w:tr w:rsidR="00543C51" w:rsidRPr="00543C51" w:rsidTr="00826575">
        <w:trPr>
          <w:jc w:val="center"/>
        </w:trPr>
        <w:tc>
          <w:tcPr>
            <w:tcW w:w="1225" w:type="pct"/>
            <w:vAlign w:val="center"/>
          </w:tcPr>
          <w:p w:rsidR="00826575" w:rsidRPr="00543C51" w:rsidRDefault="00826575" w:rsidP="00826575">
            <w:r w:rsidRPr="00543C51">
              <w:t>CTNH</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Chất thải nguy hại</w:t>
            </w:r>
          </w:p>
        </w:tc>
      </w:tr>
      <w:tr w:rsidR="00543C51" w:rsidRPr="00543C51" w:rsidTr="00826575">
        <w:trPr>
          <w:jc w:val="center"/>
        </w:trPr>
        <w:tc>
          <w:tcPr>
            <w:tcW w:w="1225" w:type="pct"/>
            <w:vAlign w:val="center"/>
          </w:tcPr>
          <w:p w:rsidR="00826575" w:rsidRPr="00543C51" w:rsidRDefault="00826575" w:rsidP="00826575">
            <w:r w:rsidRPr="00543C51">
              <w:t>CTR</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Chất thải rắn</w:t>
            </w:r>
          </w:p>
        </w:tc>
      </w:tr>
      <w:tr w:rsidR="00543C51" w:rsidRPr="00543C51" w:rsidTr="00826575">
        <w:trPr>
          <w:jc w:val="center"/>
        </w:trPr>
        <w:tc>
          <w:tcPr>
            <w:tcW w:w="1225" w:type="pct"/>
            <w:vAlign w:val="center"/>
          </w:tcPr>
          <w:p w:rsidR="00826575" w:rsidRPr="00543C51" w:rsidRDefault="00826575" w:rsidP="00826575">
            <w:r w:rsidRPr="00543C51">
              <w:t>HTXL</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Hệ thống xử lý</w:t>
            </w:r>
          </w:p>
        </w:tc>
      </w:tr>
      <w:tr w:rsidR="00543C51" w:rsidRPr="00543C51" w:rsidTr="00826575">
        <w:trPr>
          <w:jc w:val="center"/>
        </w:trPr>
        <w:tc>
          <w:tcPr>
            <w:tcW w:w="1225" w:type="pct"/>
            <w:vAlign w:val="center"/>
          </w:tcPr>
          <w:p w:rsidR="00826575" w:rsidRPr="00543C51" w:rsidRDefault="00826575" w:rsidP="00826575">
            <w:r w:rsidRPr="00543C51">
              <w:t>NĐ</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Nghị định</w:t>
            </w:r>
          </w:p>
        </w:tc>
      </w:tr>
      <w:tr w:rsidR="00543C51" w:rsidRPr="00543C51" w:rsidTr="00826575">
        <w:trPr>
          <w:jc w:val="center"/>
        </w:trPr>
        <w:tc>
          <w:tcPr>
            <w:tcW w:w="1225" w:type="pct"/>
            <w:vAlign w:val="center"/>
          </w:tcPr>
          <w:p w:rsidR="00826575" w:rsidRPr="00543C51" w:rsidRDefault="00826575" w:rsidP="00826575">
            <w:r w:rsidRPr="00543C51">
              <w:t>UBND</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Ủy ban nhân dân</w:t>
            </w:r>
          </w:p>
        </w:tc>
      </w:tr>
      <w:tr w:rsidR="00543C51" w:rsidRPr="00543C51" w:rsidTr="00826575">
        <w:trPr>
          <w:jc w:val="center"/>
        </w:trPr>
        <w:tc>
          <w:tcPr>
            <w:tcW w:w="1225" w:type="pct"/>
            <w:vAlign w:val="center"/>
          </w:tcPr>
          <w:p w:rsidR="00826575" w:rsidRPr="00543C51" w:rsidRDefault="00826575" w:rsidP="00826575">
            <w:r w:rsidRPr="00543C51">
              <w:t>PCCC</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Phòng cháy chữa cháy</w:t>
            </w:r>
          </w:p>
        </w:tc>
      </w:tr>
      <w:tr w:rsidR="00543C51" w:rsidRPr="00543C51" w:rsidTr="00826575">
        <w:trPr>
          <w:jc w:val="center"/>
        </w:trPr>
        <w:tc>
          <w:tcPr>
            <w:tcW w:w="1225" w:type="pct"/>
            <w:vAlign w:val="center"/>
          </w:tcPr>
          <w:p w:rsidR="00826575" w:rsidRPr="00543C51" w:rsidRDefault="00826575" w:rsidP="00826575">
            <w:r w:rsidRPr="00543C51">
              <w:t xml:space="preserve">QĐ </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 xml:space="preserve">Quyết định </w:t>
            </w:r>
          </w:p>
        </w:tc>
      </w:tr>
      <w:tr w:rsidR="00543C51" w:rsidRPr="00543C51" w:rsidTr="00826575">
        <w:trPr>
          <w:jc w:val="center"/>
        </w:trPr>
        <w:tc>
          <w:tcPr>
            <w:tcW w:w="1225" w:type="pct"/>
            <w:vAlign w:val="center"/>
          </w:tcPr>
          <w:p w:rsidR="00826575" w:rsidRPr="00543C51" w:rsidRDefault="00826575" w:rsidP="00826575">
            <w:r w:rsidRPr="00543C51">
              <w:t>QLDA</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Quản lý dự án</w:t>
            </w:r>
          </w:p>
        </w:tc>
      </w:tr>
      <w:tr w:rsidR="00543C51" w:rsidRPr="00543C51" w:rsidTr="00826575">
        <w:trPr>
          <w:jc w:val="center"/>
        </w:trPr>
        <w:tc>
          <w:tcPr>
            <w:tcW w:w="1225" w:type="pct"/>
            <w:vAlign w:val="center"/>
          </w:tcPr>
          <w:p w:rsidR="00826575" w:rsidRPr="00543C51" w:rsidRDefault="00826575" w:rsidP="00826575">
            <w:r w:rsidRPr="00543C51">
              <w:t>QCVN</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Quy chuẩn Việt Nam</w:t>
            </w:r>
          </w:p>
        </w:tc>
      </w:tr>
      <w:tr w:rsidR="00543C51" w:rsidRPr="00543C51" w:rsidTr="00826575">
        <w:trPr>
          <w:jc w:val="center"/>
        </w:trPr>
        <w:tc>
          <w:tcPr>
            <w:tcW w:w="1225" w:type="pct"/>
            <w:vAlign w:val="center"/>
          </w:tcPr>
          <w:p w:rsidR="00826575" w:rsidRPr="00543C51" w:rsidRDefault="00826575" w:rsidP="00826575">
            <w:r w:rsidRPr="00543C51">
              <w:t>STT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Số thứ tự</w:t>
            </w:r>
          </w:p>
        </w:tc>
      </w:tr>
      <w:tr w:rsidR="00543C51" w:rsidRPr="00543C51" w:rsidTr="00826575">
        <w:trPr>
          <w:jc w:val="center"/>
        </w:trPr>
        <w:tc>
          <w:tcPr>
            <w:tcW w:w="1225" w:type="pct"/>
            <w:vAlign w:val="center"/>
          </w:tcPr>
          <w:p w:rsidR="00826575" w:rsidRPr="00543C51" w:rsidRDefault="00826575" w:rsidP="00826575">
            <w:r w:rsidRPr="00543C51">
              <w:t>TCVN</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Tiêu chuẩn Việt Nam</w:t>
            </w:r>
          </w:p>
        </w:tc>
      </w:tr>
      <w:tr w:rsidR="00543C51" w:rsidRPr="00543C51" w:rsidTr="00826575">
        <w:trPr>
          <w:jc w:val="center"/>
        </w:trPr>
        <w:tc>
          <w:tcPr>
            <w:tcW w:w="1225" w:type="pct"/>
            <w:vAlign w:val="center"/>
          </w:tcPr>
          <w:p w:rsidR="00826575" w:rsidRPr="00543C51" w:rsidRDefault="00826575" w:rsidP="00826575">
            <w:r w:rsidRPr="00543C51">
              <w:t>TCXD</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Tiêu chuẩn xây dựng</w:t>
            </w:r>
          </w:p>
        </w:tc>
      </w:tr>
      <w:tr w:rsidR="00543C51" w:rsidRPr="00543C51" w:rsidTr="00826575">
        <w:trPr>
          <w:jc w:val="center"/>
        </w:trPr>
        <w:tc>
          <w:tcPr>
            <w:tcW w:w="1225" w:type="pct"/>
            <w:vAlign w:val="center"/>
          </w:tcPr>
          <w:p w:rsidR="00826575" w:rsidRPr="00543C51" w:rsidRDefault="00826575" w:rsidP="00826575">
            <w:r w:rsidRPr="00543C51">
              <w:t>TNHH</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Trách nhiệm hữu hạn</w:t>
            </w:r>
          </w:p>
        </w:tc>
      </w:tr>
      <w:tr w:rsidR="00543C51" w:rsidRPr="00543C51" w:rsidTr="00826575">
        <w:trPr>
          <w:trHeight w:val="404"/>
          <w:jc w:val="center"/>
        </w:trPr>
        <w:tc>
          <w:tcPr>
            <w:tcW w:w="1225" w:type="pct"/>
            <w:vAlign w:val="center"/>
          </w:tcPr>
          <w:p w:rsidR="00826575" w:rsidRPr="00543C51" w:rsidRDefault="00826575" w:rsidP="00826575">
            <w:r w:rsidRPr="00543C51">
              <w:t>TT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Thông tư</w:t>
            </w:r>
          </w:p>
        </w:tc>
      </w:tr>
      <w:tr w:rsidR="00543C51" w:rsidRPr="00543C51" w:rsidTr="00826575">
        <w:trPr>
          <w:trHeight w:val="404"/>
          <w:jc w:val="center"/>
        </w:trPr>
        <w:tc>
          <w:tcPr>
            <w:tcW w:w="1225" w:type="pct"/>
            <w:vAlign w:val="center"/>
          </w:tcPr>
          <w:p w:rsidR="00826575" w:rsidRPr="00543C51" w:rsidRDefault="00826575" w:rsidP="00826575">
            <w:r w:rsidRPr="00543C51">
              <w:t>VSMT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Vệ sinh môi trường</w:t>
            </w:r>
          </w:p>
        </w:tc>
      </w:tr>
      <w:tr w:rsidR="00543C51" w:rsidRPr="00543C51" w:rsidTr="00826575">
        <w:trPr>
          <w:trHeight w:val="404"/>
          <w:jc w:val="center"/>
        </w:trPr>
        <w:tc>
          <w:tcPr>
            <w:tcW w:w="1225" w:type="pct"/>
            <w:vAlign w:val="center"/>
          </w:tcPr>
          <w:p w:rsidR="00826575" w:rsidRPr="00543C51" w:rsidRDefault="00826575" w:rsidP="00826575">
            <w:r w:rsidRPr="00543C51">
              <w:t>GPMT</w:t>
            </w:r>
          </w:p>
        </w:tc>
        <w:tc>
          <w:tcPr>
            <w:tcW w:w="237" w:type="pct"/>
            <w:vAlign w:val="center"/>
          </w:tcPr>
          <w:p w:rsidR="00826575" w:rsidRPr="00543C51" w:rsidRDefault="00826575" w:rsidP="00826575">
            <w:pPr>
              <w:jc w:val="center"/>
            </w:pPr>
            <w:r w:rsidRPr="00543C51">
              <w:t>:</w:t>
            </w:r>
          </w:p>
        </w:tc>
        <w:tc>
          <w:tcPr>
            <w:tcW w:w="3538" w:type="pct"/>
            <w:vAlign w:val="center"/>
          </w:tcPr>
          <w:p w:rsidR="00826575" w:rsidRPr="00543C51" w:rsidRDefault="00826575" w:rsidP="00826575">
            <w:r w:rsidRPr="00543C51">
              <w:t>Giấy phép môi trường</w:t>
            </w:r>
          </w:p>
        </w:tc>
      </w:tr>
    </w:tbl>
    <w:p w:rsidR="00A160DA" w:rsidRPr="00543C51" w:rsidRDefault="00A160DA" w:rsidP="00826575">
      <w:pPr>
        <w:tabs>
          <w:tab w:val="right" w:leader="dot" w:pos="8505"/>
        </w:tabs>
        <w:rPr>
          <w:lang w:val="en-US"/>
        </w:rPr>
        <w:sectPr w:rsidR="00A160DA" w:rsidRPr="00543C51" w:rsidSect="00E70D59">
          <w:headerReference w:type="default" r:id="rId12"/>
          <w:footerReference w:type="default" r:id="rId13"/>
          <w:headerReference w:type="first" r:id="rId14"/>
          <w:footerReference w:type="first" r:id="rId15"/>
          <w:pgSz w:w="11906" w:h="16838"/>
          <w:pgMar w:top="1560" w:right="1701" w:bottom="1702" w:left="1701" w:header="567" w:footer="567" w:gutter="0"/>
          <w:pgNumType w:fmt="lowerRoman" w:start="1" w:chapStyle="6"/>
          <w:cols w:space="708"/>
          <w:docGrid w:linePitch="360"/>
        </w:sectPr>
      </w:pPr>
    </w:p>
    <w:p w:rsidR="00A160DA" w:rsidRPr="00543C51" w:rsidRDefault="001353AD" w:rsidP="002D7971">
      <w:pPr>
        <w:pStyle w:val="Heading1"/>
        <w:numPr>
          <w:ilvl w:val="0"/>
          <w:numId w:val="36"/>
        </w:numPr>
      </w:pPr>
      <w:bookmarkStart w:id="31" w:name="_Toc31771"/>
      <w:bookmarkStart w:id="32" w:name="_Toc31522"/>
      <w:bookmarkStart w:id="33" w:name="_Toc5848"/>
      <w:bookmarkStart w:id="34" w:name="_Toc27576"/>
      <w:bookmarkStart w:id="35" w:name="_Toc510450346"/>
      <w:bookmarkStart w:id="36" w:name="_Toc5875"/>
      <w:bookmarkStart w:id="37" w:name="_Toc1299"/>
      <w:bookmarkStart w:id="38" w:name="_Toc31193"/>
      <w:bookmarkStart w:id="39" w:name="_Toc2167955"/>
      <w:bookmarkStart w:id="40" w:name="_Toc54595215"/>
      <w:r w:rsidRPr="00543C51">
        <w:lastRenderedPageBreak/>
        <w:br/>
      </w:r>
      <w:bookmarkStart w:id="41" w:name="_Toc109664646"/>
      <w:bookmarkStart w:id="42" w:name="_Toc109664786"/>
      <w:bookmarkStart w:id="43" w:name="_Toc109665208"/>
      <w:bookmarkStart w:id="44" w:name="_Toc109665258"/>
      <w:bookmarkStart w:id="45" w:name="_Toc121995664"/>
      <w:r w:rsidR="00B32409" w:rsidRPr="00543C51">
        <w:t>THÔNG TIN CHUNG VỀ</w:t>
      </w:r>
      <w:r w:rsidR="00DA0EC7" w:rsidRPr="00543C51">
        <w:t xml:space="preserve"> DỰ ÁN</w:t>
      </w:r>
      <w:bookmarkEnd w:id="31"/>
      <w:bookmarkEnd w:id="32"/>
      <w:bookmarkEnd w:id="33"/>
      <w:bookmarkEnd w:id="34"/>
      <w:bookmarkEnd w:id="35"/>
      <w:bookmarkEnd w:id="36"/>
      <w:bookmarkEnd w:id="37"/>
      <w:bookmarkEnd w:id="38"/>
      <w:bookmarkEnd w:id="39"/>
      <w:bookmarkEnd w:id="40"/>
      <w:r w:rsidR="00B32409" w:rsidRPr="00543C51">
        <w:t xml:space="preserve"> ĐẦU TƯ</w:t>
      </w:r>
      <w:bookmarkEnd w:id="41"/>
      <w:bookmarkEnd w:id="42"/>
      <w:bookmarkEnd w:id="43"/>
      <w:bookmarkEnd w:id="44"/>
      <w:bookmarkEnd w:id="45"/>
    </w:p>
    <w:p w:rsidR="00A160DA" w:rsidRPr="00543C51" w:rsidRDefault="00A160DA">
      <w:pPr>
        <w:rPr>
          <w:lang w:val="nb-NO"/>
        </w:rPr>
      </w:pPr>
    </w:p>
    <w:p w:rsidR="00A160DA" w:rsidRPr="00543C51" w:rsidRDefault="00DA0EC7" w:rsidP="00CC4CA9">
      <w:pPr>
        <w:pStyle w:val="Heading2"/>
      </w:pPr>
      <w:bookmarkStart w:id="46" w:name="_Toc2609"/>
      <w:bookmarkStart w:id="47" w:name="_Toc30575"/>
      <w:bookmarkStart w:id="48" w:name="_Toc28952"/>
      <w:bookmarkStart w:id="49" w:name="_Toc19656"/>
      <w:bookmarkStart w:id="50" w:name="_Toc18351"/>
      <w:bookmarkStart w:id="51" w:name="_Toc14689"/>
      <w:bookmarkStart w:id="52" w:name="_Toc54595216"/>
      <w:bookmarkStart w:id="53" w:name="_Toc109664647"/>
      <w:bookmarkStart w:id="54" w:name="_Toc109664787"/>
      <w:bookmarkStart w:id="55" w:name="_Toc109665209"/>
      <w:bookmarkStart w:id="56" w:name="_Toc109665259"/>
      <w:bookmarkStart w:id="57" w:name="_Toc121995665"/>
      <w:bookmarkStart w:id="58" w:name="_Toc510450347"/>
      <w:bookmarkStart w:id="59" w:name="_Toc2167956"/>
      <w:r w:rsidRPr="00543C51">
        <w:t>T</w:t>
      </w:r>
      <w:r w:rsidR="00B32409" w:rsidRPr="00543C51">
        <w:t xml:space="preserve">ên chủ dự </w:t>
      </w:r>
      <w:proofErr w:type="gramStart"/>
      <w:r w:rsidR="00B32409" w:rsidRPr="00543C51">
        <w:t>án</w:t>
      </w:r>
      <w:proofErr w:type="gramEnd"/>
      <w:r w:rsidR="00B32409" w:rsidRPr="00543C51">
        <w:t xml:space="preserve"> đầu tư</w:t>
      </w:r>
      <w:bookmarkEnd w:id="46"/>
      <w:bookmarkEnd w:id="47"/>
      <w:bookmarkEnd w:id="48"/>
      <w:bookmarkEnd w:id="49"/>
      <w:bookmarkEnd w:id="50"/>
      <w:bookmarkEnd w:id="51"/>
      <w:bookmarkEnd w:id="52"/>
      <w:r w:rsidR="006160FB" w:rsidRPr="00543C51">
        <w:t>:</w:t>
      </w:r>
      <w:bookmarkEnd w:id="53"/>
      <w:bookmarkEnd w:id="54"/>
      <w:bookmarkEnd w:id="55"/>
      <w:bookmarkEnd w:id="56"/>
      <w:bookmarkEnd w:id="57"/>
    </w:p>
    <w:bookmarkEnd w:id="58"/>
    <w:bookmarkEnd w:id="59"/>
    <w:p w:rsidR="00B32409" w:rsidRPr="00543C51" w:rsidRDefault="00B32409" w:rsidP="00B32409">
      <w:pPr>
        <w:jc w:val="center"/>
        <w:rPr>
          <w:b/>
          <w:szCs w:val="26"/>
          <w:lang w:val="en-US"/>
        </w:rPr>
      </w:pPr>
      <w:r w:rsidRPr="00543C51">
        <w:rPr>
          <w:b/>
          <w:szCs w:val="26"/>
        </w:rPr>
        <w:t>Công ty TNHH MTV Sản xuất Thương mại nhựa Bình Dương.</w:t>
      </w:r>
    </w:p>
    <w:p w:rsidR="00B32409" w:rsidRPr="00543C51" w:rsidRDefault="00B32409" w:rsidP="002D7971">
      <w:pPr>
        <w:numPr>
          <w:ilvl w:val="0"/>
          <w:numId w:val="25"/>
        </w:numPr>
        <w:tabs>
          <w:tab w:val="clear" w:pos="420"/>
        </w:tabs>
        <w:autoSpaceDE w:val="0"/>
        <w:autoSpaceDN w:val="0"/>
        <w:ind w:left="426" w:hanging="326"/>
        <w:rPr>
          <w:szCs w:val="26"/>
          <w:lang w:val="nl-NL" w:eastAsia="en-US"/>
        </w:rPr>
      </w:pPr>
      <w:r w:rsidRPr="00543C51">
        <w:t>Địa</w:t>
      </w:r>
      <w:r w:rsidRPr="00543C51">
        <w:rPr>
          <w:szCs w:val="26"/>
          <w:lang w:val="nl-NL" w:eastAsia="en-US"/>
        </w:rPr>
        <w:t xml:space="preserve"> chỉ văn phòng: Lô C-5B&amp;C-6B-CN, đường NA4, KCN Mỹ phước 2, thị xã Bến Cát, tỉnh Bình Dương.                                                                           </w:t>
      </w:r>
    </w:p>
    <w:p w:rsidR="00B32409" w:rsidRPr="00543C51" w:rsidRDefault="00B32409" w:rsidP="002D7971">
      <w:pPr>
        <w:numPr>
          <w:ilvl w:val="0"/>
          <w:numId w:val="25"/>
        </w:numPr>
        <w:tabs>
          <w:tab w:val="clear" w:pos="420"/>
        </w:tabs>
        <w:autoSpaceDE w:val="0"/>
        <w:autoSpaceDN w:val="0"/>
        <w:ind w:left="426" w:hanging="326"/>
        <w:rPr>
          <w:szCs w:val="26"/>
          <w:lang w:val="nl-NL" w:eastAsia="en-US"/>
        </w:rPr>
      </w:pPr>
      <w:r w:rsidRPr="00543C51">
        <w:t>Người</w:t>
      </w:r>
      <w:r w:rsidRPr="00543C51">
        <w:rPr>
          <w:szCs w:val="26"/>
          <w:lang w:val="nl-NL" w:eastAsia="en-US"/>
        </w:rPr>
        <w:t xml:space="preserve"> đại diện theo pháp luật của chủ dự án</w:t>
      </w:r>
      <w:r w:rsidR="006160FB" w:rsidRPr="00543C51">
        <w:rPr>
          <w:szCs w:val="26"/>
          <w:lang w:val="nl-NL" w:eastAsia="en-US"/>
        </w:rPr>
        <w:t xml:space="preserve"> đầu tư</w:t>
      </w:r>
      <w:r w:rsidRPr="00543C51">
        <w:rPr>
          <w:szCs w:val="26"/>
          <w:lang w:val="nl-NL" w:eastAsia="en-US"/>
        </w:rPr>
        <w:t xml:space="preserve">: </w:t>
      </w:r>
      <w:r w:rsidRPr="00543C51">
        <w:rPr>
          <w:noProof/>
          <w:szCs w:val="26"/>
        </w:rPr>
        <w:t xml:space="preserve">Ông </w:t>
      </w:r>
      <w:r w:rsidRPr="00543C51">
        <w:rPr>
          <w:noProof/>
          <w:szCs w:val="26"/>
          <w:lang w:val="en-US"/>
        </w:rPr>
        <w:t>Đặ</w:t>
      </w:r>
      <w:r w:rsidRPr="00543C51">
        <w:rPr>
          <w:noProof/>
          <w:szCs w:val="26"/>
        </w:rPr>
        <w:t>n</w:t>
      </w:r>
      <w:r w:rsidRPr="00543C51">
        <w:rPr>
          <w:noProof/>
          <w:szCs w:val="26"/>
          <w:lang w:val="en-US"/>
        </w:rPr>
        <w:t>g</w:t>
      </w:r>
      <w:r w:rsidRPr="00543C51">
        <w:rPr>
          <w:noProof/>
          <w:szCs w:val="26"/>
        </w:rPr>
        <w:t xml:space="preserve"> </w:t>
      </w:r>
      <w:r w:rsidRPr="00543C51">
        <w:rPr>
          <w:noProof/>
          <w:szCs w:val="26"/>
          <w:lang w:val="en-US"/>
        </w:rPr>
        <w:t>Văn Thế</w:t>
      </w:r>
      <w:r w:rsidRPr="00543C51">
        <w:rPr>
          <w:szCs w:val="26"/>
          <w:lang w:val="nl-NL" w:eastAsia="en-US"/>
        </w:rPr>
        <w:t xml:space="preserve">. </w:t>
      </w:r>
    </w:p>
    <w:p w:rsidR="00B32409" w:rsidRPr="00543C51" w:rsidRDefault="00B32409" w:rsidP="002D7971">
      <w:pPr>
        <w:numPr>
          <w:ilvl w:val="0"/>
          <w:numId w:val="25"/>
        </w:numPr>
        <w:tabs>
          <w:tab w:val="clear" w:pos="420"/>
        </w:tabs>
        <w:autoSpaceDE w:val="0"/>
        <w:autoSpaceDN w:val="0"/>
        <w:ind w:left="426" w:hanging="326"/>
        <w:rPr>
          <w:szCs w:val="26"/>
          <w:lang w:val="nl-NL" w:eastAsia="en-US"/>
        </w:rPr>
      </w:pPr>
      <w:r w:rsidRPr="00543C51">
        <w:t>Chức</w:t>
      </w:r>
      <w:r w:rsidRPr="00543C51">
        <w:rPr>
          <w:szCs w:val="26"/>
          <w:lang w:val="nl-NL" w:eastAsia="en-US"/>
        </w:rPr>
        <w:t xml:space="preserve"> vụ: Giám đốc.</w:t>
      </w:r>
    </w:p>
    <w:p w:rsidR="00B32409" w:rsidRPr="00543C51" w:rsidRDefault="00B32409" w:rsidP="002D7971">
      <w:pPr>
        <w:numPr>
          <w:ilvl w:val="0"/>
          <w:numId w:val="25"/>
        </w:numPr>
        <w:tabs>
          <w:tab w:val="clear" w:pos="420"/>
        </w:tabs>
        <w:autoSpaceDE w:val="0"/>
        <w:autoSpaceDN w:val="0"/>
        <w:ind w:left="426" w:hanging="326"/>
        <w:rPr>
          <w:szCs w:val="26"/>
          <w:lang w:val="nl-NL"/>
        </w:rPr>
      </w:pPr>
      <w:r w:rsidRPr="00543C51">
        <w:t>Điện</w:t>
      </w:r>
      <w:r w:rsidRPr="00543C51">
        <w:rPr>
          <w:szCs w:val="26"/>
        </w:rPr>
        <w:t xml:space="preserve"> thoại: </w:t>
      </w:r>
      <w:r w:rsidRPr="00543C51">
        <w:rPr>
          <w:lang w:val="en-US"/>
        </w:rPr>
        <w:t>0274.3553711</w:t>
      </w:r>
      <w:r w:rsidRPr="00543C51">
        <w:rPr>
          <w:szCs w:val="26"/>
          <w:lang w:val="en-US"/>
        </w:rPr>
        <w:t>.</w:t>
      </w:r>
      <w:r w:rsidRPr="00543C51">
        <w:rPr>
          <w:szCs w:val="26"/>
        </w:rPr>
        <w:t xml:space="preserve">             </w:t>
      </w:r>
    </w:p>
    <w:p w:rsidR="00B32409" w:rsidRPr="00543C51" w:rsidRDefault="00B32409" w:rsidP="002D7971">
      <w:pPr>
        <w:numPr>
          <w:ilvl w:val="0"/>
          <w:numId w:val="25"/>
        </w:numPr>
        <w:tabs>
          <w:tab w:val="clear" w:pos="420"/>
        </w:tabs>
        <w:autoSpaceDE w:val="0"/>
        <w:autoSpaceDN w:val="0"/>
        <w:ind w:left="426" w:hanging="326"/>
        <w:rPr>
          <w:szCs w:val="26"/>
          <w:lang w:val="nl-NL" w:eastAsia="en-US"/>
        </w:rPr>
      </w:pPr>
      <w:r w:rsidRPr="00543C51">
        <w:t>Giấy</w:t>
      </w:r>
      <w:r w:rsidRPr="00543C51">
        <w:rPr>
          <w:szCs w:val="26"/>
          <w:lang w:val="nl-NL" w:eastAsia="en-US"/>
        </w:rPr>
        <w:t xml:space="preserve"> chứng nhận đăng ký doanh nghiệp Công ty TNHH MTV số 3703006434 cấp lần đầu ngày 29 tháng 10 năm 2021</w:t>
      </w:r>
      <w:r w:rsidRPr="00543C51">
        <w:rPr>
          <w:szCs w:val="26"/>
          <w:lang w:val="nl-NL" w:eastAsia="ko-KR"/>
        </w:rPr>
        <w:t>.</w:t>
      </w:r>
    </w:p>
    <w:p w:rsidR="00B32409" w:rsidRPr="00543C51" w:rsidRDefault="00B32409" w:rsidP="00B32409">
      <w:pPr>
        <w:pStyle w:val="Heading2"/>
        <w:rPr>
          <w:rFonts w:ascii="Times New Roman" w:hAnsi="Times New Roman"/>
          <w:bCs w:val="0"/>
        </w:rPr>
      </w:pPr>
      <w:bookmarkStart w:id="60" w:name="_Toc109664648"/>
      <w:bookmarkStart w:id="61" w:name="_Toc109664788"/>
      <w:bookmarkStart w:id="62" w:name="_Toc109665210"/>
      <w:bookmarkStart w:id="63" w:name="_Toc109665260"/>
      <w:bookmarkStart w:id="64" w:name="_Toc121995666"/>
      <w:r w:rsidRPr="00543C51">
        <w:rPr>
          <w:rFonts w:ascii="Times New Roman" w:hAnsi="Times New Roman"/>
          <w:bCs w:val="0"/>
        </w:rPr>
        <w:t xml:space="preserve">Tên dự </w:t>
      </w:r>
      <w:proofErr w:type="gramStart"/>
      <w:r w:rsidRPr="00543C51">
        <w:rPr>
          <w:rFonts w:ascii="Times New Roman" w:hAnsi="Times New Roman"/>
          <w:bCs w:val="0"/>
        </w:rPr>
        <w:t>án</w:t>
      </w:r>
      <w:proofErr w:type="gramEnd"/>
      <w:r w:rsidRPr="00543C51">
        <w:rPr>
          <w:rFonts w:ascii="Times New Roman" w:hAnsi="Times New Roman"/>
          <w:bCs w:val="0"/>
        </w:rPr>
        <w:t xml:space="preserve"> đầu tư</w:t>
      </w:r>
      <w:r w:rsidR="006160FB" w:rsidRPr="00543C51">
        <w:rPr>
          <w:rFonts w:ascii="Times New Roman" w:hAnsi="Times New Roman"/>
          <w:bCs w:val="0"/>
        </w:rPr>
        <w:t>:</w:t>
      </w:r>
      <w:bookmarkEnd w:id="60"/>
      <w:bookmarkEnd w:id="61"/>
      <w:bookmarkEnd w:id="62"/>
      <w:bookmarkEnd w:id="63"/>
      <w:bookmarkEnd w:id="64"/>
    </w:p>
    <w:p w:rsidR="00B32409" w:rsidRPr="00543C51" w:rsidRDefault="00414B7E" w:rsidP="00B32409">
      <w:pPr>
        <w:jc w:val="center"/>
        <w:rPr>
          <w:b/>
          <w:szCs w:val="26"/>
          <w:lang w:val="en-US"/>
        </w:rPr>
      </w:pPr>
      <w:proofErr w:type="gramStart"/>
      <w:r w:rsidRPr="00543C51">
        <w:rPr>
          <w:b/>
          <w:noProof/>
          <w:szCs w:val="26"/>
          <w:lang w:val="en-US"/>
        </w:rPr>
        <w:t>N</w:t>
      </w:r>
      <w:r w:rsidR="00C83EAF" w:rsidRPr="00543C51">
        <w:rPr>
          <w:b/>
          <w:noProof/>
          <w:szCs w:val="26"/>
        </w:rPr>
        <w:t xml:space="preserve">hà </w:t>
      </w:r>
      <w:r w:rsidRPr="00543C51">
        <w:rPr>
          <w:b/>
          <w:noProof/>
          <w:szCs w:val="26"/>
          <w:lang w:val="en-US"/>
        </w:rPr>
        <w:t>máy</w:t>
      </w:r>
      <w:r w:rsidR="00C83EAF" w:rsidRPr="00543C51">
        <w:rPr>
          <w:b/>
          <w:noProof/>
          <w:szCs w:val="26"/>
        </w:rPr>
        <w:t xml:space="preserve"> sản xuất ống HDPE</w:t>
      </w:r>
      <w:r w:rsidR="00871B3D" w:rsidRPr="00543C51">
        <w:rPr>
          <w:b/>
          <w:noProof/>
          <w:szCs w:val="26"/>
          <w:lang w:val="en-US"/>
        </w:rPr>
        <w:t>,</w:t>
      </w:r>
      <w:r w:rsidR="00C83EAF" w:rsidRPr="00543C51">
        <w:rPr>
          <w:b/>
          <w:noProof/>
          <w:szCs w:val="26"/>
        </w:rPr>
        <w:t xml:space="preserve"> công suất 3600 </w:t>
      </w:r>
      <w:r w:rsidR="00871B3D" w:rsidRPr="00543C51">
        <w:rPr>
          <w:b/>
          <w:noProof/>
          <w:szCs w:val="26"/>
          <w:lang w:val="en-US"/>
        </w:rPr>
        <w:t>TSP</w:t>
      </w:r>
      <w:r w:rsidR="00C83EAF" w:rsidRPr="00543C51">
        <w:rPr>
          <w:b/>
          <w:noProof/>
          <w:szCs w:val="26"/>
        </w:rPr>
        <w:t>/năm</w:t>
      </w:r>
      <w:r w:rsidR="00E977EF" w:rsidRPr="00543C51">
        <w:rPr>
          <w:b/>
          <w:bCs/>
          <w:szCs w:val="26"/>
          <w:lang w:val="en-US"/>
        </w:rPr>
        <w:t>.</w:t>
      </w:r>
      <w:proofErr w:type="gramEnd"/>
    </w:p>
    <w:p w:rsidR="007F0551" w:rsidRPr="00543C51" w:rsidRDefault="00B32409" w:rsidP="002D7971">
      <w:pPr>
        <w:numPr>
          <w:ilvl w:val="0"/>
          <w:numId w:val="21"/>
        </w:numPr>
        <w:ind w:left="520" w:hanging="283"/>
        <w:rPr>
          <w:b/>
          <w:szCs w:val="26"/>
          <w:lang w:val="en-US"/>
        </w:rPr>
      </w:pPr>
      <w:r w:rsidRPr="00543C51">
        <w:rPr>
          <w:b/>
          <w:szCs w:val="26"/>
        </w:rPr>
        <w:t>Đ</w:t>
      </w:r>
      <w:r w:rsidR="00DA0EC7" w:rsidRPr="00543C51">
        <w:rPr>
          <w:b/>
          <w:szCs w:val="26"/>
        </w:rPr>
        <w:t>ịa</w:t>
      </w:r>
      <w:r w:rsidR="00DA0EC7" w:rsidRPr="00543C51">
        <w:rPr>
          <w:b/>
          <w:szCs w:val="26"/>
          <w:lang w:val="nl-NL" w:eastAsia="en-US"/>
        </w:rPr>
        <w:t xml:space="preserve"> điểm thực hiện dự án</w:t>
      </w:r>
      <w:r w:rsidRPr="00543C51">
        <w:rPr>
          <w:b/>
          <w:szCs w:val="26"/>
          <w:lang w:val="nl-NL" w:eastAsia="en-US"/>
        </w:rPr>
        <w:t xml:space="preserve"> đầu tư:</w:t>
      </w:r>
      <w:r w:rsidRPr="00543C51">
        <w:rPr>
          <w:b/>
          <w:szCs w:val="26"/>
          <w:lang w:val="en-US"/>
        </w:rPr>
        <w:t xml:space="preserve"> </w:t>
      </w:r>
      <w:r w:rsidR="007F0551" w:rsidRPr="00543C51">
        <w:rPr>
          <w:noProof/>
          <w:lang w:val="en-US"/>
        </w:rPr>
        <w:t>Dự án</w:t>
      </w:r>
      <w:r w:rsidR="007F0551" w:rsidRPr="00543C51">
        <w:rPr>
          <w:noProof/>
          <w:szCs w:val="26"/>
          <w:lang w:val="en-US"/>
        </w:rPr>
        <w:t xml:space="preserve"> được đầu tư xây dựng tại lô </w:t>
      </w:r>
      <w:r w:rsidR="007F0551" w:rsidRPr="00543C51">
        <w:rPr>
          <w:szCs w:val="26"/>
          <w:lang w:val="en-US"/>
        </w:rPr>
        <w:t xml:space="preserve">C-5B&amp; C-6B-CN </w:t>
      </w:r>
      <w:r w:rsidR="007F0551" w:rsidRPr="00543C51">
        <w:rPr>
          <w:noProof/>
          <w:szCs w:val="26"/>
          <w:lang w:val="en-US"/>
        </w:rPr>
        <w:t>khu công nghiệp Mỹ Phước 2, Thị xã Bến Cát, tỉnh Bình Dương</w:t>
      </w:r>
      <w:r w:rsidR="007F0551" w:rsidRPr="00543C51">
        <w:rPr>
          <w:szCs w:val="26"/>
          <w:lang w:val="nl-NL"/>
        </w:rPr>
        <w:t xml:space="preserve">. </w:t>
      </w:r>
      <w:r w:rsidR="007F0551" w:rsidRPr="00543C51">
        <w:rPr>
          <w:szCs w:val="26"/>
          <w:lang w:val="en-US" w:eastAsia="en-US"/>
        </w:rPr>
        <w:t xml:space="preserve">Vị trí tiếp giáp của Dự án cụ thể như sau: </w:t>
      </w:r>
    </w:p>
    <w:p w:rsidR="007F0551" w:rsidRPr="00543C51" w:rsidRDefault="007F0551" w:rsidP="002D7971">
      <w:pPr>
        <w:numPr>
          <w:ilvl w:val="0"/>
          <w:numId w:val="29"/>
        </w:numPr>
        <w:ind w:left="993" w:hanging="284"/>
        <w:rPr>
          <w:szCs w:val="26"/>
        </w:rPr>
      </w:pPr>
      <w:r w:rsidRPr="00543C51">
        <w:rPr>
          <w:szCs w:val="26"/>
        </w:rPr>
        <w:t xml:space="preserve">Phía Bắc: giáp đường </w:t>
      </w:r>
      <w:r w:rsidRPr="00543C51">
        <w:rPr>
          <w:szCs w:val="26"/>
          <w:lang w:val="en-US"/>
        </w:rPr>
        <w:t>NA4.</w:t>
      </w:r>
    </w:p>
    <w:p w:rsidR="007F0551" w:rsidRPr="00543C51" w:rsidRDefault="007F0551" w:rsidP="002D7971">
      <w:pPr>
        <w:numPr>
          <w:ilvl w:val="0"/>
          <w:numId w:val="29"/>
        </w:numPr>
        <w:ind w:left="993" w:hanging="284"/>
        <w:rPr>
          <w:szCs w:val="26"/>
        </w:rPr>
      </w:pPr>
      <w:r w:rsidRPr="00543C51">
        <w:rPr>
          <w:szCs w:val="26"/>
        </w:rPr>
        <w:t xml:space="preserve">Phía Nam: giáp đường </w:t>
      </w:r>
      <w:r w:rsidRPr="00543C51">
        <w:rPr>
          <w:szCs w:val="26"/>
          <w:lang w:val="en-US"/>
        </w:rPr>
        <w:t>NA5 .</w:t>
      </w:r>
    </w:p>
    <w:p w:rsidR="007F0551" w:rsidRPr="00543C51" w:rsidRDefault="007F0551" w:rsidP="002D7971">
      <w:pPr>
        <w:numPr>
          <w:ilvl w:val="0"/>
          <w:numId w:val="29"/>
        </w:numPr>
        <w:ind w:left="993" w:hanging="284"/>
        <w:rPr>
          <w:szCs w:val="26"/>
        </w:rPr>
      </w:pPr>
      <w:r w:rsidRPr="00543C51">
        <w:rPr>
          <w:szCs w:val="26"/>
        </w:rPr>
        <w:t>Phía Đông: giáp</w:t>
      </w:r>
      <w:r w:rsidRPr="00543C51">
        <w:rPr>
          <w:szCs w:val="26"/>
          <w:lang w:val="en-US"/>
        </w:rPr>
        <w:t xml:space="preserve"> công ty Kimdom flow contronl.</w:t>
      </w:r>
    </w:p>
    <w:p w:rsidR="007F0551" w:rsidRPr="00543C51" w:rsidRDefault="007F0551" w:rsidP="002D7971">
      <w:pPr>
        <w:numPr>
          <w:ilvl w:val="0"/>
          <w:numId w:val="29"/>
        </w:numPr>
        <w:ind w:left="993" w:hanging="284"/>
        <w:rPr>
          <w:szCs w:val="26"/>
        </w:rPr>
      </w:pPr>
      <w:r w:rsidRPr="00543C51">
        <w:rPr>
          <w:szCs w:val="26"/>
        </w:rPr>
        <w:t xml:space="preserve">Phía Tây: giáp </w:t>
      </w:r>
      <w:r w:rsidRPr="00543C51">
        <w:rPr>
          <w:szCs w:val="26"/>
          <w:lang w:val="en-US"/>
        </w:rPr>
        <w:t>công ty Rich Fame.</w:t>
      </w:r>
    </w:p>
    <w:p w:rsidR="007F0551" w:rsidRPr="00543C51" w:rsidRDefault="007F0551" w:rsidP="002D7971">
      <w:pPr>
        <w:numPr>
          <w:ilvl w:val="0"/>
          <w:numId w:val="25"/>
        </w:numPr>
        <w:tabs>
          <w:tab w:val="clear" w:pos="420"/>
        </w:tabs>
        <w:autoSpaceDE w:val="0"/>
        <w:autoSpaceDN w:val="0"/>
        <w:ind w:left="426" w:hanging="326"/>
        <w:rPr>
          <w:b/>
          <w:i/>
          <w:szCs w:val="26"/>
        </w:rPr>
      </w:pPr>
      <w:r w:rsidRPr="00543C51">
        <w:rPr>
          <w:b/>
          <w:i/>
          <w:szCs w:val="26"/>
        </w:rPr>
        <w:t xml:space="preserve">Dự án nằm </w:t>
      </w:r>
      <w:r w:rsidRPr="00543C51">
        <w:t>trong</w:t>
      </w:r>
      <w:r w:rsidRPr="00543C51">
        <w:rPr>
          <w:b/>
          <w:i/>
          <w:szCs w:val="26"/>
        </w:rPr>
        <w:t xml:space="preserve"> khu công nghiệp Mỹ Phước 2 : </w:t>
      </w:r>
    </w:p>
    <w:p w:rsidR="007F0551" w:rsidRPr="00543C51" w:rsidRDefault="007F0551" w:rsidP="002D7971">
      <w:pPr>
        <w:numPr>
          <w:ilvl w:val="0"/>
          <w:numId w:val="29"/>
        </w:numPr>
        <w:ind w:left="993" w:hanging="284"/>
        <w:rPr>
          <w:szCs w:val="26"/>
          <w:lang w:val="en-US" w:eastAsia="en-US"/>
        </w:rPr>
      </w:pPr>
      <w:r w:rsidRPr="00543C51">
        <w:rPr>
          <w:noProof/>
          <w:szCs w:val="26"/>
        </w:rPr>
        <w:t>Cách</w:t>
      </w:r>
      <w:r w:rsidRPr="00543C51">
        <w:rPr>
          <w:szCs w:val="26"/>
        </w:rPr>
        <w:t xml:space="preserve"> trung</w:t>
      </w:r>
      <w:r w:rsidRPr="00543C51">
        <w:rPr>
          <w:szCs w:val="26"/>
          <w:lang w:val="en-US" w:eastAsia="en-US"/>
        </w:rPr>
        <w:t xml:space="preserve"> tâm hành chính tỉnh Bình Dương 3,4 km; </w:t>
      </w:r>
    </w:p>
    <w:p w:rsidR="007F0551" w:rsidRPr="00543C51" w:rsidRDefault="007F0551" w:rsidP="002D7971">
      <w:pPr>
        <w:numPr>
          <w:ilvl w:val="0"/>
          <w:numId w:val="29"/>
        </w:numPr>
        <w:ind w:left="993" w:hanging="284"/>
        <w:rPr>
          <w:szCs w:val="26"/>
          <w:lang w:val="en-US" w:eastAsia="en-US"/>
        </w:rPr>
      </w:pPr>
      <w:r w:rsidRPr="00543C51">
        <w:rPr>
          <w:szCs w:val="26"/>
          <w:lang w:val="en-US" w:eastAsia="en-US"/>
        </w:rPr>
        <w:t xml:space="preserve">Cách bệnh viện đa khoa Mỹ Phước 2,9 km; </w:t>
      </w:r>
    </w:p>
    <w:p w:rsidR="007F0551" w:rsidRPr="00543C51" w:rsidRDefault="007F0551" w:rsidP="002D7971">
      <w:pPr>
        <w:numPr>
          <w:ilvl w:val="0"/>
          <w:numId w:val="29"/>
        </w:numPr>
        <w:ind w:left="993" w:hanging="284"/>
        <w:rPr>
          <w:szCs w:val="26"/>
          <w:lang w:val="en-US" w:eastAsia="en-US"/>
        </w:rPr>
      </w:pPr>
      <w:r w:rsidRPr="00543C51">
        <w:rPr>
          <w:szCs w:val="26"/>
          <w:lang w:val="en-US" w:eastAsia="en-US"/>
        </w:rPr>
        <w:t xml:space="preserve">Cách Thị xã Bến Cát 3,4 km; </w:t>
      </w:r>
    </w:p>
    <w:p w:rsidR="007F0551" w:rsidRPr="00543C51" w:rsidRDefault="007F0551" w:rsidP="002D7971">
      <w:pPr>
        <w:numPr>
          <w:ilvl w:val="0"/>
          <w:numId w:val="29"/>
        </w:numPr>
        <w:ind w:left="993" w:hanging="284"/>
        <w:rPr>
          <w:szCs w:val="26"/>
          <w:lang w:val="en-US" w:eastAsia="en-US"/>
        </w:rPr>
      </w:pPr>
      <w:r w:rsidRPr="00543C51">
        <w:rPr>
          <w:szCs w:val="26"/>
        </w:rPr>
        <w:t>Cách</w:t>
      </w:r>
      <w:r w:rsidRPr="00543C51">
        <w:rPr>
          <w:szCs w:val="26"/>
          <w:lang w:val="en-US" w:eastAsia="en-US"/>
        </w:rPr>
        <w:t xml:space="preserve"> Đại lộ Bình Dương 2,8 km.</w:t>
      </w:r>
    </w:p>
    <w:p w:rsidR="007F0551" w:rsidRPr="00543C51" w:rsidRDefault="007F0551" w:rsidP="007F0551">
      <w:pPr>
        <w:rPr>
          <w:szCs w:val="26"/>
          <w:lang w:val="en-US"/>
        </w:rPr>
      </w:pPr>
      <w:r w:rsidRPr="00543C51">
        <w:rPr>
          <w:szCs w:val="26"/>
        </w:rPr>
        <w:t xml:space="preserve">Với vị trí giao thông thuận lợi nên </w:t>
      </w:r>
      <w:r w:rsidRPr="00543C51">
        <w:rPr>
          <w:szCs w:val="26"/>
          <w:lang w:val="en-US"/>
        </w:rPr>
        <w:t>D</w:t>
      </w:r>
      <w:r w:rsidRPr="00543C51">
        <w:rPr>
          <w:szCs w:val="26"/>
        </w:rPr>
        <w:t xml:space="preserve">ự án có thể tiếp cận dễ dàng đến các vùng kinh tế trọng điểm </w:t>
      </w:r>
      <w:r w:rsidRPr="00543C51">
        <w:rPr>
          <w:szCs w:val="26"/>
          <w:lang w:val="en-US"/>
        </w:rPr>
        <w:t>phía Nam</w:t>
      </w:r>
      <w:r w:rsidRPr="00543C51">
        <w:rPr>
          <w:szCs w:val="26"/>
        </w:rPr>
        <w:t>.</w:t>
      </w:r>
      <w:r w:rsidRPr="00543C51">
        <w:rPr>
          <w:szCs w:val="26"/>
          <w:lang w:val="en-US"/>
        </w:rPr>
        <w:t xml:space="preserve"> </w:t>
      </w:r>
      <w:r w:rsidRPr="00543C51">
        <w:rPr>
          <w:lang w:val="nl-NL"/>
        </w:rPr>
        <w:t xml:space="preserve">Khoảng cách từ dự án đến các đối tượng xung quanh được thể hiện ở </w:t>
      </w:r>
      <w:r w:rsidR="00455F58" w:rsidRPr="00543C51">
        <w:rPr>
          <w:lang w:val="nl-NL"/>
        </w:rPr>
        <w:fldChar w:fldCharType="begin"/>
      </w:r>
      <w:r w:rsidR="00455F58" w:rsidRPr="00543C51">
        <w:rPr>
          <w:lang w:val="nl-NL"/>
        </w:rPr>
        <w:instrText xml:space="preserve"> REF _Ref91579252 \h  \* MERGEFORMAT </w:instrText>
      </w:r>
      <w:r w:rsidR="00455F58" w:rsidRPr="00543C51">
        <w:rPr>
          <w:lang w:val="nl-NL"/>
        </w:rPr>
      </w:r>
      <w:r w:rsidR="00455F58" w:rsidRPr="00543C51">
        <w:rPr>
          <w:lang w:val="nl-NL"/>
        </w:rPr>
        <w:fldChar w:fldCharType="separate"/>
      </w:r>
      <w:r w:rsidR="00667E78" w:rsidRPr="00543C51">
        <w:t xml:space="preserve">Hình </w:t>
      </w:r>
      <w:r w:rsidR="00667E78">
        <w:rPr>
          <w:noProof/>
        </w:rPr>
        <w:t>I</w:t>
      </w:r>
      <w:r w:rsidR="00667E78" w:rsidRPr="00543C51">
        <w:rPr>
          <w:noProof/>
        </w:rPr>
        <w:noBreakHyphen/>
      </w:r>
      <w:r w:rsidR="00667E78">
        <w:rPr>
          <w:noProof/>
        </w:rPr>
        <w:t>1</w:t>
      </w:r>
      <w:r w:rsidR="00455F58" w:rsidRPr="00543C51">
        <w:rPr>
          <w:lang w:val="nl-NL"/>
        </w:rPr>
        <w:fldChar w:fldCharType="end"/>
      </w:r>
      <w:r w:rsidRPr="00543C51">
        <w:t xml:space="preserve"> như </w:t>
      </w:r>
      <w:r w:rsidRPr="00543C51">
        <w:rPr>
          <w:lang w:val="nl-NL"/>
        </w:rPr>
        <w:t>sau:</w:t>
      </w:r>
    </w:p>
    <w:p w:rsidR="00533C63" w:rsidRPr="00543C51" w:rsidRDefault="00533C63" w:rsidP="00533C63">
      <w:pPr>
        <w:rPr>
          <w:szCs w:val="26"/>
          <w:lang w:val="en-US"/>
        </w:rPr>
        <w:sectPr w:rsidR="00533C63" w:rsidRPr="00543C51" w:rsidSect="00826575">
          <w:footerReference w:type="default" r:id="rId16"/>
          <w:pgSz w:w="11906" w:h="16838"/>
          <w:pgMar w:top="1134" w:right="1701" w:bottom="1134" w:left="1701" w:header="567" w:footer="567" w:gutter="0"/>
          <w:pgNumType w:start="1"/>
          <w:cols w:space="708"/>
          <w:docGrid w:linePitch="360"/>
        </w:sectPr>
      </w:pPr>
    </w:p>
    <w:p w:rsidR="00923BC4" w:rsidRPr="00543C51" w:rsidRDefault="001E1A43" w:rsidP="000C28ED">
      <w:pPr>
        <w:rPr>
          <w:szCs w:val="26"/>
          <w:lang w:val="en-US"/>
        </w:rPr>
      </w:pPr>
      <w:bookmarkStart w:id="65" w:name="_Toc21941"/>
      <w:bookmarkStart w:id="66" w:name="_Toc8307"/>
      <w:bookmarkStart w:id="67" w:name="_Toc31385"/>
      <w:r w:rsidRPr="00543C51">
        <w:rPr>
          <w:lang w:val="nb-NO"/>
        </w:rPr>
        <w:lastRenderedPageBreak/>
        <w:t>Sơ đồ</w:t>
      </w:r>
      <w:r w:rsidRPr="00543C51">
        <w:rPr>
          <w:lang w:val="en-US"/>
        </w:rPr>
        <w:t xml:space="preserve"> </w:t>
      </w:r>
      <w:r w:rsidRPr="00543C51">
        <w:rPr>
          <w:lang w:val="nb-NO"/>
        </w:rPr>
        <w:t>vị trí</w:t>
      </w:r>
      <w:r w:rsidRPr="00543C51">
        <w:rPr>
          <w:lang w:val="en-US"/>
        </w:rPr>
        <w:t xml:space="preserve"> khu đất</w:t>
      </w:r>
      <w:r w:rsidRPr="00543C51">
        <w:rPr>
          <w:lang w:val="nb-NO"/>
        </w:rPr>
        <w:t xml:space="preserve"> </w:t>
      </w:r>
      <w:r w:rsidRPr="00543C51">
        <w:rPr>
          <w:lang w:val="en-US"/>
        </w:rPr>
        <w:t>Nhà máy</w:t>
      </w:r>
      <w:r w:rsidRPr="00543C51">
        <w:rPr>
          <w:lang w:val="nb-NO"/>
        </w:rPr>
        <w:t xml:space="preserve"> với các đối tượng xung quanh được thể hiện </w:t>
      </w:r>
      <w:r w:rsidR="00576C5D" w:rsidRPr="00543C51">
        <w:rPr>
          <w:lang w:val="en-US"/>
        </w:rPr>
        <w:t>trong</w:t>
      </w:r>
      <w:r w:rsidR="001F03A8" w:rsidRPr="00543C51">
        <w:rPr>
          <w:lang w:val="en-US"/>
        </w:rPr>
        <w:t xml:space="preserve"> </w:t>
      </w:r>
      <w:r w:rsidR="001F03A8" w:rsidRPr="00543C51">
        <w:rPr>
          <w:lang w:val="en-US"/>
        </w:rPr>
        <w:fldChar w:fldCharType="begin"/>
      </w:r>
      <w:r w:rsidR="001F03A8" w:rsidRPr="00543C51">
        <w:rPr>
          <w:lang w:val="en-US"/>
        </w:rPr>
        <w:instrText xml:space="preserve"> REF _Ref91579252 \h </w:instrText>
      </w:r>
      <w:r w:rsidR="00455F58" w:rsidRPr="00543C51">
        <w:rPr>
          <w:lang w:val="en-US"/>
        </w:rPr>
        <w:instrText xml:space="preserve"> \* MERGEFORMAT </w:instrText>
      </w:r>
      <w:r w:rsidR="001F03A8" w:rsidRPr="00543C51">
        <w:rPr>
          <w:lang w:val="en-US"/>
        </w:rPr>
      </w:r>
      <w:r w:rsidR="001F03A8" w:rsidRPr="00543C51">
        <w:rPr>
          <w:lang w:val="en-US"/>
        </w:rPr>
        <w:fldChar w:fldCharType="separate"/>
      </w:r>
      <w:r w:rsidR="00667E78" w:rsidRPr="00543C51">
        <w:t xml:space="preserve">Hình </w:t>
      </w:r>
      <w:r w:rsidR="00667E78">
        <w:rPr>
          <w:noProof/>
        </w:rPr>
        <w:t>I</w:t>
      </w:r>
      <w:r w:rsidR="00667E78" w:rsidRPr="00543C51">
        <w:rPr>
          <w:noProof/>
        </w:rPr>
        <w:noBreakHyphen/>
      </w:r>
      <w:r w:rsidR="00667E78">
        <w:rPr>
          <w:noProof/>
        </w:rPr>
        <w:t>1</w:t>
      </w:r>
      <w:r w:rsidR="001F03A8" w:rsidRPr="00543C51">
        <w:rPr>
          <w:lang w:val="en-US"/>
        </w:rPr>
        <w:fldChar w:fldCharType="end"/>
      </w:r>
      <w:r w:rsidR="00576C5D" w:rsidRPr="00543C51">
        <w:rPr>
          <w:szCs w:val="26"/>
          <w:lang w:val="en-US"/>
        </w:rPr>
        <w:t xml:space="preserve"> </w:t>
      </w:r>
      <w:r w:rsidR="007F0551" w:rsidRPr="00543C51">
        <w:rPr>
          <w:szCs w:val="26"/>
          <w:lang w:val="en-US"/>
        </w:rPr>
        <w:t>sau:</w:t>
      </w:r>
    </w:p>
    <w:p w:rsidR="00A6540F" w:rsidRPr="00543C51" w:rsidRDefault="00662B13" w:rsidP="007F0551">
      <w:r w:rsidRPr="00543C51">
        <w:rPr>
          <w:noProof/>
          <w:szCs w:val="26"/>
          <w:lang w:val="en-US" w:eastAsia="en-US"/>
        </w:rPr>
        <mc:AlternateContent>
          <mc:Choice Requires="wpg">
            <w:drawing>
              <wp:anchor distT="0" distB="0" distL="114300" distR="114300" simplePos="0" relativeHeight="251723264" behindDoc="0" locked="0" layoutInCell="1" allowOverlap="1" wp14:anchorId="438559EF" wp14:editId="6DD80402">
                <wp:simplePos x="0" y="0"/>
                <wp:positionH relativeFrom="column">
                  <wp:posOffset>798746</wp:posOffset>
                </wp:positionH>
                <wp:positionV relativeFrom="paragraph">
                  <wp:posOffset>149225</wp:posOffset>
                </wp:positionV>
                <wp:extent cx="6521450" cy="4804410"/>
                <wp:effectExtent l="0" t="0" r="0" b="0"/>
                <wp:wrapNone/>
                <wp:docPr id="902" name="Group 902"/>
                <wp:cNvGraphicFramePr/>
                <a:graphic xmlns:a="http://schemas.openxmlformats.org/drawingml/2006/main">
                  <a:graphicData uri="http://schemas.microsoft.com/office/word/2010/wordprocessingGroup">
                    <wpg:wgp>
                      <wpg:cNvGrpSpPr/>
                      <wpg:grpSpPr>
                        <a:xfrm>
                          <a:off x="0" y="0"/>
                          <a:ext cx="6521450" cy="4804410"/>
                          <a:chOff x="0" y="-8627"/>
                          <a:chExt cx="6521570" cy="4804914"/>
                        </a:xfrm>
                      </wpg:grpSpPr>
                      <pic:pic xmlns:pic="http://schemas.openxmlformats.org/drawingml/2006/picture">
                        <pic:nvPicPr>
                          <pic:cNvPr id="897" name="Picture 89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8627"/>
                            <a:ext cx="6521570" cy="4804914"/>
                          </a:xfrm>
                          <a:prstGeom prst="rect">
                            <a:avLst/>
                          </a:prstGeom>
                          <a:noFill/>
                          <a:ln>
                            <a:noFill/>
                          </a:ln>
                        </pic:spPr>
                      </pic:pic>
                      <wps:wsp>
                        <wps:cNvPr id="898" name="Rectangle 898"/>
                        <wps:cNvSpPr/>
                        <wps:spPr>
                          <a:xfrm>
                            <a:off x="3010619" y="2147978"/>
                            <a:ext cx="706755" cy="361950"/>
                          </a:xfrm>
                          <a:prstGeom prst="rect">
                            <a:avLst/>
                          </a:prstGeom>
                        </wps:spPr>
                        <wps:style>
                          <a:lnRef idx="2">
                            <a:schemeClr val="accent1"/>
                          </a:lnRef>
                          <a:fillRef idx="1">
                            <a:schemeClr val="lt1"/>
                          </a:fillRef>
                          <a:effectRef idx="0">
                            <a:schemeClr val="accent1"/>
                          </a:effectRef>
                          <a:fontRef idx="minor">
                            <a:schemeClr val="dk1"/>
                          </a:fontRef>
                        </wps:style>
                        <wps:txbx>
                          <w:txbxContent>
                            <w:p w:rsidR="00667E78" w:rsidRPr="00A6540F" w:rsidRDefault="00667E78" w:rsidP="00A6540F">
                              <w:pPr>
                                <w:jc w:val="center"/>
                                <w:rPr>
                                  <w:b/>
                                  <w:lang w:val="en-US"/>
                                </w:rPr>
                              </w:pPr>
                              <w:r w:rsidRPr="00A6540F">
                                <w:rPr>
                                  <w:b/>
                                  <w:lang w:val="en-US"/>
                                </w:rPr>
                                <w:t>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Straight Arrow Connector 900"/>
                        <wps:cNvCnPr/>
                        <wps:spPr>
                          <a:xfrm flipV="1">
                            <a:off x="3441940" y="1639019"/>
                            <a:ext cx="275434" cy="55209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902" o:spid="_x0000_s1026" style="position:absolute;left:0;text-align:left;margin-left:62.9pt;margin-top:11.75pt;width:513.5pt;height:378.3pt;z-index:251723264" coordorigin=",-86" coordsize="65215,4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">
                <v:shape id="Picture 897" o:spid="_x0000_s1027" type="#_x0000_t75" style="position:absolute;top:-86;width:65215;height:48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kQ7GAAAA3AAAAA8AAABkcnMvZG93bnJldi54bWxEj09rwkAUxO+FfoflFbzVjYJVo6sUxdKL&#10;B+Mf8PbIPpPQ7Nu4uzXpt+8KgsdhZn7DzJedqcWNnK8sKxj0ExDEudUVFwoO+837BIQPyBpry6Tg&#10;jzwsF68vc0y1bXlHtywUIkLYp6igDKFJpfR5SQZ93zbE0btYZzBE6QqpHbYRbmo5TJIPabDiuFBi&#10;Q6uS8p/s10TKwDXZcbRtT9f9+ms6Op4PWXdWqvfWfc5ABOrCM/xof2sFk+kY7mfi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2RDsYAAADcAAAADwAAAAAAAAAAAAAA&#10;AACfAgAAZHJzL2Rvd25yZXYueG1sUEsFBgAAAAAEAAQA9wAAAJIDAAAAAA==&#10;">
                  <v:imagedata r:id="rId18" o:title=""/>
                  <v:path arrowok="t"/>
                </v:shape>
                <v:rect id="Rectangle 898" o:spid="_x0000_s1028" style="position:absolute;left:30106;top:21479;width:706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1r4A&#10;AADcAAAADwAAAGRycy9kb3ducmV2LnhtbERPy6rCMBDdC/5DGMGdpipIrUYRQXChcH3gemjGttpM&#10;ShPb+vdmccHl4bxXm86UoqHaFZYVTMYRCOLU6oIzBbfrfhSDcB5ZY2mZFHzIwWbd760w0bblMzUX&#10;n4kQwi5BBbn3VSKlS3My6Ma2Ig7cw9YGfYB1JnWNbQg3pZxG0VwaLDg05FjRLqf0dXkbBfYpm3l2&#10;vG9nB4xnp879memnVWo46LZLEJ46/xP/uw9aQbwIa8OZc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7JG9a+AAAA3AAAAA8AAAAAAAAAAAAAAAAAmAIAAGRycy9kb3ducmV2&#10;LnhtbFBLBQYAAAAABAAEAPUAAACDAwAAAAA=&#10;" fillcolor="white [3201]" strokecolor="#4472c4 [3204]" strokeweight="1pt">
                  <v:textbox>
                    <w:txbxContent>
                      <w:p w:rsidR="00547A7D" w:rsidRPr="00A6540F" w:rsidRDefault="00547A7D" w:rsidP="00A6540F">
                        <w:pPr>
                          <w:jc w:val="center"/>
                          <w:rPr>
                            <w:b/>
                            <w:lang w:val="en-US"/>
                          </w:rPr>
                        </w:pPr>
                        <w:r w:rsidRPr="00A6540F">
                          <w:rPr>
                            <w:b/>
                            <w:lang w:val="en-US"/>
                          </w:rPr>
                          <w:t>Dự án</w:t>
                        </w:r>
                      </w:p>
                    </w:txbxContent>
                  </v:textbox>
                </v:rect>
                <v:shapetype id="_x0000_t32" coordsize="21600,21600" o:spt="32" o:oned="t" path="m,l21600,21600e" filled="f">
                  <v:path arrowok="t" fillok="f" o:connecttype="none"/>
                  <o:lock v:ext="edit" shapetype="t"/>
                </v:shapetype>
                <v:shape id="Straight Arrow Connector 900" o:spid="_x0000_s1029" type="#_x0000_t32" style="position:absolute;left:34419;top:16390;width:2754;height:5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EAsQAAADcAAAADwAAAGRycy9kb3ducmV2LnhtbESPwUoDMRCG70LfIYzgzSaWxdZt01KE&#10;gp7Eau/DZtws3Uy2SWxXn945CD0O//zfzLfajKFXZ0q5i2zhYWpAETfRddxa+PzY3S9A5YLssI9M&#10;Fn4ow2Y9uVlh7eKF3+m8L60SCOcaLfhShlrr3HgKmKdxIJbsK6aARcbUapfwIvDQ65kxjzpgx3LB&#10;40DPnprj/jsIpZof0uF39tq8Re8XZqxOu21l7d3tuF2CKjSW6/J/+8VZeDLyvsiICO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AQCxAAAANwAAAAPAAAAAAAAAAAA&#10;AAAAAKECAABkcnMvZG93bnJldi54bWxQSwUGAAAAAAQABAD5AAAAkgMAAAAA&#10;" strokecolor="red" strokeweight="2.25pt">
                  <v:stroke endarrow="open" joinstyle="miter"/>
                </v:shape>
              </v:group>
            </w:pict>
          </mc:Fallback>
        </mc:AlternateContent>
      </w:r>
    </w:p>
    <w:p w:rsidR="00F93485" w:rsidRPr="00543C51" w:rsidRDefault="00F93485" w:rsidP="004C0524">
      <w:pPr>
        <w:pStyle w:val="Caption"/>
        <w:jc w:val="center"/>
      </w:pPr>
      <w:bookmarkStart w:id="68" w:name="_Ref510102355"/>
      <w:bookmarkStart w:id="69" w:name="_Ref91496513"/>
      <w:bookmarkStart w:id="70" w:name="_Ref522882856"/>
      <w:bookmarkStart w:id="71" w:name="_Toc510099686"/>
      <w:bookmarkStart w:id="72" w:name="_Toc511631711"/>
      <w:bookmarkStart w:id="73" w:name="_Toc535568380"/>
      <w:bookmarkEnd w:id="65"/>
      <w:bookmarkEnd w:id="66"/>
      <w:bookmarkEnd w:id="67"/>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F93485" w:rsidRPr="00543C51" w:rsidRDefault="00F93485" w:rsidP="004C0524">
      <w:pPr>
        <w:pStyle w:val="Caption"/>
        <w:jc w:val="center"/>
      </w:pPr>
    </w:p>
    <w:p w:rsidR="00A160DA" w:rsidRPr="00543C51" w:rsidRDefault="009D4F0B" w:rsidP="004C0524">
      <w:pPr>
        <w:pStyle w:val="Caption"/>
        <w:jc w:val="center"/>
        <w:rPr>
          <w:lang w:val="nl-NL"/>
        </w:rPr>
      </w:pPr>
      <w:bookmarkStart w:id="74" w:name="_Ref91579252"/>
      <w:bookmarkStart w:id="75" w:name="_Toc121995740"/>
      <w:bookmarkEnd w:id="68"/>
      <w:bookmarkEnd w:id="69"/>
      <w:r w:rsidRPr="00543C51">
        <w:t xml:space="preserve">Hình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1</w:t>
      </w:r>
      <w:r w:rsidRPr="00543C51">
        <w:fldChar w:fldCharType="end"/>
      </w:r>
      <w:bookmarkEnd w:id="74"/>
      <w:r w:rsidR="00DA0EC7" w:rsidRPr="00543C51">
        <w:t xml:space="preserve">. Sơ đồ </w:t>
      </w:r>
      <w:bookmarkEnd w:id="70"/>
      <w:bookmarkEnd w:id="71"/>
      <w:bookmarkEnd w:id="72"/>
      <w:r w:rsidR="00DA0EC7" w:rsidRPr="00543C51">
        <w:t xml:space="preserve">thể hiện vị trí dự án và các đối </w:t>
      </w:r>
      <w:r w:rsidR="00533C63" w:rsidRPr="00543C51">
        <w:t xml:space="preserve">tượng kinh tế xã hội </w:t>
      </w:r>
      <w:r w:rsidR="00DA0EC7" w:rsidRPr="00543C51">
        <w:t>xung quanh</w:t>
      </w:r>
      <w:bookmarkEnd w:id="73"/>
      <w:r w:rsidR="00DA0EC7" w:rsidRPr="00543C51">
        <w:rPr>
          <w:lang w:val="nl-NL"/>
        </w:rPr>
        <w:t xml:space="preserve"> Nhà máy</w:t>
      </w:r>
      <w:bookmarkEnd w:id="75"/>
      <w:r w:rsidR="00DA0EC7" w:rsidRPr="00543C51">
        <w:rPr>
          <w:lang w:val="nl-NL"/>
        </w:rPr>
        <w:t xml:space="preserve"> </w:t>
      </w:r>
    </w:p>
    <w:p w:rsidR="00A160DA" w:rsidRPr="00543C51" w:rsidRDefault="00A160DA">
      <w:pPr>
        <w:pStyle w:val="Subtitle"/>
        <w:ind w:left="0"/>
        <w:jc w:val="both"/>
        <w:sectPr w:rsidR="00A160DA" w:rsidRPr="00543C51" w:rsidSect="005E7942">
          <w:footerReference w:type="default" r:id="rId19"/>
          <w:pgSz w:w="16838" w:h="11906" w:orient="landscape"/>
          <w:pgMar w:top="1134" w:right="1701" w:bottom="1134" w:left="1701" w:header="567" w:footer="567" w:gutter="0"/>
          <w:cols w:space="708"/>
          <w:docGrid w:linePitch="360"/>
        </w:sectPr>
      </w:pPr>
    </w:p>
    <w:p w:rsidR="00A160DA" w:rsidRPr="00543C51" w:rsidRDefault="00DA0EC7" w:rsidP="005C6D9E">
      <w:pPr>
        <w:pStyle w:val="ListParagraph"/>
        <w:numPr>
          <w:ilvl w:val="0"/>
          <w:numId w:val="31"/>
        </w:numPr>
      </w:pPr>
      <w:bookmarkStart w:id="76" w:name="_Toc2167961"/>
      <w:bookmarkStart w:id="77" w:name="_Toc510450358"/>
      <w:r w:rsidRPr="00543C51">
        <w:lastRenderedPageBreak/>
        <w:t>Hiện trạng quản lý, sử dụng đất của dự án</w:t>
      </w:r>
    </w:p>
    <w:p w:rsidR="00A160DA" w:rsidRPr="00543C51" w:rsidRDefault="00533C63" w:rsidP="00533C63">
      <w:pPr>
        <w:rPr>
          <w:szCs w:val="26"/>
          <w:lang w:val="nl-NL"/>
        </w:rPr>
      </w:pPr>
      <w:r w:rsidRPr="00543C51">
        <w:rPr>
          <w:szCs w:val="26"/>
        </w:rPr>
        <w:t>Nhà máy t</w:t>
      </w:r>
      <w:r w:rsidRPr="00543C51">
        <w:rPr>
          <w:szCs w:val="26"/>
          <w:lang w:val="en-US"/>
        </w:rPr>
        <w:t xml:space="preserve">ọa </w:t>
      </w:r>
      <w:r w:rsidRPr="00543C51">
        <w:rPr>
          <w:szCs w:val="26"/>
        </w:rPr>
        <w:t xml:space="preserve">lạc tại </w:t>
      </w:r>
      <w:r w:rsidR="00570439" w:rsidRPr="00543C51">
        <w:rPr>
          <w:szCs w:val="26"/>
        </w:rPr>
        <w:t>Lô C-5B&amp; C-6B-CN Đường NA4 Khu Công nghiệp Mỹ phước 2, Thị xã Bến Cát, tỉnh Bình Dương</w:t>
      </w:r>
      <w:r w:rsidRPr="00543C51">
        <w:rPr>
          <w:szCs w:val="26"/>
        </w:rPr>
        <w:t>. Vị trí này nằm trong diện tích</w:t>
      </w:r>
      <w:r w:rsidRPr="00543C51">
        <w:rPr>
          <w:lang w:val="nl-NL"/>
        </w:rPr>
        <w:t xml:space="preserve"> đất của KCN </w:t>
      </w:r>
      <w:r w:rsidR="00570439" w:rsidRPr="00543C51">
        <w:rPr>
          <w:lang w:val="nl-NL"/>
        </w:rPr>
        <w:t>Mỹ</w:t>
      </w:r>
      <w:r w:rsidRPr="00543C51">
        <w:rPr>
          <w:lang w:val="nl-NL"/>
        </w:rPr>
        <w:t xml:space="preserve"> Phước</w:t>
      </w:r>
      <w:r w:rsidR="00570439" w:rsidRPr="00543C51">
        <w:rPr>
          <w:lang w:val="nl-NL"/>
        </w:rPr>
        <w:t xml:space="preserve"> 2</w:t>
      </w:r>
      <w:r w:rsidRPr="00543C51">
        <w:rPr>
          <w:lang w:val="nl-NL"/>
        </w:rPr>
        <w:t xml:space="preserve">. </w:t>
      </w:r>
      <w:r w:rsidRPr="00543C51">
        <w:rPr>
          <w:rFonts w:eastAsia="MS Mincho"/>
          <w:szCs w:val="26"/>
          <w:lang w:val="pt-BR"/>
        </w:rPr>
        <w:t xml:space="preserve">KCN </w:t>
      </w:r>
      <w:r w:rsidR="00570439" w:rsidRPr="00543C51">
        <w:rPr>
          <w:rFonts w:eastAsia="MS Mincho"/>
          <w:szCs w:val="26"/>
          <w:lang w:val="pt-BR"/>
        </w:rPr>
        <w:t>Mỹ</w:t>
      </w:r>
      <w:r w:rsidRPr="00543C51">
        <w:rPr>
          <w:rFonts w:eastAsia="MS Mincho"/>
          <w:szCs w:val="26"/>
          <w:lang w:val="pt-BR"/>
        </w:rPr>
        <w:t xml:space="preserve"> Phước </w:t>
      </w:r>
      <w:r w:rsidR="00570439" w:rsidRPr="00543C51">
        <w:rPr>
          <w:rFonts w:eastAsia="MS Mincho"/>
          <w:szCs w:val="26"/>
          <w:lang w:val="pt-BR"/>
        </w:rPr>
        <w:t xml:space="preserve">2 </w:t>
      </w:r>
      <w:r w:rsidRPr="00543C51">
        <w:rPr>
          <w:rFonts w:eastAsia="MS Mincho"/>
          <w:szCs w:val="26"/>
          <w:lang w:val="pt-BR"/>
        </w:rPr>
        <w:t xml:space="preserve">đã được Bộ </w:t>
      </w:r>
      <w:r w:rsidR="003C2682" w:rsidRPr="00543C51">
        <w:rPr>
          <w:rFonts w:eastAsia="MS Mincho"/>
          <w:szCs w:val="26"/>
          <w:lang w:val="pt-BR"/>
        </w:rPr>
        <w:t xml:space="preserve">Tài nguyên </w:t>
      </w:r>
      <w:r w:rsidRPr="00543C51">
        <w:rPr>
          <w:rFonts w:eastAsia="MS Mincho"/>
          <w:szCs w:val="26"/>
          <w:lang w:val="pt-BR"/>
        </w:rPr>
        <w:t>và Môi trường cấp Quyết định số</w:t>
      </w:r>
      <w:r w:rsidR="003C2682" w:rsidRPr="00543C51">
        <w:rPr>
          <w:rFonts w:eastAsia="MS Mincho"/>
          <w:szCs w:val="26"/>
          <w:lang w:val="pt-BR"/>
        </w:rPr>
        <w:t xml:space="preserve"> </w:t>
      </w:r>
      <w:r w:rsidR="00570439" w:rsidRPr="00543C51">
        <w:rPr>
          <w:rFonts w:eastAsia="MS Mincho"/>
          <w:szCs w:val="26"/>
          <w:lang w:val="pt-BR"/>
        </w:rPr>
        <w:t>1764</w:t>
      </w:r>
      <w:r w:rsidR="003C2682" w:rsidRPr="00543C51">
        <w:rPr>
          <w:rFonts w:eastAsia="MS Mincho"/>
          <w:szCs w:val="26"/>
          <w:lang w:val="pt-BR"/>
        </w:rPr>
        <w:t xml:space="preserve">/QĐ-BTNMT ngày </w:t>
      </w:r>
      <w:r w:rsidR="00570439" w:rsidRPr="00543C51">
        <w:rPr>
          <w:rFonts w:eastAsia="MS Mincho"/>
          <w:szCs w:val="26"/>
          <w:lang w:val="pt-BR"/>
        </w:rPr>
        <w:t>07/12/2004</w:t>
      </w:r>
      <w:r w:rsidR="0034725E" w:rsidRPr="00543C51">
        <w:rPr>
          <w:rFonts w:eastAsia="MS Mincho"/>
          <w:szCs w:val="26"/>
          <w:lang w:val="pt-BR"/>
        </w:rPr>
        <w:t xml:space="preserve"> </w:t>
      </w:r>
      <w:r w:rsidRPr="00543C51">
        <w:rPr>
          <w:rFonts w:eastAsia="MS Mincho"/>
          <w:szCs w:val="26"/>
          <w:lang w:val="pt-BR"/>
        </w:rPr>
        <w:t xml:space="preserve">về việc phê duyệt </w:t>
      </w:r>
      <w:r w:rsidR="0034725E" w:rsidRPr="00543C51">
        <w:rPr>
          <w:rFonts w:eastAsia="MS Mincho"/>
          <w:szCs w:val="26"/>
          <w:lang w:val="pt-BR"/>
        </w:rPr>
        <w:t>ĐTM</w:t>
      </w:r>
      <w:r w:rsidRPr="00543C51">
        <w:rPr>
          <w:rFonts w:eastAsia="MS Mincho"/>
          <w:szCs w:val="26"/>
          <w:lang w:val="pt-BR"/>
        </w:rPr>
        <w:t xml:space="preserve"> của Dự án “</w:t>
      </w:r>
      <w:r w:rsidR="0034725E" w:rsidRPr="00543C51">
        <w:rPr>
          <w:rFonts w:eastAsia="MS Mincho"/>
          <w:szCs w:val="26"/>
          <w:lang w:val="pt-BR"/>
        </w:rPr>
        <w:t>Đầu tư xây dựng</w:t>
      </w:r>
      <w:r w:rsidR="00842E8D" w:rsidRPr="00543C51">
        <w:rPr>
          <w:rFonts w:eastAsia="MS Mincho"/>
          <w:szCs w:val="26"/>
          <w:lang w:val="pt-BR"/>
        </w:rPr>
        <w:t xml:space="preserve"> và kinh doanh cơ sở hạ tầng </w:t>
      </w:r>
      <w:r w:rsidRPr="00543C51">
        <w:rPr>
          <w:rFonts w:eastAsia="MS Mincho"/>
          <w:szCs w:val="26"/>
          <w:lang w:val="pt-BR"/>
        </w:rPr>
        <w:t xml:space="preserve">KCN </w:t>
      </w:r>
      <w:r w:rsidR="00570439" w:rsidRPr="00543C51">
        <w:rPr>
          <w:rFonts w:eastAsia="MS Mincho"/>
          <w:szCs w:val="26"/>
          <w:lang w:val="pt-BR"/>
        </w:rPr>
        <w:t>Mỹ</w:t>
      </w:r>
      <w:r w:rsidRPr="00543C51">
        <w:rPr>
          <w:rFonts w:eastAsia="MS Mincho"/>
          <w:szCs w:val="26"/>
          <w:lang w:val="pt-BR"/>
        </w:rPr>
        <w:t xml:space="preserve"> Phước</w:t>
      </w:r>
      <w:r w:rsidR="00570439" w:rsidRPr="00543C51">
        <w:rPr>
          <w:rFonts w:eastAsia="MS Mincho"/>
          <w:szCs w:val="26"/>
          <w:lang w:val="pt-BR"/>
        </w:rPr>
        <w:t xml:space="preserve"> 2</w:t>
      </w:r>
      <w:r w:rsidRPr="00543C51">
        <w:rPr>
          <w:rFonts w:eastAsia="MS Mincho"/>
          <w:szCs w:val="26"/>
          <w:lang w:val="pt-BR"/>
        </w:rPr>
        <w:t>”</w:t>
      </w:r>
      <w:r w:rsidR="00DA0EC7" w:rsidRPr="00543C51">
        <w:rPr>
          <w:szCs w:val="26"/>
          <w:lang w:val="nl-NL"/>
        </w:rPr>
        <w:t>.</w:t>
      </w:r>
      <w:r w:rsidRPr="00543C51">
        <w:rPr>
          <w:szCs w:val="26"/>
          <w:lang w:val="nl-NL"/>
        </w:rPr>
        <w:t xml:space="preserve"> </w:t>
      </w:r>
    </w:p>
    <w:p w:rsidR="00C90B3E" w:rsidRPr="00543C51" w:rsidRDefault="003C2682">
      <w:pPr>
        <w:rPr>
          <w:lang w:val="nb-NO"/>
        </w:rPr>
      </w:pPr>
      <w:r w:rsidRPr="00543C51">
        <w:rPr>
          <w:lang w:val="nb-NO"/>
        </w:rPr>
        <w:t>Toàn bộ khu đất</w:t>
      </w:r>
      <w:r w:rsidR="00C90B3E" w:rsidRPr="00543C51">
        <w:rPr>
          <w:lang w:val="nb-NO"/>
        </w:rPr>
        <w:t xml:space="preserve"> có tổng diện tích là </w:t>
      </w:r>
      <w:r w:rsidR="00570439" w:rsidRPr="00543C51">
        <w:rPr>
          <w:szCs w:val="26"/>
          <w:lang w:val="nb-NO"/>
        </w:rPr>
        <w:t>28.508</w:t>
      </w:r>
      <w:r w:rsidR="00C90B3E" w:rsidRPr="00543C51">
        <w:rPr>
          <w:szCs w:val="26"/>
          <w:lang w:val="nb-NO"/>
        </w:rPr>
        <w:t xml:space="preserve"> m</w:t>
      </w:r>
      <w:r w:rsidR="00C90B3E" w:rsidRPr="00543C51">
        <w:rPr>
          <w:szCs w:val="26"/>
          <w:vertAlign w:val="superscript"/>
          <w:lang w:val="nb-NO"/>
        </w:rPr>
        <w:t>2</w:t>
      </w:r>
      <w:r w:rsidR="00C90B3E" w:rsidRPr="00543C51">
        <w:rPr>
          <w:lang w:val="nb-NO"/>
        </w:rPr>
        <w:t xml:space="preserve"> </w:t>
      </w:r>
      <w:r w:rsidR="00C90B3E" w:rsidRPr="00543C51">
        <w:rPr>
          <w:szCs w:val="26"/>
          <w:lang w:val="nl-NL"/>
        </w:rPr>
        <w:t xml:space="preserve">theo giấy chứng nhận quyền sử dụng đất số </w:t>
      </w:r>
      <w:r w:rsidR="00570439" w:rsidRPr="00543C51">
        <w:rPr>
          <w:szCs w:val="26"/>
          <w:lang w:val="nl-NL"/>
        </w:rPr>
        <w:t>341/QĐ-TNMT</w:t>
      </w:r>
      <w:r w:rsidR="00AC1C44" w:rsidRPr="00543C51">
        <w:rPr>
          <w:szCs w:val="26"/>
          <w:lang w:val="nl-NL"/>
        </w:rPr>
        <w:t xml:space="preserve"> ngày </w:t>
      </w:r>
      <w:r w:rsidR="00570439" w:rsidRPr="00543C51">
        <w:rPr>
          <w:szCs w:val="26"/>
          <w:lang w:val="nl-NL"/>
        </w:rPr>
        <w:t>26/12/2007</w:t>
      </w:r>
      <w:r w:rsidR="00C90B3E" w:rsidRPr="00543C51">
        <w:rPr>
          <w:szCs w:val="26"/>
          <w:lang w:val="nl-NL"/>
        </w:rPr>
        <w:t xml:space="preserve"> do </w:t>
      </w:r>
      <w:r w:rsidR="00570439" w:rsidRPr="00543C51">
        <w:rPr>
          <w:szCs w:val="26"/>
          <w:lang w:val="nl-NL"/>
        </w:rPr>
        <w:t>Sở Tài nguyên và Môi trường</w:t>
      </w:r>
      <w:r w:rsidR="00C90B3E" w:rsidRPr="00543C51">
        <w:rPr>
          <w:szCs w:val="26"/>
          <w:lang w:val="nl-NL"/>
        </w:rPr>
        <w:t xml:space="preserve"> cấp cho </w:t>
      </w:r>
      <w:r w:rsidR="00C90B3E" w:rsidRPr="00543C51">
        <w:rPr>
          <w:szCs w:val="26"/>
        </w:rPr>
        <w:t xml:space="preserve">Công ty CP </w:t>
      </w:r>
      <w:r w:rsidR="00570439" w:rsidRPr="00543C51">
        <w:rPr>
          <w:szCs w:val="26"/>
          <w:lang w:val="en-US"/>
        </w:rPr>
        <w:t>Xây dựng và Giao thông Bình Dương</w:t>
      </w:r>
      <w:r w:rsidR="00C90B3E" w:rsidRPr="00543C51">
        <w:rPr>
          <w:szCs w:val="26"/>
          <w:lang w:val="nl-NL"/>
        </w:rPr>
        <w:t>.</w:t>
      </w:r>
      <w:r w:rsidR="00C90B3E" w:rsidRPr="00543C51">
        <w:rPr>
          <w:lang w:val="nb-NO"/>
        </w:rPr>
        <w:t xml:space="preserve"> Hệ thống hạ tầng của Nhà máy đã được đầu tư hoàn chỉnh. Toàn bộ khu </w:t>
      </w:r>
      <w:r w:rsidR="00570439" w:rsidRPr="00543C51">
        <w:rPr>
          <w:lang w:val="nb-NO"/>
        </w:rPr>
        <w:t>vực Nhà máy đã được bê tông hóa</w:t>
      </w:r>
      <w:r w:rsidR="00C90B3E" w:rsidRPr="00543C51">
        <w:rPr>
          <w:lang w:val="nb-NO"/>
        </w:rPr>
        <w:t xml:space="preserve">. </w:t>
      </w:r>
    </w:p>
    <w:p w:rsidR="005C6D9E" w:rsidRPr="00543C51" w:rsidRDefault="005C6D9E">
      <w:pPr>
        <w:rPr>
          <w:lang w:val="nb-NO"/>
        </w:rPr>
      </w:pPr>
      <w:r w:rsidRPr="00543C51">
        <w:rPr>
          <w:lang w:val="nb-NO"/>
        </w:rPr>
        <w:t>Theo quy hoạch trước đây, lô đất trên diện tích đất 28.508 m</w:t>
      </w:r>
      <w:r w:rsidRPr="00543C51">
        <w:rPr>
          <w:vertAlign w:val="superscript"/>
          <w:lang w:val="nb-NO"/>
        </w:rPr>
        <w:t>2</w:t>
      </w:r>
      <w:r w:rsidRPr="00543C51">
        <w:rPr>
          <w:lang w:val="nb-NO"/>
        </w:rPr>
        <w:t xml:space="preserve">, </w:t>
      </w:r>
      <w:r w:rsidR="00D4028E" w:rsidRPr="00543C51">
        <w:rPr>
          <w:lang w:val="nb-NO"/>
        </w:rPr>
        <w:t>được xây dựng</w:t>
      </w:r>
      <w:r w:rsidRPr="00543C51">
        <w:rPr>
          <w:lang w:val="nb-NO"/>
        </w:rPr>
        <w:t xml:space="preserve"> </w:t>
      </w:r>
      <w:r w:rsidR="00D4028E" w:rsidRPr="00543C51">
        <w:rPr>
          <w:lang w:val="nb-NO"/>
        </w:rPr>
        <w:t>0</w:t>
      </w:r>
      <w:r w:rsidRPr="00543C51">
        <w:rPr>
          <w:lang w:val="nb-NO"/>
        </w:rPr>
        <w:t xml:space="preserve">3 nhà xưởng </w:t>
      </w:r>
      <w:r w:rsidR="00D4028E" w:rsidRPr="00543C51">
        <w:rPr>
          <w:lang w:val="nb-NO"/>
        </w:rPr>
        <w:t>để phục vụ cho hoạt đông sản xuất, gia công kết cấu thép tiền chế do Công ty Cổ phần Xây dựng và Giao thông Bình Dương (Becamex BCE) làm chủ đầu tư hoạt động.</w:t>
      </w:r>
    </w:p>
    <w:p w:rsidR="00D4028E" w:rsidRPr="00543C51" w:rsidRDefault="00D4028E">
      <w:pPr>
        <w:rPr>
          <w:lang w:val="nb-NO"/>
        </w:rPr>
      </w:pPr>
      <w:r w:rsidRPr="00543C51">
        <w:rPr>
          <w:lang w:val="nb-NO"/>
        </w:rPr>
        <w:t xml:space="preserve">Hiện tại, hoạt động sản xuất, gia công kết cấu thép tiền chế tại 03 nhà xưởng đã ngưng hoạt động. </w:t>
      </w:r>
    </w:p>
    <w:p w:rsidR="00D4028E" w:rsidRPr="00543C51" w:rsidRDefault="00D4028E">
      <w:pPr>
        <w:rPr>
          <w:szCs w:val="26"/>
          <w:lang w:val="en-US"/>
        </w:rPr>
      </w:pPr>
      <w:r w:rsidRPr="00543C51">
        <w:rPr>
          <w:lang w:val="nb-NO"/>
        </w:rPr>
        <w:t xml:space="preserve">Becamex BCE đã tiến hành thực hiện </w:t>
      </w:r>
      <w:r w:rsidRPr="00543C51">
        <w:rPr>
          <w:b/>
          <w:lang w:val="nb-NO"/>
        </w:rPr>
        <w:t>Đăng ký môi trườn</w:t>
      </w:r>
      <w:r w:rsidRPr="00543C51">
        <w:rPr>
          <w:lang w:val="nb-NO"/>
        </w:rPr>
        <w:t xml:space="preserve">g </w:t>
      </w:r>
      <w:r w:rsidRPr="00543C51">
        <w:rPr>
          <w:szCs w:val="26"/>
          <w:lang w:val="en-US"/>
        </w:rPr>
        <w:t>nộp về UBND phường Mỹ Phước khi thay đổi chức năng hoạt động của xưởng sản xuất</w:t>
      </w:r>
      <w:r w:rsidRPr="00543C51">
        <w:rPr>
          <w:szCs w:val="26"/>
        </w:rPr>
        <w:t xml:space="preserve"> theo quy định của Luật Bảo vệ môi trường ngày 17 tháng 11 năm 2020</w:t>
      </w:r>
      <w:r w:rsidRPr="00543C51">
        <w:rPr>
          <w:szCs w:val="26"/>
          <w:lang w:val="en-US"/>
        </w:rPr>
        <w:t xml:space="preserve"> và</w:t>
      </w:r>
      <w:r w:rsidRPr="00543C51">
        <w:rPr>
          <w:szCs w:val="26"/>
        </w:rPr>
        <w:t xml:space="preserve"> Nghị định số 08/2022/NĐ-CP ngày 10 tháng 01 năm 2022 của Chính phủ quy định chi tiết một số điều của Luật Bảo vệ môi trường</w:t>
      </w:r>
      <w:r w:rsidRPr="00543C51">
        <w:rPr>
          <w:szCs w:val="26"/>
          <w:lang w:val="en-US"/>
        </w:rPr>
        <w:t xml:space="preserve">. </w:t>
      </w:r>
    </w:p>
    <w:p w:rsidR="0043239D" w:rsidRPr="00543C51" w:rsidRDefault="0043239D">
      <w:pPr>
        <w:rPr>
          <w:szCs w:val="26"/>
          <w:lang w:val="nb-NO"/>
        </w:rPr>
      </w:pPr>
      <w:r w:rsidRPr="00543C51">
        <w:rPr>
          <w:szCs w:val="26"/>
        </w:rPr>
        <w:t xml:space="preserve">Trước khi chuyển giao mặt bằng cho Công ty </w:t>
      </w:r>
      <w:r w:rsidR="00570439" w:rsidRPr="00543C51">
        <w:rPr>
          <w:szCs w:val="26"/>
          <w:lang w:val="en-US"/>
        </w:rPr>
        <w:t>TNHH MTV Sản xuất Thương mại Nhựa Bình Dương thì</w:t>
      </w:r>
      <w:r w:rsidRPr="00543C51">
        <w:rPr>
          <w:szCs w:val="26"/>
        </w:rPr>
        <w:t xml:space="preserve"> </w:t>
      </w:r>
      <w:r w:rsidR="00570439" w:rsidRPr="00543C51">
        <w:rPr>
          <w:szCs w:val="26"/>
          <w:lang w:val="en-US"/>
        </w:rPr>
        <w:t xml:space="preserve">khu vực nhà xưởng, </w:t>
      </w:r>
      <w:r w:rsidR="00F14C4B" w:rsidRPr="00543C51">
        <w:rPr>
          <w:szCs w:val="26"/>
          <w:lang w:val="en-US"/>
        </w:rPr>
        <w:t xml:space="preserve">kho, </w:t>
      </w:r>
      <w:r w:rsidR="00570439" w:rsidRPr="00543C51">
        <w:rPr>
          <w:szCs w:val="26"/>
          <w:lang w:val="en-US"/>
        </w:rPr>
        <w:t xml:space="preserve">các công trình phụ trợ </w:t>
      </w:r>
      <w:r w:rsidRPr="00543C51">
        <w:rPr>
          <w:szCs w:val="26"/>
        </w:rPr>
        <w:t>đã được cải tạo và xây dựng hoàn chỉnh. Chủ dự án sẽ thực hiện việc vận chuyển và lắp đặt thiết bị trước khi đi vào vận hành</w:t>
      </w:r>
      <w:r w:rsidRPr="00543C51">
        <w:rPr>
          <w:szCs w:val="26"/>
          <w:lang w:val="en-US"/>
        </w:rPr>
        <w:t>.</w:t>
      </w:r>
      <w:r w:rsidR="00EC54EA" w:rsidRPr="00543C51">
        <w:rPr>
          <w:szCs w:val="26"/>
          <w:lang w:val="en-US"/>
        </w:rPr>
        <w:t xml:space="preserve"> </w:t>
      </w:r>
      <w:r w:rsidRPr="00543C51">
        <w:rPr>
          <w:szCs w:val="26"/>
          <w:lang w:val="en-US"/>
        </w:rPr>
        <w:t>Tổng d</w:t>
      </w:r>
      <w:r w:rsidR="00842E8D" w:rsidRPr="00543C51">
        <w:rPr>
          <w:szCs w:val="26"/>
          <w:lang w:val="en-US"/>
        </w:rPr>
        <w:t>i</w:t>
      </w:r>
      <w:r w:rsidRPr="00543C51">
        <w:rPr>
          <w:szCs w:val="26"/>
          <w:lang w:val="en-US"/>
        </w:rPr>
        <w:t xml:space="preserve">ện tích toàn khu </w:t>
      </w:r>
      <w:r w:rsidR="00EB2060" w:rsidRPr="00543C51">
        <w:rPr>
          <w:szCs w:val="26"/>
          <w:lang w:val="en-US"/>
        </w:rPr>
        <w:t xml:space="preserve">của dự </w:t>
      </w:r>
      <w:proofErr w:type="gramStart"/>
      <w:r w:rsidR="00EB2060" w:rsidRPr="00543C51">
        <w:rPr>
          <w:szCs w:val="26"/>
          <w:lang w:val="en-US"/>
        </w:rPr>
        <w:t>án</w:t>
      </w:r>
      <w:proofErr w:type="gramEnd"/>
      <w:r w:rsidR="00EB2060" w:rsidRPr="00543C51">
        <w:rPr>
          <w:szCs w:val="26"/>
          <w:lang w:val="en-US"/>
        </w:rPr>
        <w:t xml:space="preserve"> </w:t>
      </w:r>
      <w:r w:rsidRPr="00543C51">
        <w:rPr>
          <w:szCs w:val="26"/>
          <w:lang w:val="en-US"/>
        </w:rPr>
        <w:t xml:space="preserve">là </w:t>
      </w:r>
      <w:r w:rsidR="00576C5D" w:rsidRPr="00543C51">
        <w:rPr>
          <w:szCs w:val="26"/>
          <w:lang w:val="nb-NO"/>
        </w:rPr>
        <w:t>5.</w:t>
      </w:r>
      <w:r w:rsidR="00587DBD" w:rsidRPr="00543C51">
        <w:rPr>
          <w:szCs w:val="26"/>
          <w:lang w:val="nb-NO"/>
        </w:rPr>
        <w:t>033</w:t>
      </w:r>
      <w:r w:rsidRPr="00543C51">
        <w:rPr>
          <w:szCs w:val="26"/>
          <w:lang w:val="nb-NO"/>
        </w:rPr>
        <w:t xml:space="preserve"> m</w:t>
      </w:r>
      <w:r w:rsidRPr="00543C51">
        <w:rPr>
          <w:szCs w:val="26"/>
          <w:vertAlign w:val="superscript"/>
          <w:lang w:val="nb-NO"/>
        </w:rPr>
        <w:t>2</w:t>
      </w:r>
      <w:r w:rsidRPr="00543C51">
        <w:rPr>
          <w:szCs w:val="26"/>
          <w:lang w:val="nb-NO"/>
        </w:rPr>
        <w:t xml:space="preserve">, nhà xưởng có diện tích </w:t>
      </w:r>
      <w:r w:rsidR="00E70D59" w:rsidRPr="00543C51">
        <w:rPr>
          <w:b/>
          <w:szCs w:val="26"/>
          <w:lang w:val="nb-NO"/>
        </w:rPr>
        <w:t>1.9</w:t>
      </w:r>
      <w:r w:rsidR="00EB2060" w:rsidRPr="00543C51">
        <w:rPr>
          <w:b/>
          <w:szCs w:val="26"/>
          <w:lang w:val="nb-NO"/>
        </w:rPr>
        <w:t>80</w:t>
      </w:r>
      <w:r w:rsidRPr="00543C51">
        <w:rPr>
          <w:b/>
          <w:szCs w:val="26"/>
          <w:lang w:val="nb-NO"/>
        </w:rPr>
        <w:t xml:space="preserve"> m</w:t>
      </w:r>
      <w:r w:rsidRPr="00543C51">
        <w:rPr>
          <w:b/>
          <w:szCs w:val="26"/>
          <w:vertAlign w:val="superscript"/>
          <w:lang w:val="nb-NO"/>
        </w:rPr>
        <w:t>2</w:t>
      </w:r>
      <w:r w:rsidRPr="00543C51">
        <w:rPr>
          <w:szCs w:val="26"/>
          <w:lang w:val="nb-NO"/>
        </w:rPr>
        <w:t>.</w:t>
      </w:r>
      <w:r w:rsidR="00EC54EA" w:rsidRPr="00543C51">
        <w:rPr>
          <w:szCs w:val="26"/>
          <w:lang w:val="nb-NO"/>
        </w:rPr>
        <w:t xml:space="preserve"> </w:t>
      </w:r>
      <w:r w:rsidRPr="00543C51">
        <w:rPr>
          <w:szCs w:val="26"/>
          <w:lang w:val="nb-NO"/>
        </w:rPr>
        <w:t xml:space="preserve"> </w:t>
      </w:r>
      <w:r w:rsidRPr="00543C51">
        <w:rPr>
          <w:szCs w:val="26"/>
          <w:lang w:val="en-US"/>
        </w:rPr>
        <w:t xml:space="preserve">  </w:t>
      </w:r>
    </w:p>
    <w:p w:rsidR="00A160DA" w:rsidRPr="00543C51" w:rsidRDefault="00C4359A" w:rsidP="002D7971">
      <w:pPr>
        <w:numPr>
          <w:ilvl w:val="0"/>
          <w:numId w:val="25"/>
        </w:numPr>
        <w:tabs>
          <w:tab w:val="clear" w:pos="420"/>
        </w:tabs>
        <w:autoSpaceDE w:val="0"/>
        <w:autoSpaceDN w:val="0"/>
        <w:ind w:left="426" w:hanging="326"/>
        <w:rPr>
          <w:bCs/>
          <w:szCs w:val="26"/>
          <w:lang w:val="en-US" w:eastAsia="en-US"/>
        </w:rPr>
      </w:pPr>
      <w:r w:rsidRPr="00543C51">
        <w:rPr>
          <w:b/>
          <w:szCs w:val="26"/>
          <w:lang w:val="nl-NL" w:eastAsia="en-US"/>
        </w:rPr>
        <w:t>Q</w:t>
      </w:r>
      <w:r w:rsidR="00DA0EC7" w:rsidRPr="00543C51">
        <w:rPr>
          <w:b/>
          <w:szCs w:val="26"/>
          <w:lang w:val="nl-NL" w:eastAsia="en-US"/>
        </w:rPr>
        <w:t>uy</w:t>
      </w:r>
      <w:r w:rsidR="00DA0EC7" w:rsidRPr="00543C51">
        <w:rPr>
          <w:b/>
          <w:bCs/>
          <w:szCs w:val="26"/>
          <w:lang w:val="en-US" w:eastAsia="en-US"/>
        </w:rPr>
        <w:t xml:space="preserve"> mô</w:t>
      </w:r>
      <w:r w:rsidRPr="00543C51">
        <w:rPr>
          <w:b/>
          <w:bCs/>
          <w:szCs w:val="26"/>
          <w:lang w:val="en-US" w:eastAsia="en-US"/>
        </w:rPr>
        <w:t xml:space="preserve"> của</w:t>
      </w:r>
      <w:r w:rsidR="00DA0EC7" w:rsidRPr="00543C51">
        <w:rPr>
          <w:b/>
          <w:bCs/>
          <w:szCs w:val="26"/>
          <w:lang w:val="en-US" w:eastAsia="en-US"/>
        </w:rPr>
        <w:t xml:space="preserve"> dự án</w:t>
      </w:r>
      <w:r w:rsidRPr="00543C51">
        <w:rPr>
          <w:b/>
          <w:bCs/>
          <w:szCs w:val="26"/>
          <w:lang w:val="en-US" w:eastAsia="en-US"/>
        </w:rPr>
        <w:t xml:space="preserve"> đầu tư: </w:t>
      </w:r>
      <w:r w:rsidRPr="00543C51">
        <w:rPr>
          <w:bCs/>
          <w:szCs w:val="26"/>
          <w:lang w:val="en-US" w:eastAsia="en-US"/>
        </w:rPr>
        <w:t>Tổng mức đầu tư của dự án là 30.000.000.000 thuộc mục 3 điều 10 (tiêu chí phân loại dự án nhóm C) theo Luật Đầu tư công số 39/2019/QH14 ngày 01/ 1/2020.</w:t>
      </w:r>
    </w:p>
    <w:p w:rsidR="00C4359A" w:rsidRPr="00543C51" w:rsidRDefault="00C4359A" w:rsidP="00C4359A">
      <w:pPr>
        <w:pStyle w:val="Heading2"/>
        <w:rPr>
          <w:rFonts w:ascii="Times New Roman" w:hAnsi="Times New Roman"/>
          <w:bCs w:val="0"/>
        </w:rPr>
      </w:pPr>
      <w:bookmarkStart w:id="78" w:name="_Toc109664649"/>
      <w:bookmarkStart w:id="79" w:name="_Toc109664789"/>
      <w:bookmarkStart w:id="80" w:name="_Toc109665211"/>
      <w:bookmarkStart w:id="81" w:name="_Toc109665261"/>
      <w:bookmarkStart w:id="82" w:name="_Toc121995667"/>
      <w:r w:rsidRPr="00543C51">
        <w:rPr>
          <w:rFonts w:ascii="Times New Roman" w:hAnsi="Times New Roman"/>
          <w:bCs w:val="0"/>
        </w:rPr>
        <w:t>Công suất, công nghệ, sản phẩm của dự án đầu tư</w:t>
      </w:r>
      <w:bookmarkEnd w:id="78"/>
      <w:bookmarkEnd w:id="79"/>
      <w:bookmarkEnd w:id="80"/>
      <w:bookmarkEnd w:id="81"/>
      <w:bookmarkEnd w:id="82"/>
    </w:p>
    <w:p w:rsidR="00C4359A" w:rsidRPr="00543C51" w:rsidRDefault="00C4359A" w:rsidP="00CC4CA9">
      <w:pPr>
        <w:pStyle w:val="Heading3"/>
      </w:pPr>
      <w:bookmarkStart w:id="83" w:name="_Toc109664650"/>
      <w:bookmarkStart w:id="84" w:name="_Toc109664790"/>
      <w:bookmarkStart w:id="85" w:name="_Toc109665212"/>
      <w:bookmarkStart w:id="86" w:name="_Toc109665262"/>
      <w:bookmarkStart w:id="87" w:name="_Toc121995668"/>
      <w:r w:rsidRPr="00543C51">
        <w:t>Công suất của dự án đầu tư</w:t>
      </w:r>
      <w:r w:rsidR="006160FB" w:rsidRPr="00543C51">
        <w:t>:</w:t>
      </w:r>
      <w:bookmarkEnd w:id="83"/>
      <w:bookmarkEnd w:id="84"/>
      <w:bookmarkEnd w:id="85"/>
      <w:bookmarkEnd w:id="86"/>
      <w:bookmarkEnd w:id="87"/>
    </w:p>
    <w:p w:rsidR="00C4359A" w:rsidRPr="00543C51" w:rsidRDefault="006160FB" w:rsidP="00C4359A">
      <w:pPr>
        <w:rPr>
          <w:lang w:val="nl-NL"/>
        </w:rPr>
      </w:pPr>
      <w:r w:rsidRPr="00543C51">
        <w:rPr>
          <w:szCs w:val="26"/>
          <w:lang w:val="nb-NO"/>
        </w:rPr>
        <w:t xml:space="preserve">Dự án đầu tư của dự án: “Xây dựng </w:t>
      </w:r>
      <w:r w:rsidRPr="00543C51">
        <w:rPr>
          <w:szCs w:val="26"/>
          <w:lang w:val="en-US"/>
        </w:rPr>
        <w:t>nhà xưởng sản xuất ống HDPE” có công suất 3.600 tấn sản phẩm/năm.</w:t>
      </w:r>
    </w:p>
    <w:p w:rsidR="00CA68D1" w:rsidRPr="00543C51" w:rsidRDefault="00CA68D1" w:rsidP="00CA68D1">
      <w:pPr>
        <w:pStyle w:val="Heading3"/>
      </w:pPr>
      <w:bookmarkStart w:id="88" w:name="_Toc109664651"/>
      <w:bookmarkStart w:id="89" w:name="_Toc109664791"/>
      <w:bookmarkStart w:id="90" w:name="_Toc109665213"/>
      <w:bookmarkStart w:id="91" w:name="_Toc109665263"/>
      <w:bookmarkStart w:id="92" w:name="_Toc121995669"/>
      <w:r w:rsidRPr="00543C51">
        <w:lastRenderedPageBreak/>
        <w:t>Công nghệ sản xuất của dự án đầu tư</w:t>
      </w:r>
      <w:bookmarkEnd w:id="88"/>
      <w:bookmarkEnd w:id="89"/>
      <w:bookmarkEnd w:id="90"/>
      <w:bookmarkEnd w:id="91"/>
      <w:bookmarkEnd w:id="92"/>
    </w:p>
    <w:p w:rsidR="00344723" w:rsidRPr="00543C51" w:rsidRDefault="00344723" w:rsidP="00344723">
      <w:pPr>
        <w:spacing w:after="60" w:line="276" w:lineRule="auto"/>
        <w:rPr>
          <w:szCs w:val="26"/>
          <w:lang w:val="en-US"/>
        </w:rPr>
      </w:pPr>
      <w:r w:rsidRPr="00543C51">
        <w:rPr>
          <w:szCs w:val="26"/>
        </w:rPr>
        <w:t xml:space="preserve">Công nghệ sản xuất </w:t>
      </w:r>
      <w:r w:rsidRPr="00543C51">
        <w:rPr>
          <w:szCs w:val="26"/>
          <w:lang w:val="en-US"/>
        </w:rPr>
        <w:t>ống HDPE</w:t>
      </w:r>
      <w:r w:rsidRPr="00543C51">
        <w:rPr>
          <w:szCs w:val="26"/>
        </w:rPr>
        <w:t xml:space="preserve"> tại Nhà máy được thể hiện qua </w:t>
      </w:r>
      <w:r w:rsidR="00455F58" w:rsidRPr="00543C51">
        <w:rPr>
          <w:szCs w:val="26"/>
        </w:rPr>
        <w:fldChar w:fldCharType="begin"/>
      </w:r>
      <w:r w:rsidR="00455F58" w:rsidRPr="00543C51">
        <w:rPr>
          <w:szCs w:val="26"/>
        </w:rPr>
        <w:instrText xml:space="preserve"> REF _Ref109669067 \h  \* MERGEFORMAT </w:instrText>
      </w:r>
      <w:r w:rsidR="00455F58" w:rsidRPr="00543C51">
        <w:rPr>
          <w:szCs w:val="26"/>
        </w:rPr>
      </w:r>
      <w:r w:rsidR="00455F58" w:rsidRPr="00543C51">
        <w:rPr>
          <w:szCs w:val="26"/>
        </w:rPr>
        <w:fldChar w:fldCharType="separate"/>
      </w:r>
      <w:r w:rsidR="00667E78" w:rsidRPr="00543C51">
        <w:t xml:space="preserve">Hình </w:t>
      </w:r>
      <w:r w:rsidR="00667E78">
        <w:rPr>
          <w:noProof/>
        </w:rPr>
        <w:t>I</w:t>
      </w:r>
      <w:r w:rsidR="00667E78" w:rsidRPr="00543C51">
        <w:rPr>
          <w:noProof/>
        </w:rPr>
        <w:noBreakHyphen/>
      </w:r>
      <w:r w:rsidR="00667E78">
        <w:rPr>
          <w:noProof/>
        </w:rPr>
        <w:t>2</w:t>
      </w:r>
      <w:r w:rsidR="00455F58" w:rsidRPr="00543C51">
        <w:rPr>
          <w:szCs w:val="26"/>
        </w:rPr>
        <w:fldChar w:fldCharType="end"/>
      </w:r>
      <w:r w:rsidR="00826575" w:rsidRPr="00543C51">
        <w:rPr>
          <w:szCs w:val="26"/>
          <w:lang w:val="en-US"/>
        </w:rPr>
        <w:t xml:space="preserve"> </w:t>
      </w:r>
      <w:r w:rsidRPr="00543C51">
        <w:rPr>
          <w:szCs w:val="26"/>
        </w:rPr>
        <w:t xml:space="preserve">sau: </w:t>
      </w:r>
    </w:p>
    <w:p w:rsidR="00344723" w:rsidRPr="00543C51" w:rsidRDefault="00C00C00" w:rsidP="00344723">
      <w:pPr>
        <w:spacing w:after="60" w:line="276" w:lineRule="auto"/>
        <w:rPr>
          <w:szCs w:val="26"/>
          <w:lang w:val="en-US"/>
        </w:rPr>
      </w:pPr>
      <w:r w:rsidRPr="00543C51">
        <w:rPr>
          <w:noProof/>
          <w:szCs w:val="26"/>
          <w:lang w:val="en-US" w:eastAsia="en-US"/>
        </w:rPr>
        <mc:AlternateContent>
          <mc:Choice Requires="wpg">
            <w:drawing>
              <wp:anchor distT="0" distB="0" distL="114300" distR="114300" simplePos="0" relativeHeight="251780608" behindDoc="0" locked="0" layoutInCell="1" allowOverlap="1" wp14:anchorId="7F10E265" wp14:editId="45CA2644">
                <wp:simplePos x="0" y="0"/>
                <wp:positionH relativeFrom="column">
                  <wp:posOffset>429488</wp:posOffset>
                </wp:positionH>
                <wp:positionV relativeFrom="paragraph">
                  <wp:posOffset>195544</wp:posOffset>
                </wp:positionV>
                <wp:extent cx="4701084" cy="6424511"/>
                <wp:effectExtent l="0" t="0" r="4445" b="14605"/>
                <wp:wrapNone/>
                <wp:docPr id="686" name="Group 686"/>
                <wp:cNvGraphicFramePr/>
                <a:graphic xmlns:a="http://schemas.openxmlformats.org/drawingml/2006/main">
                  <a:graphicData uri="http://schemas.microsoft.com/office/word/2010/wordprocessingGroup">
                    <wpg:wgp>
                      <wpg:cNvGrpSpPr/>
                      <wpg:grpSpPr>
                        <a:xfrm>
                          <a:off x="0" y="0"/>
                          <a:ext cx="4701084" cy="6424511"/>
                          <a:chOff x="0" y="0"/>
                          <a:chExt cx="4701084" cy="6424511"/>
                        </a:xfrm>
                      </wpg:grpSpPr>
                      <wps:wsp>
                        <wps:cNvPr id="677" name="Text Box 24"/>
                        <wps:cNvSpPr txBox="1">
                          <a:spLocks noChangeArrowheads="1"/>
                        </wps:cNvSpPr>
                        <wps:spPr bwMode="auto">
                          <a:xfrm>
                            <a:off x="3778369" y="1500996"/>
                            <a:ext cx="6553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E915CE" w:rsidRDefault="00667E78" w:rsidP="00C00C00">
                              <w:pPr>
                                <w:spacing w:line="280" w:lineRule="exact"/>
                                <w:rPr>
                                  <w:sz w:val="22"/>
                                  <w:lang w:val="en-US"/>
                                </w:rPr>
                              </w:pPr>
                              <w:r>
                                <w:rPr>
                                  <w:sz w:val="22"/>
                                  <w:lang w:val="en-US"/>
                                </w:rPr>
                                <w:t>Nhiệt dư</w:t>
                              </w:r>
                            </w:p>
                          </w:txbxContent>
                        </wps:txbx>
                        <wps:bodyPr rot="0" vert="horz" wrap="square" lIns="0" tIns="0" rIns="0" bIns="0" anchor="t" anchorCtr="0" upright="1">
                          <a:noAutofit/>
                        </wps:bodyPr>
                      </wps:wsp>
                      <wpg:grpSp>
                        <wpg:cNvPr id="685" name="Group 685"/>
                        <wpg:cNvGrpSpPr/>
                        <wpg:grpSpPr>
                          <a:xfrm>
                            <a:off x="0" y="0"/>
                            <a:ext cx="4701084" cy="6424511"/>
                            <a:chOff x="0" y="0"/>
                            <a:chExt cx="4701084" cy="6424511"/>
                          </a:xfrm>
                        </wpg:grpSpPr>
                        <wps:wsp>
                          <wps:cNvPr id="2048" name="Text Box 22"/>
                          <wps:cNvSpPr txBox="1">
                            <a:spLocks noChangeArrowheads="1"/>
                          </wps:cNvSpPr>
                          <wps:spPr bwMode="auto">
                            <a:xfrm>
                              <a:off x="0" y="759125"/>
                              <a:ext cx="134239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99093D" w:rsidRDefault="00667E78" w:rsidP="00826575">
                                <w:pPr>
                                  <w:rPr>
                                    <w:sz w:val="22"/>
                                  </w:rPr>
                                </w:pPr>
                                <w:r w:rsidRPr="0099093D">
                                  <w:rPr>
                                    <w:sz w:val="22"/>
                                  </w:rPr>
                                  <w:t>Bụi, tiếng ồn, khí thải</w:t>
                                </w:r>
                              </w:p>
                            </w:txbxContent>
                          </wps:txbx>
                          <wps:bodyPr rot="0" vert="horz" wrap="square" lIns="0" tIns="0" rIns="0" bIns="0" anchor="t" anchorCtr="0" upright="1">
                            <a:noAutofit/>
                          </wps:bodyPr>
                        </wps:wsp>
                        <wpg:grpSp>
                          <wpg:cNvPr id="684" name="Group 684"/>
                          <wpg:cNvGrpSpPr/>
                          <wpg:grpSpPr>
                            <a:xfrm>
                              <a:off x="1414732" y="0"/>
                              <a:ext cx="3286352" cy="6424511"/>
                              <a:chOff x="0" y="0"/>
                              <a:chExt cx="3286352" cy="6424511"/>
                            </a:xfrm>
                          </wpg:grpSpPr>
                          <wps:wsp>
                            <wps:cNvPr id="2050" name="Text Box 24"/>
                            <wps:cNvSpPr txBox="1">
                              <a:spLocks noChangeArrowheads="1"/>
                            </wps:cNvSpPr>
                            <wps:spPr bwMode="auto">
                              <a:xfrm>
                                <a:off x="2346385" y="4451230"/>
                                <a:ext cx="871220" cy="47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E915CE" w:rsidRDefault="00667E78" w:rsidP="00826575">
                                  <w:pPr>
                                    <w:spacing w:line="280" w:lineRule="exact"/>
                                    <w:rPr>
                                      <w:sz w:val="22"/>
                                      <w:lang w:val="en-US"/>
                                    </w:rPr>
                                  </w:pPr>
                                  <w:r w:rsidRPr="009D7A13">
                                    <w:rPr>
                                      <w:rFonts w:ascii="Times New Roman Bold" w:hAnsi="Times New Roman Bold"/>
                                      <w:b/>
                                      <w:bCs/>
                                      <w:sz w:val="22"/>
                                    </w:rPr>
                                    <w:t>-</w:t>
                                  </w:r>
                                  <w:r w:rsidRPr="009D7A13">
                                    <w:rPr>
                                      <w:sz w:val="22"/>
                                    </w:rPr>
                                    <w:t xml:space="preserve"> </w:t>
                                  </w:r>
                                  <w:r>
                                    <w:rPr>
                                      <w:sz w:val="22"/>
                                      <w:lang w:val="en-US"/>
                                    </w:rPr>
                                    <w:t>Bụi, tiếng ồn</w:t>
                                  </w:r>
                                </w:p>
                                <w:p w:rsidR="00667E78" w:rsidRPr="00E915CE" w:rsidRDefault="00667E78" w:rsidP="00826575">
                                  <w:pPr>
                                    <w:spacing w:line="280" w:lineRule="exact"/>
                                    <w:rPr>
                                      <w:sz w:val="22"/>
                                      <w:lang w:val="en-US"/>
                                    </w:rPr>
                                  </w:pPr>
                                  <w:r>
                                    <w:rPr>
                                      <w:sz w:val="22"/>
                                      <w:lang w:val="en-US"/>
                                    </w:rPr>
                                    <w:t>- Phế liệu</w:t>
                                  </w:r>
                                </w:p>
                              </w:txbxContent>
                            </wps:txbx>
                            <wps:bodyPr rot="0" vert="horz" wrap="square" lIns="0" tIns="0" rIns="0" bIns="0" anchor="t" anchorCtr="0" upright="1">
                              <a:noAutofit/>
                            </wps:bodyPr>
                          </wps:wsp>
                          <wpg:grpSp>
                            <wpg:cNvPr id="683" name="Group 683"/>
                            <wpg:cNvGrpSpPr/>
                            <wpg:grpSpPr>
                              <a:xfrm>
                                <a:off x="0" y="0"/>
                                <a:ext cx="3286352" cy="6424511"/>
                                <a:chOff x="0" y="0"/>
                                <a:chExt cx="3286352" cy="6424511"/>
                              </a:xfrm>
                            </wpg:grpSpPr>
                            <wps:wsp>
                              <wps:cNvPr id="908" name="Text Box 3"/>
                              <wps:cNvSpPr txBox="1">
                                <a:spLocks noChangeArrowheads="1"/>
                              </wps:cNvSpPr>
                              <wps:spPr bwMode="auto">
                                <a:xfrm>
                                  <a:off x="276045" y="0"/>
                                  <a:ext cx="1737360" cy="445770"/>
                                </a:xfrm>
                                <a:prstGeom prst="rect">
                                  <a:avLst/>
                                </a:prstGeom>
                                <a:solidFill>
                                  <a:srgbClr val="FFFFFF"/>
                                </a:solidFill>
                                <a:ln w="9525">
                                  <a:solidFill>
                                    <a:srgbClr val="000000"/>
                                  </a:solidFill>
                                  <a:miter lim="800000"/>
                                  <a:headEnd/>
                                  <a:tailEnd/>
                                </a:ln>
                              </wps:spPr>
                              <wps:txbx>
                                <w:txbxContent>
                                  <w:p w:rsidR="00667E78" w:rsidRPr="009B680E" w:rsidRDefault="00667E78" w:rsidP="00826575">
                                    <w:pPr>
                                      <w:jc w:val="center"/>
                                      <w:rPr>
                                        <w:sz w:val="24"/>
                                        <w:szCs w:val="24"/>
                                        <w:lang w:val="en-US"/>
                                      </w:rPr>
                                    </w:pPr>
                                    <w:r>
                                      <w:rPr>
                                        <w:sz w:val="24"/>
                                        <w:szCs w:val="24"/>
                                        <w:lang w:val="en-US"/>
                                      </w:rPr>
                                      <w:t>Hạt nhựa HDPE</w:t>
                                    </w:r>
                                  </w:p>
                                </w:txbxContent>
                              </wps:txbx>
                              <wps:bodyPr rot="0" vert="horz" wrap="square" lIns="91440" tIns="45720" rIns="91440" bIns="45720" anchor="t" anchorCtr="0" upright="1">
                                <a:noAutofit/>
                              </wps:bodyPr>
                            </wps:wsp>
                            <wps:wsp>
                              <wps:cNvPr id="909" name="Text Box 4"/>
                              <wps:cNvSpPr txBox="1">
                                <a:spLocks noChangeArrowheads="1"/>
                              </wps:cNvSpPr>
                              <wps:spPr bwMode="auto">
                                <a:xfrm>
                                  <a:off x="284671" y="724619"/>
                                  <a:ext cx="1737995" cy="421005"/>
                                </a:xfrm>
                                <a:prstGeom prst="rect">
                                  <a:avLst/>
                                </a:prstGeom>
                                <a:solidFill>
                                  <a:srgbClr val="FFFFFF"/>
                                </a:solidFill>
                                <a:ln w="9525">
                                  <a:solidFill>
                                    <a:srgbClr val="000000"/>
                                  </a:solidFill>
                                  <a:miter lim="800000"/>
                                  <a:headEnd/>
                                  <a:tailEnd/>
                                </a:ln>
                              </wps:spPr>
                              <wps:txbx>
                                <w:txbxContent>
                                  <w:p w:rsidR="00667E78" w:rsidRPr="009B680E" w:rsidRDefault="00667E78" w:rsidP="00826575">
                                    <w:pPr>
                                      <w:jc w:val="center"/>
                                      <w:rPr>
                                        <w:sz w:val="24"/>
                                        <w:szCs w:val="24"/>
                                        <w:lang w:val="en-US"/>
                                      </w:rPr>
                                    </w:pPr>
                                    <w:r>
                                      <w:rPr>
                                        <w:sz w:val="24"/>
                                        <w:szCs w:val="24"/>
                                        <w:lang w:val="en-US"/>
                                      </w:rPr>
                                      <w:t>Máy nạp liệu tự động</w:t>
                                    </w:r>
                                  </w:p>
                                </w:txbxContent>
                              </wps:txbx>
                              <wps:bodyPr rot="0" vert="horz" wrap="square" lIns="91440" tIns="45720" rIns="91440" bIns="45720" anchor="t" anchorCtr="0" upright="1">
                                <a:noAutofit/>
                              </wps:bodyPr>
                            </wps:wsp>
                            <wps:wsp>
                              <wps:cNvPr id="910" name="Text Box 5"/>
                              <wps:cNvSpPr txBox="1">
                                <a:spLocks noChangeArrowheads="1"/>
                              </wps:cNvSpPr>
                              <wps:spPr bwMode="auto">
                                <a:xfrm>
                                  <a:off x="276045" y="1431985"/>
                                  <a:ext cx="1737995" cy="440690"/>
                                </a:xfrm>
                                <a:prstGeom prst="rect">
                                  <a:avLst/>
                                </a:prstGeom>
                                <a:solidFill>
                                  <a:srgbClr val="FFFFFF"/>
                                </a:solidFill>
                                <a:ln w="9525">
                                  <a:solidFill>
                                    <a:srgbClr val="000000"/>
                                  </a:solidFill>
                                  <a:miter lim="800000"/>
                                  <a:headEnd/>
                                  <a:tailEnd/>
                                </a:ln>
                              </wps:spPr>
                              <wps:txbx>
                                <w:txbxContent>
                                  <w:p w:rsidR="00667E78" w:rsidRPr="009B680E" w:rsidRDefault="00667E78" w:rsidP="00826575">
                                    <w:pPr>
                                      <w:jc w:val="center"/>
                                      <w:rPr>
                                        <w:sz w:val="24"/>
                                        <w:szCs w:val="24"/>
                                        <w:lang w:val="en-US"/>
                                      </w:rPr>
                                    </w:pPr>
                                    <w:r>
                                      <w:rPr>
                                        <w:sz w:val="24"/>
                                        <w:szCs w:val="24"/>
                                        <w:lang w:val="en-US"/>
                                      </w:rPr>
                                      <w:t xml:space="preserve">Máy đùn ống tự động </w:t>
                                    </w:r>
                                  </w:p>
                                </w:txbxContent>
                              </wps:txbx>
                              <wps:bodyPr rot="0" vert="horz" wrap="square" lIns="91440" tIns="45720" rIns="91440" bIns="45720" anchor="t" anchorCtr="0" upright="1">
                                <a:noAutofit/>
                              </wps:bodyPr>
                            </wps:wsp>
                            <wps:wsp>
                              <wps:cNvPr id="911" name="Text Box 6"/>
                              <wps:cNvSpPr txBox="1">
                                <a:spLocks noChangeArrowheads="1"/>
                              </wps:cNvSpPr>
                              <wps:spPr bwMode="auto">
                                <a:xfrm>
                                  <a:off x="301924" y="2130725"/>
                                  <a:ext cx="1736090" cy="379730"/>
                                </a:xfrm>
                                <a:prstGeom prst="rect">
                                  <a:avLst/>
                                </a:prstGeom>
                                <a:solidFill>
                                  <a:srgbClr val="FFFFFF"/>
                                </a:solidFill>
                                <a:ln w="9525">
                                  <a:solidFill>
                                    <a:srgbClr val="000000"/>
                                  </a:solidFill>
                                  <a:miter lim="800000"/>
                                  <a:headEnd/>
                                  <a:tailEnd/>
                                </a:ln>
                              </wps:spPr>
                              <wps:txbx>
                                <w:txbxContent>
                                  <w:p w:rsidR="00667E78" w:rsidRPr="009B680E" w:rsidRDefault="00667E78" w:rsidP="00826575">
                                    <w:pPr>
                                      <w:jc w:val="center"/>
                                      <w:rPr>
                                        <w:sz w:val="24"/>
                                        <w:szCs w:val="24"/>
                                        <w:lang w:val="en-US"/>
                                      </w:rPr>
                                    </w:pPr>
                                    <w:r>
                                      <w:rPr>
                                        <w:sz w:val="24"/>
                                        <w:szCs w:val="24"/>
                                        <w:lang w:val="en-US"/>
                                      </w:rPr>
                                      <w:t>Khuôn tạo hình</w:t>
                                    </w:r>
                                  </w:p>
                                </w:txbxContent>
                              </wps:txbx>
                              <wps:bodyPr rot="0" vert="horz" wrap="square" lIns="91440" tIns="45720" rIns="91440" bIns="45720" anchor="t" anchorCtr="0" upright="1">
                                <a:noAutofit/>
                              </wps:bodyPr>
                            </wps:wsp>
                            <wps:wsp>
                              <wps:cNvPr id="912" name="Text Box 8"/>
                              <wps:cNvSpPr txBox="1">
                                <a:spLocks noChangeArrowheads="1"/>
                              </wps:cNvSpPr>
                              <wps:spPr bwMode="auto">
                                <a:xfrm>
                                  <a:off x="310551" y="2794959"/>
                                  <a:ext cx="1736090" cy="614045"/>
                                </a:xfrm>
                                <a:prstGeom prst="rect">
                                  <a:avLst/>
                                </a:prstGeom>
                                <a:solidFill>
                                  <a:srgbClr val="FFFFFF"/>
                                </a:solidFill>
                                <a:ln w="9525">
                                  <a:solidFill>
                                    <a:srgbClr val="000000"/>
                                  </a:solidFill>
                                  <a:miter lim="800000"/>
                                  <a:headEnd/>
                                  <a:tailEnd/>
                                </a:ln>
                              </wps:spPr>
                              <wps:txbx>
                                <w:txbxContent>
                                  <w:p w:rsidR="00667E78" w:rsidRPr="00693B8D" w:rsidRDefault="00667E78" w:rsidP="00826575">
                                    <w:pPr>
                                      <w:jc w:val="center"/>
                                      <w:rPr>
                                        <w:sz w:val="24"/>
                                        <w:szCs w:val="24"/>
                                        <w:lang w:val="en-US"/>
                                      </w:rPr>
                                    </w:pPr>
                                    <w:r>
                                      <w:rPr>
                                        <w:sz w:val="24"/>
                                        <w:szCs w:val="24"/>
                                        <w:lang w:val="en-US"/>
                                      </w:rPr>
                                      <w:t>Thùng hút chân không (Làm tròn ống)</w:t>
                                    </w:r>
                                  </w:p>
                                </w:txbxContent>
                              </wps:txbx>
                              <wps:bodyPr rot="0" vert="horz" wrap="square" lIns="91440" tIns="45720" rIns="91440" bIns="45720" anchor="t" anchorCtr="0" upright="1">
                                <a:noAutofit/>
                              </wps:bodyPr>
                            </wps:wsp>
                            <wps:wsp>
                              <wps:cNvPr id="913" name="AutoShape 9"/>
                              <wps:cNvCnPr>
                                <a:cxnSpLocks noChangeShapeType="1"/>
                              </wps:cNvCnPr>
                              <wps:spPr bwMode="auto">
                                <a:xfrm>
                                  <a:off x="1147313" y="448574"/>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927" name="AutoShape 21"/>
                              <wps:cNvCnPr>
                                <a:cxnSpLocks noChangeShapeType="1"/>
                              </wps:cNvCnPr>
                              <wps:spPr bwMode="auto">
                                <a:xfrm flipH="1">
                                  <a:off x="0" y="940279"/>
                                  <a:ext cx="276860"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049" name="AutoShape 23"/>
                              <wps:cNvCnPr>
                                <a:cxnSpLocks noChangeShapeType="1"/>
                              </wps:cNvCnPr>
                              <wps:spPr bwMode="auto">
                                <a:xfrm>
                                  <a:off x="2018581" y="1639019"/>
                                  <a:ext cx="26352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Text Box 8"/>
                              <wps:cNvSpPr txBox="1">
                                <a:spLocks noChangeArrowheads="1"/>
                              </wps:cNvSpPr>
                              <wps:spPr bwMode="auto">
                                <a:xfrm>
                                  <a:off x="310551" y="3683479"/>
                                  <a:ext cx="1736090" cy="577850"/>
                                </a:xfrm>
                                <a:prstGeom prst="rect">
                                  <a:avLst/>
                                </a:prstGeom>
                                <a:solidFill>
                                  <a:srgbClr val="FFFFFF"/>
                                </a:solidFill>
                                <a:ln w="9525">
                                  <a:solidFill>
                                    <a:srgbClr val="000000"/>
                                  </a:solidFill>
                                  <a:miter lim="800000"/>
                                  <a:headEnd/>
                                  <a:tailEnd/>
                                </a:ln>
                              </wps:spPr>
                              <wps:txbx>
                                <w:txbxContent>
                                  <w:p w:rsidR="00667E78" w:rsidRPr="00693B8D" w:rsidRDefault="00667E78" w:rsidP="00F05A0B">
                                    <w:pPr>
                                      <w:jc w:val="center"/>
                                      <w:rPr>
                                        <w:sz w:val="24"/>
                                        <w:szCs w:val="24"/>
                                        <w:lang w:val="en-US"/>
                                      </w:rPr>
                                    </w:pPr>
                                    <w:r>
                                      <w:rPr>
                                        <w:sz w:val="24"/>
                                        <w:szCs w:val="24"/>
                                        <w:lang w:val="en-US"/>
                                      </w:rPr>
                                      <w:t>Làm mát ống                  (định hình)</w:t>
                                    </w:r>
                                  </w:p>
                                </w:txbxContent>
                              </wps:txbx>
                              <wps:bodyPr rot="0" vert="horz" wrap="square" lIns="91440" tIns="45720" rIns="91440" bIns="45720" anchor="t" anchorCtr="0" upright="1">
                                <a:noAutofit/>
                              </wps:bodyPr>
                            </wps:wsp>
                            <wps:wsp>
                              <wps:cNvPr id="24" name="AutoShape 9"/>
                              <wps:cNvCnPr>
                                <a:cxnSpLocks noChangeShapeType="1"/>
                              </wps:cNvCnPr>
                              <wps:spPr bwMode="auto">
                                <a:xfrm>
                                  <a:off x="1155939" y="1155940"/>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 name="AutoShape 9"/>
                              <wps:cNvCnPr>
                                <a:cxnSpLocks noChangeShapeType="1"/>
                              </wps:cNvCnPr>
                              <wps:spPr bwMode="auto">
                                <a:xfrm>
                                  <a:off x="1173192" y="1871932"/>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9" name="AutoShape 9"/>
                              <wps:cNvCnPr>
                                <a:cxnSpLocks noChangeShapeType="1"/>
                              </wps:cNvCnPr>
                              <wps:spPr bwMode="auto">
                                <a:xfrm>
                                  <a:off x="1173192" y="2518913"/>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0" name="AutoShape 9"/>
                              <wps:cNvCnPr>
                                <a:cxnSpLocks noChangeShapeType="1"/>
                              </wps:cNvCnPr>
                              <wps:spPr bwMode="auto">
                                <a:xfrm>
                                  <a:off x="1155939" y="3416060"/>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 name="Text Box 8"/>
                              <wps:cNvSpPr txBox="1">
                                <a:spLocks noChangeArrowheads="1"/>
                              </wps:cNvSpPr>
                              <wps:spPr bwMode="auto">
                                <a:xfrm>
                                  <a:off x="319177" y="4528868"/>
                                  <a:ext cx="1736090" cy="446405"/>
                                </a:xfrm>
                                <a:prstGeom prst="rect">
                                  <a:avLst/>
                                </a:prstGeom>
                                <a:solidFill>
                                  <a:srgbClr val="FFFFFF"/>
                                </a:solidFill>
                                <a:ln w="9525">
                                  <a:solidFill>
                                    <a:srgbClr val="000000"/>
                                  </a:solidFill>
                                  <a:miter lim="800000"/>
                                  <a:headEnd/>
                                  <a:tailEnd/>
                                </a:ln>
                              </wps:spPr>
                              <wps:txbx>
                                <w:txbxContent>
                                  <w:p w:rsidR="00667E78" w:rsidRPr="00693B8D" w:rsidRDefault="00667E78" w:rsidP="00F05A0B">
                                    <w:pPr>
                                      <w:jc w:val="center"/>
                                      <w:rPr>
                                        <w:sz w:val="24"/>
                                        <w:szCs w:val="24"/>
                                        <w:lang w:val="en-US"/>
                                      </w:rPr>
                                    </w:pPr>
                                    <w:r>
                                      <w:rPr>
                                        <w:sz w:val="24"/>
                                        <w:szCs w:val="24"/>
                                        <w:lang w:val="en-US"/>
                                      </w:rPr>
                                      <w:t>Máy kéo &amp; cắt thủy lực</w:t>
                                    </w:r>
                                  </w:p>
                                </w:txbxContent>
                              </wps:txbx>
                              <wps:bodyPr rot="0" vert="horz" wrap="square" lIns="91440" tIns="45720" rIns="91440" bIns="45720" anchor="t" anchorCtr="0" upright="1">
                                <a:noAutofit/>
                              </wps:bodyPr>
                            </wps:wsp>
                            <wps:wsp>
                              <wps:cNvPr id="672" name="AutoShape 9"/>
                              <wps:cNvCnPr>
                                <a:cxnSpLocks noChangeShapeType="1"/>
                              </wps:cNvCnPr>
                              <wps:spPr bwMode="auto">
                                <a:xfrm>
                                  <a:off x="1181819" y="4270076"/>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3" name="Text Box 8"/>
                              <wps:cNvSpPr txBox="1">
                                <a:spLocks noChangeArrowheads="1"/>
                              </wps:cNvSpPr>
                              <wps:spPr bwMode="auto">
                                <a:xfrm>
                                  <a:off x="345056" y="5253487"/>
                                  <a:ext cx="1736090" cy="446405"/>
                                </a:xfrm>
                                <a:prstGeom prst="rect">
                                  <a:avLst/>
                                </a:prstGeom>
                                <a:solidFill>
                                  <a:srgbClr val="FFFFFF"/>
                                </a:solidFill>
                                <a:ln w="9525">
                                  <a:solidFill>
                                    <a:srgbClr val="000000"/>
                                  </a:solidFill>
                                  <a:miter lim="800000"/>
                                  <a:headEnd/>
                                  <a:tailEnd/>
                                </a:ln>
                              </wps:spPr>
                              <wps:txbx>
                                <w:txbxContent>
                                  <w:p w:rsidR="00667E78" w:rsidRPr="00693B8D" w:rsidRDefault="00667E78" w:rsidP="00C00C00">
                                    <w:pPr>
                                      <w:jc w:val="center"/>
                                      <w:rPr>
                                        <w:sz w:val="24"/>
                                        <w:szCs w:val="24"/>
                                        <w:lang w:val="en-US"/>
                                      </w:rPr>
                                    </w:pPr>
                                    <w:r>
                                      <w:rPr>
                                        <w:sz w:val="24"/>
                                        <w:szCs w:val="24"/>
                                        <w:lang w:val="en-US"/>
                                      </w:rPr>
                                      <w:t>Máy in tự động</w:t>
                                    </w:r>
                                  </w:p>
                                </w:txbxContent>
                              </wps:txbx>
                              <wps:bodyPr rot="0" vert="horz" wrap="square" lIns="91440" tIns="45720" rIns="91440" bIns="45720" anchor="t" anchorCtr="0" upright="1">
                                <a:noAutofit/>
                              </wps:bodyPr>
                            </wps:wsp>
                            <wps:wsp>
                              <wps:cNvPr id="674" name="AutoShape 9"/>
                              <wps:cNvCnPr>
                                <a:cxnSpLocks noChangeShapeType="1"/>
                              </wps:cNvCnPr>
                              <wps:spPr bwMode="auto">
                                <a:xfrm>
                                  <a:off x="1207698" y="4986068"/>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75" name="Text Box 8"/>
                              <wps:cNvSpPr txBox="1">
                                <a:spLocks noChangeArrowheads="1"/>
                              </wps:cNvSpPr>
                              <wps:spPr bwMode="auto">
                                <a:xfrm>
                                  <a:off x="353683" y="5978106"/>
                                  <a:ext cx="1736090" cy="446405"/>
                                </a:xfrm>
                                <a:prstGeom prst="rect">
                                  <a:avLst/>
                                </a:prstGeom>
                                <a:solidFill>
                                  <a:srgbClr val="FFFFFF"/>
                                </a:solidFill>
                                <a:ln w="9525">
                                  <a:solidFill>
                                    <a:srgbClr val="000000"/>
                                  </a:solidFill>
                                  <a:miter lim="800000"/>
                                  <a:headEnd/>
                                  <a:tailEnd/>
                                </a:ln>
                              </wps:spPr>
                              <wps:txbx>
                                <w:txbxContent>
                                  <w:p w:rsidR="00667E78" w:rsidRPr="00693B8D" w:rsidRDefault="00667E78" w:rsidP="00C00C00">
                                    <w:pPr>
                                      <w:jc w:val="center"/>
                                      <w:rPr>
                                        <w:sz w:val="24"/>
                                        <w:szCs w:val="24"/>
                                        <w:lang w:val="en-US"/>
                                      </w:rPr>
                                    </w:pPr>
                                    <w:r>
                                      <w:rPr>
                                        <w:sz w:val="24"/>
                                        <w:szCs w:val="24"/>
                                        <w:lang w:val="en-US"/>
                                      </w:rPr>
                                      <w:t>Nhập kho thành phẩm</w:t>
                                    </w:r>
                                  </w:p>
                                </w:txbxContent>
                              </wps:txbx>
                              <wps:bodyPr rot="0" vert="horz" wrap="square" lIns="91440" tIns="45720" rIns="91440" bIns="45720" anchor="t" anchorCtr="0" upright="1">
                                <a:noAutofit/>
                              </wps:bodyPr>
                            </wps:wsp>
                            <wps:wsp>
                              <wps:cNvPr id="676" name="AutoShape 9"/>
                              <wps:cNvCnPr>
                                <a:cxnSpLocks noChangeShapeType="1"/>
                              </wps:cNvCnPr>
                              <wps:spPr bwMode="auto">
                                <a:xfrm>
                                  <a:off x="1242203" y="5710687"/>
                                  <a:ext cx="0" cy="26479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0" name="AutoShape 23"/>
                              <wps:cNvCnPr>
                                <a:cxnSpLocks noChangeShapeType="1"/>
                              </wps:cNvCnPr>
                              <wps:spPr bwMode="auto">
                                <a:xfrm>
                                  <a:off x="2061713" y="4710023"/>
                                  <a:ext cx="26352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81" name="Text Box 24"/>
                              <wps:cNvSpPr txBox="1">
                                <a:spLocks noChangeArrowheads="1"/>
                              </wps:cNvSpPr>
                              <wps:spPr bwMode="auto">
                                <a:xfrm>
                                  <a:off x="2424022" y="6047117"/>
                                  <a:ext cx="86233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E915CE" w:rsidRDefault="00667E78" w:rsidP="00C00C00">
                                    <w:pPr>
                                      <w:spacing w:line="280" w:lineRule="exact"/>
                                      <w:rPr>
                                        <w:sz w:val="22"/>
                                        <w:lang w:val="en-US"/>
                                      </w:rPr>
                                    </w:pPr>
                                    <w:r>
                                      <w:rPr>
                                        <w:sz w:val="22"/>
                                        <w:lang w:val="en-US"/>
                                      </w:rPr>
                                      <w:t>Bụi, tiếng ồn</w:t>
                                    </w:r>
                                  </w:p>
                                  <w:p w:rsidR="00667E78" w:rsidRPr="00E915CE" w:rsidRDefault="00667E78" w:rsidP="00C00C00">
                                    <w:pPr>
                                      <w:spacing w:line="280" w:lineRule="exact"/>
                                      <w:rPr>
                                        <w:sz w:val="22"/>
                                        <w:lang w:val="en-US"/>
                                      </w:rPr>
                                    </w:pPr>
                                  </w:p>
                                </w:txbxContent>
                              </wps:txbx>
                              <wps:bodyPr rot="0" vert="horz" wrap="square" lIns="0" tIns="0" rIns="0" bIns="0" anchor="t" anchorCtr="0" upright="1">
                                <a:noAutofit/>
                              </wps:bodyPr>
                            </wps:wsp>
                            <wps:wsp>
                              <wps:cNvPr id="682" name="AutoShape 23"/>
                              <wps:cNvCnPr>
                                <a:cxnSpLocks noChangeShapeType="1"/>
                              </wps:cNvCnPr>
                              <wps:spPr bwMode="auto">
                                <a:xfrm>
                                  <a:off x="2096219" y="6202393"/>
                                  <a:ext cx="263525"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Group 686" o:spid="_x0000_s1030" style="position:absolute;left:0;text-align:left;margin-left:33.8pt;margin-top:15.4pt;width:370.15pt;height:505.85pt;z-index:251780608;mso-width-relative:margin;mso-height-relative:margin" coordsize="47010,6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">
                <v:shapetype id="_x0000_t202" coordsize="21600,21600" o:spt="202" path="m,l,21600r21600,l21600,xe">
                  <v:stroke joinstyle="miter"/>
                  <v:path gradientshapeok="t" o:connecttype="rect"/>
                </v:shapetype>
                <v:shape id="_x0000_s1031" type="#_x0000_t202" style="position:absolute;left:37783;top:15009;width:655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547A7D" w:rsidRPr="00E915CE" w:rsidRDefault="00547A7D" w:rsidP="00C00C00">
                        <w:pPr>
                          <w:spacing w:line="280" w:lineRule="exact"/>
                          <w:rPr>
                            <w:sz w:val="22"/>
                            <w:lang w:val="en-US"/>
                          </w:rPr>
                        </w:pPr>
                        <w:r>
                          <w:rPr>
                            <w:sz w:val="22"/>
                            <w:lang w:val="en-US"/>
                          </w:rPr>
                          <w:t>Nhiệt dư</w:t>
                        </w:r>
                      </w:p>
                    </w:txbxContent>
                  </v:textbox>
                </v:shape>
                <v:group id="Group 685" o:spid="_x0000_s1032" style="position:absolute;width:47010;height:64245" coordsize="47010,6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Text Box 22" o:spid="_x0000_s1033" type="#_x0000_t202" style="position:absolute;top:7591;width:13423;height:3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547A7D" w:rsidRPr="0099093D" w:rsidRDefault="00547A7D" w:rsidP="00826575">
                          <w:pPr>
                            <w:rPr>
                              <w:sz w:val="22"/>
                            </w:rPr>
                          </w:pPr>
                          <w:r w:rsidRPr="0099093D">
                            <w:rPr>
                              <w:sz w:val="22"/>
                            </w:rPr>
                            <w:t>Bụi, tiếng ồn, khí thải</w:t>
                          </w:r>
                        </w:p>
                      </w:txbxContent>
                    </v:textbox>
                  </v:shape>
                  <v:group id="Group 684" o:spid="_x0000_s1034" style="position:absolute;left:14147;width:32863;height:64245" coordsize="32863,6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_x0000_s1035" type="#_x0000_t202" style="position:absolute;left:23463;top:44512;width:8713;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rsidR="00547A7D" w:rsidRPr="00E915CE" w:rsidRDefault="00547A7D" w:rsidP="00826575">
                            <w:pPr>
                              <w:spacing w:line="280" w:lineRule="exact"/>
                              <w:rPr>
                                <w:sz w:val="22"/>
                                <w:lang w:val="en-US"/>
                              </w:rPr>
                            </w:pPr>
                            <w:r w:rsidRPr="009D7A13">
                              <w:rPr>
                                <w:rFonts w:ascii="Times New Roman Bold" w:hAnsi="Times New Roman Bold"/>
                                <w:b/>
                                <w:bCs/>
                                <w:sz w:val="22"/>
                              </w:rPr>
                              <w:t>-</w:t>
                            </w:r>
                            <w:r w:rsidRPr="009D7A13">
                              <w:rPr>
                                <w:sz w:val="22"/>
                              </w:rPr>
                              <w:t xml:space="preserve"> </w:t>
                            </w:r>
                            <w:r>
                              <w:rPr>
                                <w:sz w:val="22"/>
                                <w:lang w:val="en-US"/>
                              </w:rPr>
                              <w:t>Bụi, tiếng ồn</w:t>
                            </w:r>
                          </w:p>
                          <w:p w:rsidR="00547A7D" w:rsidRPr="00E915CE" w:rsidRDefault="00547A7D" w:rsidP="00826575">
                            <w:pPr>
                              <w:spacing w:line="280" w:lineRule="exact"/>
                              <w:rPr>
                                <w:sz w:val="22"/>
                                <w:lang w:val="en-US"/>
                              </w:rPr>
                            </w:pPr>
                            <w:r>
                              <w:rPr>
                                <w:sz w:val="22"/>
                                <w:lang w:val="en-US"/>
                              </w:rPr>
                              <w:t>- Phế liệu</w:t>
                            </w:r>
                          </w:p>
                        </w:txbxContent>
                      </v:textbox>
                    </v:shape>
                    <v:group id="Group 683" o:spid="_x0000_s1036" style="position:absolute;width:32863;height:64245" coordsize="32863,6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Text Box 3" o:spid="_x0000_s1037" type="#_x0000_t202" style="position:absolute;left:2760;width:17374;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rsidR="00547A7D" w:rsidRPr="009B680E" w:rsidRDefault="00547A7D" w:rsidP="00826575">
                              <w:pPr>
                                <w:jc w:val="center"/>
                                <w:rPr>
                                  <w:sz w:val="24"/>
                                  <w:szCs w:val="24"/>
                                  <w:lang w:val="en-US"/>
                                </w:rPr>
                              </w:pPr>
                              <w:r>
                                <w:rPr>
                                  <w:sz w:val="24"/>
                                  <w:szCs w:val="24"/>
                                  <w:lang w:val="en-US"/>
                                </w:rPr>
                                <w:t xml:space="preserve">Hạt nhựa </w:t>
                              </w:r>
                              <w:r w:rsidR="00E31E9E">
                                <w:rPr>
                                  <w:sz w:val="24"/>
                                  <w:szCs w:val="24"/>
                                  <w:lang w:val="en-US"/>
                                </w:rPr>
                                <w:t>HDPE</w:t>
                              </w:r>
                            </w:p>
                          </w:txbxContent>
                        </v:textbox>
                      </v:shape>
                      <v:shape id="Text Box 4" o:spid="_x0000_s1038" type="#_x0000_t202" style="position:absolute;left:2846;top:7246;width:17380;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MiMUA&#10;AADcAAAADwAAAGRycy9kb3ducmV2LnhtbESPQWvCQBSE7wX/w/IEL0U31WJN6ioiVPRmrej1kX0m&#10;odm36e42xn/vCoUeh5n5hpkvO1OLlpyvLCt4GSUgiHOrKy4UHL8+hjMQPiBrrC2Tght5WC56T3PM&#10;tL3yJ7WHUIgIYZ+hgjKEJpPS5yUZ9CPbEEfvYp3BEKUrpHZ4jXBTy3GSTKXBiuNCiQ2tS8q/D79G&#10;wex12579brI/5dNLnYbnt3bz45Qa9LvVO4hAXfgP/7W3WkGapP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MyIxQAAANwAAAAPAAAAAAAAAAAAAAAAAJgCAABkcnMv&#10;ZG93bnJldi54bWxQSwUGAAAAAAQABAD1AAAAigMAAAAA&#10;">
                        <v:textbox>
                          <w:txbxContent>
                            <w:p w:rsidR="00547A7D" w:rsidRPr="009B680E" w:rsidRDefault="00547A7D" w:rsidP="00826575">
                              <w:pPr>
                                <w:jc w:val="center"/>
                                <w:rPr>
                                  <w:sz w:val="24"/>
                                  <w:szCs w:val="24"/>
                                  <w:lang w:val="en-US"/>
                                </w:rPr>
                              </w:pPr>
                              <w:r>
                                <w:rPr>
                                  <w:sz w:val="24"/>
                                  <w:szCs w:val="24"/>
                                  <w:lang w:val="en-US"/>
                                </w:rPr>
                                <w:t>Máy nạp liệu tự động</w:t>
                              </w:r>
                            </w:p>
                          </w:txbxContent>
                        </v:textbox>
                      </v:shape>
                      <v:shape id="Text Box 5" o:spid="_x0000_s1039" type="#_x0000_t202" style="position:absolute;left:2760;top:14319;width:17380;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zyMIA&#10;AADcAAAADwAAAGRycy9kb3ducmV2LnhtbERPy4rCMBTdD/gP4QpuBk11xEc1iggz6M5xRLeX5toW&#10;m5uaZGr9e7MYmOXhvJfr1lSiIedLywqGgwQEcWZ1ybmC089nfwbCB2SNlWVS8CQP61XnbYmptg/+&#10;puYYchFD2KeooAihTqX0WUEG/cDWxJG7WmcwROhyqR0+Yrip5ChJJtJgybGhwJq2BWW3469RMBvv&#10;movffxzO2eRazcP7tPm6O6V63XazABGoDf/iP/dOK5g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PIwgAAANwAAAAPAAAAAAAAAAAAAAAAAJgCAABkcnMvZG93&#10;bnJldi54bWxQSwUGAAAAAAQABAD1AAAAhwMAAAAA&#10;">
                        <v:textbox>
                          <w:txbxContent>
                            <w:p w:rsidR="00547A7D" w:rsidRPr="009B680E" w:rsidRDefault="00547A7D" w:rsidP="00826575">
                              <w:pPr>
                                <w:jc w:val="center"/>
                                <w:rPr>
                                  <w:sz w:val="24"/>
                                  <w:szCs w:val="24"/>
                                  <w:lang w:val="en-US"/>
                                </w:rPr>
                              </w:pPr>
                              <w:r>
                                <w:rPr>
                                  <w:sz w:val="24"/>
                                  <w:szCs w:val="24"/>
                                  <w:lang w:val="en-US"/>
                                </w:rPr>
                                <w:t xml:space="preserve">Máy đùn ống tự động </w:t>
                              </w:r>
                            </w:p>
                          </w:txbxContent>
                        </v:textbox>
                      </v:shape>
                      <v:shape id="Text Box 6" o:spid="_x0000_s1040" type="#_x0000_t202" style="position:absolute;left:3019;top:21307;width:17361;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WU8UA&#10;AADcAAAADwAAAGRycy9kb3ducmV2LnhtbESPQWvCQBSE70L/w/IKXqRuomI1dZVSUPRmbWmvj+wz&#10;Cc2+TXfXGP+9Kwgeh5n5hlmsOlOLlpyvLCtIhwkI4tzqigsF31/rlxkIH5A11pZJwYU8rJZPvQVm&#10;2p75k9pDKESEsM9QQRlCk0np85IM+qFtiKN3tM5giNIVUjs8R7ip5ShJptJgxXGhxIY+Ssr/Diej&#10;YDbZtr9+N97/5NNjPQ+D13bz75TqP3fvbyACdeERvre3WsE8Te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1ZTxQAAANwAAAAPAAAAAAAAAAAAAAAAAJgCAABkcnMv&#10;ZG93bnJldi54bWxQSwUGAAAAAAQABAD1AAAAigMAAAAA&#10;">
                        <v:textbox>
                          <w:txbxContent>
                            <w:p w:rsidR="00547A7D" w:rsidRPr="009B680E" w:rsidRDefault="00547A7D" w:rsidP="00826575">
                              <w:pPr>
                                <w:jc w:val="center"/>
                                <w:rPr>
                                  <w:sz w:val="24"/>
                                  <w:szCs w:val="24"/>
                                  <w:lang w:val="en-US"/>
                                </w:rPr>
                              </w:pPr>
                              <w:r>
                                <w:rPr>
                                  <w:sz w:val="24"/>
                                  <w:szCs w:val="24"/>
                                  <w:lang w:val="en-US"/>
                                </w:rPr>
                                <w:t>Khuôn tạo hình</w:t>
                              </w:r>
                            </w:p>
                          </w:txbxContent>
                        </v:textbox>
                      </v:shape>
                      <v:shape id="Text Box 8" o:spid="_x0000_s1041" type="#_x0000_t202" style="position:absolute;left:3105;top:27949;width:17361;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JMYA&#10;AADcAAAADwAAAGRycy9kb3ducmV2LnhtbESPW2sCMRSE3wv+h3CEvpSa9YLV7UaRQkXfrC3t62Fz&#10;9kI3J2uSruu/N4LQx2FmvmGydW8a0ZHztWUF41ECgji3uuZSwdfn+/MChA/IGhvLpOBCHtarwUOG&#10;qbZn/qDuGEoRIexTVFCF0KZS+rwig35kW+LoFdYZDFG6UmqH5wg3jZwkyVwarDkuVNjSW0X57/HP&#10;KFjMdt2P308P3/m8aJbh6aXbnpxSj8N+8woiUB/+w/f2TitYji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IJMYAAADcAAAADwAAAAAAAAAAAAAAAACYAgAAZHJz&#10;L2Rvd25yZXYueG1sUEsFBgAAAAAEAAQA9QAAAIsDAAAAAA==&#10;">
                        <v:textbox>
                          <w:txbxContent>
                            <w:p w:rsidR="00547A7D" w:rsidRPr="00693B8D" w:rsidRDefault="00547A7D" w:rsidP="00826575">
                              <w:pPr>
                                <w:jc w:val="center"/>
                                <w:rPr>
                                  <w:sz w:val="24"/>
                                  <w:szCs w:val="24"/>
                                  <w:lang w:val="en-US"/>
                                </w:rPr>
                              </w:pPr>
                              <w:r>
                                <w:rPr>
                                  <w:sz w:val="24"/>
                                  <w:szCs w:val="24"/>
                                  <w:lang w:val="en-US"/>
                                </w:rPr>
                                <w:t>Thùng hút chân không (Làm tròn ống)</w:t>
                              </w:r>
                            </w:p>
                          </w:txbxContent>
                        </v:textbox>
                      </v:shape>
                      <v:shape id="AutoShape 9" o:spid="_x0000_s1042" type="#_x0000_t32" style="position:absolute;left:11473;top:4485;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0zsUAAADcAAAADwAAAGRycy9kb3ducmV2LnhtbESPQWvCQBSE74L/YXmFXkQ3WtA2dRUj&#10;VrxGC14f2dckbfZtyG6T6K93BcHjMDPfMMt1byrRUuNKywqmkwgEcWZ1ybmC79PX+B2E88gaK8uk&#10;4EIO1qvhYImxth2n1B59LgKEXYwKCu/rWEqXFWTQTWxNHLwf2xj0QTa51A12AW4qOYuiuTRYclgo&#10;sKZtQdnf8d8oSKtRstifr/N0N6t/D22XJNtRqtTrS7/5BOGp98/wo33QCj6mb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v0zsUAAADcAAAADwAAAAAAAAAA&#10;AAAAAAChAgAAZHJzL2Rvd25yZXYueG1sUEsFBgAAAAAEAAQA+QAAAJMDAAAAAA==&#10;">
                        <v:stroke endarrow="classic" endarrowlength="long"/>
                      </v:shape>
                      <v:shape id="AutoShape 21" o:spid="_x0000_s1043" type="#_x0000_t32" style="position:absolute;top:9402;width:27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csIAAADcAAAADwAAAGRycy9kb3ducmV2LnhtbESPzarCMBSE9xd8h3AEd9fELvypRtGL&#10;iivBnwc4NMe22pyUJlfr2xtBcDnMzDfMbNHaStyp8aVjDYO+AkGcOVNyruF82vyOQfiAbLByTBqe&#10;5GEx7/zMMDXuwQe6H0MuIoR9ihqKEOpUSp8VZNH3XU0cvYtrLIYom1yaBh8RbiuZKDWUFkuOCwXW&#10;9FdQdjv+Ww12vK84d8ny6vbKrtXpMNpsV1r3uu1yCiJQG77hT3tnNEySEbz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vcsIAAADcAAAADwAAAAAAAAAAAAAA&#10;AAChAgAAZHJzL2Rvd25yZXYueG1sUEsFBgAAAAAEAAQA+QAAAJADAAAAAA==&#10;">
                        <v:stroke endarrow="classic" endarrowlength="long"/>
                      </v:shape>
                      <v:shape id="AutoShape 23" o:spid="_x0000_s1044" type="#_x0000_t32" style="position:absolute;left:20185;top:16390;width:2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b28YAAADdAAAADwAAAGRycy9kb3ducmV2LnhtbESPQWvCQBSE74X+h+UVvIhuDMXa1FWM&#10;WPEaW+j1kX1Notm3Ibsm0V/vFoQeh5n5hlmuB1OLjlpXWVYwm0YgiHOrKy4UfH99ThYgnEfWWFsm&#10;BVdysF49Py0x0bbnjLqjL0SAsEtQQel9k0jp8pIMuqltiIP3a1uDPsi2kLrFPsBNLeMomkuDFYeF&#10;EhvalpSfjxejIKvH6dv+5zbPdnFzOnR9mm7HmVKjl2HzAcLT4P/Dj/ZBK4ij13f4ex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q29vGAAAA3QAAAA8AAAAAAAAA&#10;AAAAAAAAoQIAAGRycy9kb3ducmV2LnhtbFBLBQYAAAAABAAEAPkAAACUAwAAAAA=&#10;">
                        <v:stroke endarrow="classic" endarrowlength="long"/>
                      </v:shape>
                      <v:shape id="Text Box 8" o:spid="_x0000_s1045" type="#_x0000_t202" style="position:absolute;left:3105;top:36834;width:17361;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547A7D" w:rsidRPr="00693B8D" w:rsidRDefault="00547A7D" w:rsidP="00F05A0B">
                              <w:pPr>
                                <w:jc w:val="center"/>
                                <w:rPr>
                                  <w:sz w:val="24"/>
                                  <w:szCs w:val="24"/>
                                  <w:lang w:val="en-US"/>
                                </w:rPr>
                              </w:pPr>
                              <w:r>
                                <w:rPr>
                                  <w:sz w:val="24"/>
                                  <w:szCs w:val="24"/>
                                  <w:lang w:val="en-US"/>
                                </w:rPr>
                                <w:t>Làm mát ống                  (định hình)</w:t>
                              </w:r>
                            </w:p>
                          </w:txbxContent>
                        </v:textbox>
                      </v:shape>
                      <v:shape id="AutoShape 9" o:spid="_x0000_s1046" type="#_x0000_t32" style="position:absolute;left:11559;top:11559;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0bQMQAAADbAAAADwAAAGRycy9kb3ducmV2LnhtbESPQWvCQBSE70L/w/IKXkQ3DWIldZVG&#10;VLzGFnp9ZF+TtNm3Ibsm0V/vCoLHYWa+YVabwdSio9ZVlhW8zSIQxLnVFRcKvr/20yUI55E11pZJ&#10;wYUcbNYvoxUm2vacUXfyhQgQdgkqKL1vEildXpJBN7MNcfB+bWvQB9kWUrfYB7ipZRxFC2mw4rBQ&#10;YkPbkvL/09koyOpJ+n74uS6yXdz8Hbs+TbeTTKnx6/D5AcLT4J/hR/uoFcRzuH8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RtAxAAAANsAAAAPAAAAAAAAAAAA&#10;AAAAAKECAABkcnMvZG93bnJldi54bWxQSwUGAAAAAAQABAD5AAAAkgMAAAAA&#10;">
                        <v:stroke endarrow="classic" endarrowlength="long"/>
                      </v:shape>
                      <v:shape id="AutoShape 9" o:spid="_x0000_s1047" type="#_x0000_t32" style="position:absolute;left:11731;top:18719;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N8MAAADbAAAADwAAAGRycy9kb3ducmV2LnhtbESPQWvCQBSE7wX/w/KEXkQ35qASXcVI&#10;W7xGBa+P7DOJZt+G7DZJ++u7gtDjMDPfMJvdYGrRUesqywrmswgEcW51xYWCy/lzugLhPLLG2jIp&#10;+CEHu+3obYOJtj1n1J18IQKEXYIKSu+bREqXl2TQzWxDHLybbQ36INtC6hb7ADe1jKNoIQ1WHBZK&#10;bOhQUv44fRsFWT1Jl1/X30X2ETf3Y9en6WGSKfU+HvZrEJ4G/x9+tY9aQbyE5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PhTfDAAAA2wAAAA8AAAAAAAAAAAAA&#10;AAAAoQIAAGRycy9kb3ducmV2LnhtbFBLBQYAAAAABAAEAPkAAACRAwAAAAA=&#10;">
                        <v:stroke endarrow="classic" endarrowlength="long"/>
                      </v:shape>
                      <v:shape id="AutoShape 9" o:spid="_x0000_s1048" type="#_x0000_t32" style="position:absolute;left:11731;top:25189;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03sQAAADbAAAADwAAAGRycy9kb3ducmV2LnhtbESPQWvCQBSE70L/w/IKXkQ3zUFr6iqN&#10;qHiNLfT6yL4mabNvQ3ZNor/eFQSPw8x8w6w2g6lFR62rLCt4m0UgiHOrKy4UfH/tp+8gnEfWWFsm&#10;BRdysFm/jFaYaNtzRt3JFyJA2CWooPS+SaR0eUkG3cw2xMH7ta1BH2RbSN1iH+CmlnEUzaXBisNC&#10;iQ1tS8r/T2ejIKsn6eLwc51nu7j5O3Z9mm4nmVLj1+HzA4SnwT/Dj/ZRK4iXcP8Sf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LTexAAAANsAAAAPAAAAAAAAAAAA&#10;AAAAAKECAABkcnMvZG93bnJldi54bWxQSwUGAAAAAAQABAD5AAAAkgMAAAAA&#10;">
                        <v:stroke endarrow="classic" endarrowlength="long"/>
                      </v:shape>
                      <v:shape id="AutoShape 9" o:spid="_x0000_s1049" type="#_x0000_t32" style="position:absolute;left:11559;top:34160;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LnsAAAADbAAAADwAAAGRycy9kb3ducmV2LnhtbERPTYvCMBC9C/6HMMJeRFMVVLpGsbIr&#10;XqsLex2a2bbaTEqTbau/3hwEj4/3vdn1phItNa60rGA2jUAQZ1aXnCv4uXxP1iCcR9ZYWSYFd3Kw&#10;2w4HG4y17Til9uxzEULYxaig8L6OpXRZQQbd1NbEgfuzjUEfYJNL3WAXwk0l51G0lAZLDg0F1nQo&#10;KLud/42CtBonq+PvY5l+zevrqe2S5DBOlfoY9ftPEJ56/xa/3CetYBHWhy/hB8jt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i57AAAAA2wAAAA8AAAAAAAAAAAAAAAAA&#10;oQIAAGRycy9kb3ducmV2LnhtbFBLBQYAAAAABAAEAPkAAACOAwAAAAA=&#10;">
                        <v:stroke endarrow="classic" endarrowlength="long"/>
                      </v:shape>
                      <v:shape id="Text Box 8" o:spid="_x0000_s1050" type="#_x0000_t202" style="position:absolute;left:3191;top:45288;width:17361;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47A7D" w:rsidRPr="00693B8D" w:rsidRDefault="00547A7D" w:rsidP="00F05A0B">
                              <w:pPr>
                                <w:jc w:val="center"/>
                                <w:rPr>
                                  <w:sz w:val="24"/>
                                  <w:szCs w:val="24"/>
                                  <w:lang w:val="en-US"/>
                                </w:rPr>
                              </w:pPr>
                              <w:r>
                                <w:rPr>
                                  <w:sz w:val="24"/>
                                  <w:szCs w:val="24"/>
                                  <w:lang w:val="en-US"/>
                                </w:rPr>
                                <w:t xml:space="preserve">Máy kéo &amp; cắt </w:t>
                              </w:r>
                              <w:r w:rsidR="00E31E9E">
                                <w:rPr>
                                  <w:sz w:val="24"/>
                                  <w:szCs w:val="24"/>
                                  <w:lang w:val="en-US"/>
                                </w:rPr>
                                <w:t>thủy lực</w:t>
                              </w:r>
                            </w:p>
                          </w:txbxContent>
                        </v:textbox>
                      </v:shape>
                      <v:shape id="AutoShape 9" o:spid="_x0000_s1051" type="#_x0000_t32" style="position:absolute;left:11818;top:42700;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go8UAAADcAAAADwAAAGRycy9kb3ducmV2LnhtbESPQWvCQBSE74L/YXmFXqRuzCGW1FUa&#10;seI1Wuj1kX1N0mbfhuyaRH+9Kwgeh5n5hlltRtOInjpXW1awmEcgiAuray4VfJ++3t5BOI+ssbFM&#10;Ci7kYLOeTlaYajtwTv3RlyJA2KWooPK+TaV0RUUG3dy2xMH7tZ1BH2RXSt3hEOCmkXEUJdJgzWGh&#10;wpa2FRX/x7NRkDezbLn/uSb5Lm7/Dv2QZdtZrtTry/j5AcLT6J/hR/ugFSTLGO5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wgo8UAAADcAAAADwAAAAAAAAAA&#10;AAAAAAChAgAAZHJzL2Rvd25yZXYueG1sUEsFBgAAAAAEAAQA+QAAAJMDAAAAAA==&#10;">
                        <v:stroke endarrow="classic" endarrowlength="long"/>
                      </v:shape>
                      <v:shape id="Text Box 8" o:spid="_x0000_s1052" type="#_x0000_t202" style="position:absolute;left:3450;top:52534;width:17361;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547A7D" w:rsidRPr="00693B8D" w:rsidRDefault="00547A7D" w:rsidP="00C00C00">
                              <w:pPr>
                                <w:jc w:val="center"/>
                                <w:rPr>
                                  <w:sz w:val="24"/>
                                  <w:szCs w:val="24"/>
                                  <w:lang w:val="en-US"/>
                                </w:rPr>
                              </w:pPr>
                              <w:r>
                                <w:rPr>
                                  <w:sz w:val="24"/>
                                  <w:szCs w:val="24"/>
                                  <w:lang w:val="en-US"/>
                                </w:rPr>
                                <w:t>Máy in tự động</w:t>
                              </w:r>
                            </w:p>
                          </w:txbxContent>
                        </v:textbox>
                      </v:shape>
                      <v:shape id="AutoShape 9" o:spid="_x0000_s1053" type="#_x0000_t32" style="position:absolute;left:12076;top:49860;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dTMUAAADcAAAADwAAAGRycy9kb3ducmV2LnhtbESPQWvCQBSE74X+h+UVvIhuFImSuoqR&#10;Kl6jhV4f2dckbfZtyG6T6K93hYLHYWa+YdbbwdSio9ZVlhXMphEI4tzqigsFn5fDZAXCeWSNtWVS&#10;cCUH283ryxoTbXvOqDv7QgQIuwQVlN43iZQuL8mgm9qGOHjftjXog2wLqVvsA9zUch5FsTRYcVgo&#10;saF9Sfnv+c8oyOpxujx+3eLsY978nLo+TffjTKnR27B7B+Fp8M/wf/ukFcTLBTzOh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kdTMUAAADcAAAADwAAAAAAAAAA&#10;AAAAAAChAgAAZHJzL2Rvd25yZXYueG1sUEsFBgAAAAAEAAQA+QAAAJMDAAAAAA==&#10;">
                        <v:stroke endarrow="classic" endarrowlength="long"/>
                      </v:shape>
                      <v:shape id="Text Box 8" o:spid="_x0000_s1054" type="#_x0000_t202" style="position:absolute;left:3536;top:59781;width:17361;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547A7D" w:rsidRPr="00693B8D" w:rsidRDefault="00547A7D" w:rsidP="00C00C00">
                              <w:pPr>
                                <w:jc w:val="center"/>
                                <w:rPr>
                                  <w:sz w:val="24"/>
                                  <w:szCs w:val="24"/>
                                  <w:lang w:val="en-US"/>
                                </w:rPr>
                              </w:pPr>
                              <w:r>
                                <w:rPr>
                                  <w:sz w:val="24"/>
                                  <w:szCs w:val="24"/>
                                  <w:lang w:val="en-US"/>
                                </w:rPr>
                                <w:t>Nhập kho thành phẩm</w:t>
                              </w:r>
                            </w:p>
                          </w:txbxContent>
                        </v:textbox>
                      </v:shape>
                      <v:shape id="AutoShape 9" o:spid="_x0000_s1055" type="#_x0000_t32" style="position:absolute;left:12422;top:57106;width:0;height:2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moMQAAADcAAAADwAAAGRycy9kb3ducmV2LnhtbESPQWvCQBSE7wX/w/KEXkQ3eogSXcVI&#10;W7xGBa+P7DOJZt+G7DZJ++u7gtDjMDPfMJvdYGrRUesqywrmswgEcW51xYWCy/lzugLhPLLG2jIp&#10;+CEHu+3obYOJtj1n1J18IQKEXYIKSu+bREqXl2TQzWxDHLybbQ36INtC6hb7ADe1XERRLA1WHBZK&#10;bOhQUv44fRsFWT1Jl1/X3zj7WDT3Y9en6WGSKfU+HvZrEJ4G/x9+tY9aQbyM4XkmH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yagxAAAANwAAAAPAAAAAAAAAAAA&#10;AAAAAKECAABkcnMvZG93bnJldi54bWxQSwUGAAAAAAQABAD5AAAAkgMAAAAA&#10;">
                        <v:stroke endarrow="classic" endarrowlength="long"/>
                      </v:shape>
                      <v:shape id="AutoShape 23" o:spid="_x0000_s1056" type="#_x0000_t32" style="position:absolute;left:20617;top:47100;width:2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draMEAAADcAAAADwAAAGRycy9kb3ducmV2LnhtbERPTYvCMBC9C/sfwizsRdZ0PVSpRtmK&#10;K16rwl6HZmyrzaQ0sa3+enMQPD7e93I9mFp01LrKsoKfSQSCOLe64kLB6fj3PQfhPLLG2jIpuJOD&#10;9epjtMRE254z6g6+ECGEXYIKSu+bREqXl2TQTWxDHLizbQ36ANtC6hb7EG5qOY2iWBqsODSU2NCm&#10;pPx6uBkFWT1OZ7v/R5xtp81l3/VpuhlnSn19Dr8LEJ4G/xa/3HutIJ6H+eFMO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d2towQAAANwAAAAPAAAAAAAAAAAAAAAA&#10;AKECAABkcnMvZG93bnJldi54bWxQSwUGAAAAAAQABAD5AAAAjwMAAAAA&#10;">
                        <v:stroke endarrow="classic" endarrowlength="long"/>
                      </v:shape>
                      <v:shape id="_x0000_s1057" type="#_x0000_t202" style="position:absolute;left:24240;top:60471;width:8623;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S8QA&#10;AADcAAAADwAAAGRycy9kb3ducmV2LnhtbESPQWvCQBSE74L/YXlCb7qxh6DRVUQsCIXSGA8en9ln&#10;sph9G7Orpv++Wyh4HGbmG2a57m0jHtR541jBdJKAIC6dNlwpOBYf4xkIH5A1No5JwQ95WK+GgyVm&#10;2j05p8chVCJC2GeooA6hzaT0ZU0W/cS1xNG7uM5iiLKrpO7wGeG2ke9JkkqLhuNCjS1tayqvh7tV&#10;sDlxvjO3r/N3fslNUcwT/kyvSr2N+s0CRKA+vML/7b1WkM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OkvEAAAA3AAAAA8AAAAAAAAAAAAAAAAAmAIAAGRycy9k&#10;b3ducmV2LnhtbFBLBQYAAAAABAAEAPUAAACJAwAAAAA=&#10;" filled="f" stroked="f">
                        <v:textbox inset="0,0,0,0">
                          <w:txbxContent>
                            <w:p w:rsidR="00547A7D" w:rsidRPr="00E915CE" w:rsidRDefault="00547A7D" w:rsidP="00C00C00">
                              <w:pPr>
                                <w:spacing w:line="280" w:lineRule="exact"/>
                                <w:rPr>
                                  <w:sz w:val="22"/>
                                  <w:lang w:val="en-US"/>
                                </w:rPr>
                              </w:pPr>
                              <w:r>
                                <w:rPr>
                                  <w:sz w:val="22"/>
                                  <w:lang w:val="en-US"/>
                                </w:rPr>
                                <w:t>Bụi, tiếng ồn</w:t>
                              </w:r>
                            </w:p>
                            <w:p w:rsidR="00547A7D" w:rsidRPr="00E915CE" w:rsidRDefault="00547A7D" w:rsidP="00C00C00">
                              <w:pPr>
                                <w:spacing w:line="280" w:lineRule="exact"/>
                                <w:rPr>
                                  <w:sz w:val="22"/>
                                  <w:lang w:val="en-US"/>
                                </w:rPr>
                              </w:pPr>
                            </w:p>
                          </w:txbxContent>
                        </v:textbox>
                      </v:shape>
                      <v:shape id="AutoShape 23" o:spid="_x0000_s1058" type="#_x0000_t32" style="position:absolute;left:20962;top:62023;width:2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hMUAAADcAAAADwAAAGRycy9kb3ducmV2LnhtbESPQWvCQBSE74L/YXmCF6mb5hAldZVG&#10;2uI1Knh9ZF+TtNm3IbtNYn+9Kwgeh5n5htnsRtOInjpXW1bwuoxAEBdW11wqOJ8+X9YgnEfW2Fgm&#10;BVdysNtOJxtMtR04p/7oSxEg7FJUUHnfplK6oiKDbmlb4uB9286gD7Irpe5wCHDTyDiKEmmw5rBQ&#10;YUv7iorf459RkDeLbPV1+U/yj7j9OfRDlu0XuVLz2fj+BsLT6J/hR/ugFSTrGO5nw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hMUAAADcAAAADwAAAAAAAAAA&#10;AAAAAAChAgAAZHJzL2Rvd25yZXYueG1sUEsFBgAAAAAEAAQA+QAAAJMDAAAAAA==&#10;">
                        <v:stroke endarrow="classic" endarrowlength="long"/>
                      </v:shape>
                    </v:group>
                  </v:group>
                </v:group>
              </v:group>
            </w:pict>
          </mc:Fallback>
        </mc:AlternateContent>
      </w:r>
    </w:p>
    <w:p w:rsidR="00F05A0B" w:rsidRPr="00543C51" w:rsidRDefault="00F05A0B" w:rsidP="008E6F69">
      <w:pPr>
        <w:pStyle w:val="nguon"/>
      </w:pPr>
    </w:p>
    <w:p w:rsidR="00F05A0B" w:rsidRPr="00543C51" w:rsidRDefault="00F05A0B" w:rsidP="008E6F69">
      <w:pPr>
        <w:pStyle w:val="nguon"/>
      </w:pPr>
    </w:p>
    <w:p w:rsidR="00F05A0B" w:rsidRPr="00543C51" w:rsidRDefault="00F05A0B" w:rsidP="008E6F69">
      <w:pPr>
        <w:pStyle w:val="nguon"/>
      </w:pPr>
    </w:p>
    <w:p w:rsidR="00F05A0B" w:rsidRPr="00543C51" w:rsidRDefault="00F05A0B"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E31E9E" w:rsidP="008E6F69">
      <w:pPr>
        <w:pStyle w:val="nguon"/>
      </w:pPr>
      <w:r w:rsidRPr="00543C51">
        <w:rPr>
          <w:noProof/>
          <w:lang w:val="en-US"/>
        </w:rPr>
        <mc:AlternateContent>
          <mc:Choice Requires="wps">
            <w:drawing>
              <wp:anchor distT="0" distB="0" distL="114300" distR="114300" simplePos="0" relativeHeight="251785728" behindDoc="0" locked="0" layoutInCell="1" allowOverlap="1" wp14:anchorId="772AD5FE" wp14:editId="41606291">
                <wp:simplePos x="0" y="0"/>
                <wp:positionH relativeFrom="column">
                  <wp:posOffset>4266565</wp:posOffset>
                </wp:positionH>
                <wp:positionV relativeFrom="paragraph">
                  <wp:posOffset>212311</wp:posOffset>
                </wp:positionV>
                <wp:extent cx="654685" cy="318135"/>
                <wp:effectExtent l="0" t="0" r="12065" b="5715"/>
                <wp:wrapNone/>
                <wp:docPr id="9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E915CE" w:rsidRDefault="00667E78" w:rsidP="00E31E9E">
                            <w:pPr>
                              <w:spacing w:line="280" w:lineRule="exact"/>
                              <w:rPr>
                                <w:sz w:val="22"/>
                                <w:lang w:val="en-US"/>
                              </w:rPr>
                            </w:pPr>
                            <w:r>
                              <w:rPr>
                                <w:sz w:val="22"/>
                                <w:lang w:val="en-US"/>
                              </w:rPr>
                              <w:t>Khí thải</w:t>
                            </w:r>
                          </w:p>
                        </w:txbxContent>
                      </wps:txbx>
                      <wps:bodyPr rot="0" vert="horz" wrap="square" lIns="0" tIns="0" rIns="0" bIns="0" anchor="t" anchorCtr="0" upright="1">
                        <a:noAutofit/>
                      </wps:bodyPr>
                    </wps:wsp>
                  </a:graphicData>
                </a:graphic>
              </wp:anchor>
            </w:drawing>
          </mc:Choice>
          <mc:Fallback>
            <w:pict>
              <v:shape id="Text Box 24" o:spid="_x0000_s1059" type="#_x0000_t202" style="position:absolute;left:0;text-align:left;margin-left:335.95pt;margin-top:16.7pt;width:51.55pt;height:25.0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sQIAALM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" filled="f" stroked="f">
                <v:textbox inset="0,0,0,0">
                  <w:txbxContent>
                    <w:p w:rsidR="00E31E9E" w:rsidRPr="00E915CE" w:rsidRDefault="00E31E9E" w:rsidP="00E31E9E">
                      <w:pPr>
                        <w:spacing w:line="280" w:lineRule="exact"/>
                        <w:rPr>
                          <w:sz w:val="22"/>
                          <w:lang w:val="en-US"/>
                        </w:rPr>
                      </w:pPr>
                      <w:r>
                        <w:rPr>
                          <w:sz w:val="22"/>
                          <w:lang w:val="en-US"/>
                        </w:rPr>
                        <w:t>Khí thải</w:t>
                      </w:r>
                    </w:p>
                  </w:txbxContent>
                </v:textbox>
              </v:shape>
            </w:pict>
          </mc:Fallback>
        </mc:AlternateContent>
      </w:r>
    </w:p>
    <w:p w:rsidR="00C00C00" w:rsidRPr="00543C51" w:rsidRDefault="00E31E9E" w:rsidP="008E6F69">
      <w:pPr>
        <w:pStyle w:val="nguon"/>
      </w:pPr>
      <w:r w:rsidRPr="00543C51">
        <w:rPr>
          <w:noProof/>
          <w:lang w:val="en-US"/>
        </w:rPr>
        <mc:AlternateContent>
          <mc:Choice Requires="wps">
            <w:drawing>
              <wp:anchor distT="0" distB="0" distL="114300" distR="114300" simplePos="0" relativeHeight="251786752" behindDoc="0" locked="0" layoutInCell="1" allowOverlap="1" wp14:anchorId="29B220BB" wp14:editId="319E676C">
                <wp:simplePos x="0" y="0"/>
                <wp:positionH relativeFrom="column">
                  <wp:posOffset>3018155</wp:posOffset>
                </wp:positionH>
                <wp:positionV relativeFrom="paragraph">
                  <wp:posOffset>90391</wp:posOffset>
                </wp:positionV>
                <wp:extent cx="1173480" cy="0"/>
                <wp:effectExtent l="0" t="76200" r="0" b="95250"/>
                <wp:wrapNone/>
                <wp:docPr id="91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straightConnector1">
                          <a:avLst/>
                        </a:prstGeom>
                        <a:noFill/>
                        <a:ln w="9525">
                          <a:solidFill>
                            <a:srgbClr val="000000"/>
                          </a:solidFill>
                          <a:prstDash val="dash"/>
                          <a:round/>
                          <a:headEnd/>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23" o:spid="_x0000_s1026" type="#_x0000_t32" style="position:absolute;margin-left:237.65pt;margin-top:7.1pt;width:92.4pt;height:0;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">
                <v:stroke dashstyle="dash" endarrow="classic" endarrowlength="long"/>
              </v:shape>
            </w:pict>
          </mc:Fallback>
        </mc:AlternateContent>
      </w: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C00C00" w:rsidRPr="00543C51" w:rsidRDefault="00C00C00" w:rsidP="008E6F69">
      <w:pPr>
        <w:pStyle w:val="nguon"/>
      </w:pPr>
    </w:p>
    <w:p w:rsidR="00F05A0B" w:rsidRPr="00543C51" w:rsidRDefault="00F05A0B" w:rsidP="008E6F69">
      <w:pPr>
        <w:pStyle w:val="nguon"/>
      </w:pPr>
    </w:p>
    <w:p w:rsidR="00F05A0B" w:rsidRPr="00543C51" w:rsidRDefault="00F05A0B" w:rsidP="008E6F69">
      <w:pPr>
        <w:pStyle w:val="nguon"/>
      </w:pPr>
    </w:p>
    <w:p w:rsidR="00344723" w:rsidRPr="00543C51" w:rsidRDefault="00344723" w:rsidP="008E6F69">
      <w:pPr>
        <w:pStyle w:val="nguon"/>
        <w:rPr>
          <w:b/>
        </w:rPr>
      </w:pPr>
      <w:r w:rsidRPr="00543C51">
        <w:t>Nguồn: Công ty TNHH MTV Sản xuất Thương mại nhựa Bình Dương, 202</w:t>
      </w:r>
      <w:r w:rsidR="00C00C00" w:rsidRPr="00543C51">
        <w:t>2</w:t>
      </w:r>
    </w:p>
    <w:p w:rsidR="00344723" w:rsidRPr="00543C51" w:rsidRDefault="00344723" w:rsidP="00E77457">
      <w:pPr>
        <w:pStyle w:val="Caption"/>
        <w:rPr>
          <w:lang w:val="en-US"/>
        </w:rPr>
      </w:pPr>
      <w:bookmarkStart w:id="93" w:name="_Ref109669067"/>
      <w:bookmarkStart w:id="94" w:name="_Toc121995741"/>
      <w:r w:rsidRPr="00543C51">
        <w:t xml:space="preserve">Hình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2</w:t>
      </w:r>
      <w:r w:rsidRPr="00543C51">
        <w:fldChar w:fldCharType="end"/>
      </w:r>
      <w:bookmarkEnd w:id="93"/>
      <w:r w:rsidRPr="00543C51">
        <w:rPr>
          <w:lang w:val="en-US"/>
        </w:rPr>
        <w:t xml:space="preserve">. </w:t>
      </w:r>
      <w:r w:rsidRPr="00543C51">
        <w:t xml:space="preserve">Sơ đồ công nghệ sản xuất </w:t>
      </w:r>
      <w:r w:rsidRPr="00543C51">
        <w:rPr>
          <w:lang w:val="en-US"/>
        </w:rPr>
        <w:t>ống HDPE</w:t>
      </w:r>
      <w:bookmarkEnd w:id="94"/>
    </w:p>
    <w:p w:rsidR="00344723" w:rsidRPr="00543C51" w:rsidRDefault="00344723" w:rsidP="00344723">
      <w:pPr>
        <w:rPr>
          <w:b/>
          <w:bCs/>
          <w:lang w:val="en-US"/>
        </w:rPr>
      </w:pPr>
      <w:r w:rsidRPr="00543C51">
        <w:rPr>
          <w:b/>
          <w:bCs/>
        </w:rPr>
        <w:t>Thuyết mình quy trình</w:t>
      </w:r>
    </w:p>
    <w:p w:rsidR="00344723" w:rsidRPr="00543C51" w:rsidRDefault="00344723" w:rsidP="00344723">
      <w:pPr>
        <w:rPr>
          <w:lang w:val="en-US" w:eastAsia="en-US"/>
        </w:rPr>
      </w:pPr>
      <w:r w:rsidRPr="00543C51">
        <w:rPr>
          <w:lang w:val="en-US" w:eastAsia="en-US"/>
        </w:rPr>
        <w:t xml:space="preserve">Sau khi xác nhận thời gian giao hàng thì lên kế hoạch sản xuất, điều phối sản xuất tính toán lượng nguyên liệu cần thiết và viết phiếu yêu cầu xuất nguyên liệu, thủ kho nguyên liệu xuất nguyên liệu </w:t>
      </w:r>
      <w:proofErr w:type="gramStart"/>
      <w:r w:rsidRPr="00543C51">
        <w:rPr>
          <w:lang w:val="en-US" w:eastAsia="en-US"/>
        </w:rPr>
        <w:t>theo</w:t>
      </w:r>
      <w:proofErr w:type="gramEnd"/>
      <w:r w:rsidRPr="00543C51">
        <w:rPr>
          <w:lang w:val="en-US" w:eastAsia="en-US"/>
        </w:rPr>
        <w:t xml:space="preserve"> phiếu yêu cầu xuất nguyên liệu. </w:t>
      </w:r>
      <w:proofErr w:type="gramStart"/>
      <w:r w:rsidRPr="00543C51">
        <w:rPr>
          <w:lang w:val="en-US" w:eastAsia="en-US"/>
        </w:rPr>
        <w:t xml:space="preserve">Điều </w:t>
      </w:r>
      <w:r w:rsidRPr="00543C51">
        <w:rPr>
          <w:lang w:val="en-US" w:eastAsia="en-US"/>
        </w:rPr>
        <w:lastRenderedPageBreak/>
        <w:t>phối sản xuất đưa lệnh sản xuất (thông qua phiếu vận hành đề máy và bảng thông báo).</w:t>
      </w:r>
      <w:proofErr w:type="gramEnd"/>
    </w:p>
    <w:p w:rsidR="00344723" w:rsidRPr="00543C51" w:rsidRDefault="00344723" w:rsidP="00344723">
      <w:pPr>
        <w:rPr>
          <w:lang w:val="en-US" w:eastAsia="en-US"/>
        </w:rPr>
      </w:pPr>
      <w:r w:rsidRPr="00543C51">
        <w:rPr>
          <w:lang w:val="en-US" w:eastAsia="en-US"/>
        </w:rPr>
        <w:t>Tổ khuôn máy khi nhận phiếu vận hành đề máy thì chuẩn bị khuôn mẫu, chế độ vận hành để sẵn sàng sản xuất.</w:t>
      </w:r>
    </w:p>
    <w:p w:rsidR="00344723" w:rsidRPr="00543C51" w:rsidRDefault="00344723" w:rsidP="00344723">
      <w:pPr>
        <w:rPr>
          <w:lang w:val="en-US" w:eastAsia="en-US"/>
        </w:rPr>
      </w:pPr>
      <w:proofErr w:type="gramStart"/>
      <w:r w:rsidRPr="00543C51">
        <w:rPr>
          <w:lang w:val="en-US" w:eastAsia="en-US"/>
        </w:rPr>
        <w:t xml:space="preserve">Tại đây, các hạt nhựa </w:t>
      </w:r>
      <w:r w:rsidR="00C00C00" w:rsidRPr="00543C51">
        <w:rPr>
          <w:lang w:val="en-US" w:eastAsia="en-US"/>
        </w:rPr>
        <w:t xml:space="preserve">nguyên sinh </w:t>
      </w:r>
      <w:r w:rsidRPr="00543C51">
        <w:rPr>
          <w:lang w:val="en-US" w:eastAsia="en-US"/>
        </w:rPr>
        <w:t>được máy sấy trộn nguyên liệu tiến hành sấy khô và trộn đều với nhau.</w:t>
      </w:r>
      <w:proofErr w:type="gramEnd"/>
      <w:r w:rsidRPr="00543C51">
        <w:rPr>
          <w:lang w:val="en-US" w:eastAsia="en-US"/>
        </w:rPr>
        <w:t> </w:t>
      </w:r>
    </w:p>
    <w:p w:rsidR="00344723" w:rsidRPr="00543C51" w:rsidRDefault="00344723" w:rsidP="00344723">
      <w:pPr>
        <w:rPr>
          <w:lang w:val="en-US" w:eastAsia="en-US"/>
        </w:rPr>
      </w:pPr>
      <w:proofErr w:type="gramStart"/>
      <w:r w:rsidRPr="00543C51">
        <w:rPr>
          <w:lang w:val="en-US" w:eastAsia="en-US"/>
        </w:rPr>
        <w:t>Sau khi trộn xong thì nguyên liệu di chuyển xuống phễu cấp liệu.</w:t>
      </w:r>
      <w:proofErr w:type="gramEnd"/>
      <w:r w:rsidRPr="00543C51">
        <w:rPr>
          <w:lang w:val="en-US" w:eastAsia="en-US"/>
        </w:rPr>
        <w:t xml:space="preserve"> Nguyên liệu chứa ở silo cấp liệu sẽ được hút vào ống dẫn liệu và phễu cấp liệu của máy đùn.</w:t>
      </w:r>
    </w:p>
    <w:p w:rsidR="00344723" w:rsidRPr="00543C51" w:rsidRDefault="00344723" w:rsidP="00344723">
      <w:pPr>
        <w:rPr>
          <w:lang w:val="en-US" w:eastAsia="en-US"/>
        </w:rPr>
      </w:pPr>
      <w:proofErr w:type="gramStart"/>
      <w:r w:rsidRPr="00543C51">
        <w:rPr>
          <w:lang w:val="en-US" w:eastAsia="en-US"/>
        </w:rPr>
        <w:t>Dựa vào nguyên lý làm nóng chảy nhựa để máy đùn hoạt động.</w:t>
      </w:r>
      <w:proofErr w:type="gramEnd"/>
      <w:r w:rsidRPr="00543C51">
        <w:rPr>
          <w:lang w:val="en-US" w:eastAsia="en-US"/>
        </w:rPr>
        <w:t xml:space="preserve"> </w:t>
      </w:r>
      <w:proofErr w:type="gramStart"/>
      <w:r w:rsidRPr="00543C51">
        <w:rPr>
          <w:lang w:val="en-US" w:eastAsia="en-US"/>
        </w:rPr>
        <w:t>Máy đùn sẽ hoạt động dựa trên nguyên lý làm nóng chảy nhựa.</w:t>
      </w:r>
      <w:proofErr w:type="gramEnd"/>
      <w:r w:rsidRPr="00543C51">
        <w:rPr>
          <w:lang w:val="en-US" w:eastAsia="en-US"/>
        </w:rPr>
        <w:t xml:space="preserve"> Bột nhựa sẽ được đưa tới họng cấp liệu đi vào máy đùn, tại xilanh nhiệt thì nguyên liệu sẽ được gia nhiệt tới nhiệt độ 170 – 200 độ C. Bột nhựa sẽ lỏng hóa khi nhiệt độ đạt đến 200 độ C và được đẩy ra cổ đùn, sau khi đi đến cuối trục vít thì máy bơm chân không sẽ hút hết bọt khí. Lúc này các lưới lọc </w:t>
      </w:r>
      <w:proofErr w:type="gramStart"/>
      <w:r w:rsidRPr="00543C51">
        <w:rPr>
          <w:lang w:val="en-US" w:eastAsia="en-US"/>
        </w:rPr>
        <w:t>kim</w:t>
      </w:r>
      <w:proofErr w:type="gramEnd"/>
      <w:r w:rsidRPr="00543C51">
        <w:rPr>
          <w:lang w:val="en-US" w:eastAsia="en-US"/>
        </w:rPr>
        <w:t xml:space="preserve"> loại sẽ lọc dòng nhựa để loại bỏ các tạp chất, đảm bảo cho chất lượng của ống. </w:t>
      </w:r>
      <w:proofErr w:type="gramStart"/>
      <w:r w:rsidRPr="00543C51">
        <w:rPr>
          <w:lang w:val="en-US" w:eastAsia="en-US"/>
        </w:rPr>
        <w:t>Tiếp đó, ống nhựa sẽ được tạo hình ở đầu tạo hình.</w:t>
      </w:r>
      <w:proofErr w:type="gramEnd"/>
    </w:p>
    <w:p w:rsidR="00344723" w:rsidRPr="00543C51" w:rsidRDefault="00344723" w:rsidP="00344723">
      <w:pPr>
        <w:rPr>
          <w:lang w:val="en-US" w:eastAsia="en-US"/>
        </w:rPr>
      </w:pPr>
      <w:proofErr w:type="gramStart"/>
      <w:r w:rsidRPr="00543C51">
        <w:rPr>
          <w:lang w:val="en-US" w:eastAsia="en-US"/>
        </w:rPr>
        <w:t>Khuôn đùn có hình dạng gồm những chỗ nhõm khác nhau.</w:t>
      </w:r>
      <w:proofErr w:type="gramEnd"/>
      <w:r w:rsidRPr="00543C51">
        <w:rPr>
          <w:lang w:val="en-US" w:eastAsia="en-US"/>
        </w:rPr>
        <w:t xml:space="preserve"> Hình dạng này giúp tăng độ nén và đảm bảo chất lượng của ống.</w:t>
      </w:r>
    </w:p>
    <w:p w:rsidR="00D03B89" w:rsidRPr="00543C51" w:rsidRDefault="00344723" w:rsidP="00344723">
      <w:pPr>
        <w:rPr>
          <w:lang w:val="en-US" w:eastAsia="en-US"/>
        </w:rPr>
      </w:pPr>
      <w:proofErr w:type="gramStart"/>
      <w:r w:rsidRPr="00543C51">
        <w:rPr>
          <w:lang w:val="en-US" w:eastAsia="en-US"/>
        </w:rPr>
        <w:t>Tiếp đến ống sẽ được đưa đến thùng làm lạnh chân không.</w:t>
      </w:r>
      <w:proofErr w:type="gramEnd"/>
      <w:r w:rsidRPr="00543C51">
        <w:rPr>
          <w:lang w:val="en-US" w:eastAsia="en-US"/>
        </w:rPr>
        <w:t xml:space="preserve"> </w:t>
      </w:r>
      <w:proofErr w:type="gramStart"/>
      <w:r w:rsidRPr="00543C51">
        <w:rPr>
          <w:lang w:val="en-US" w:eastAsia="en-US"/>
        </w:rPr>
        <w:t>Thùng làm lạnh chân không sẽ hút chân không và làm mát ống, tạo áp suất chênh lệch giữa áp suất khí quyển và áp suất bên trong thùng giúp việc định hình kích thước được chính xác nhất.</w:t>
      </w:r>
      <w:proofErr w:type="gramEnd"/>
      <w:r w:rsidRPr="00543C51">
        <w:rPr>
          <w:lang w:val="en-US" w:eastAsia="en-US"/>
        </w:rPr>
        <w:t xml:space="preserve"> Hệ thống phun </w:t>
      </w:r>
      <w:proofErr w:type="gramStart"/>
      <w:r w:rsidRPr="00543C51">
        <w:rPr>
          <w:lang w:val="en-US" w:eastAsia="en-US"/>
        </w:rPr>
        <w:t>tia</w:t>
      </w:r>
      <w:proofErr w:type="gramEnd"/>
      <w:r w:rsidRPr="00543C51">
        <w:rPr>
          <w:lang w:val="en-US" w:eastAsia="en-US"/>
        </w:rPr>
        <w:t xml:space="preserve"> nước</w:t>
      </w:r>
      <w:r w:rsidR="00F05A0B" w:rsidRPr="00543C51">
        <w:rPr>
          <w:lang w:val="en-US" w:eastAsia="en-US"/>
        </w:rPr>
        <w:t xml:space="preserve"> lạnh với nhiệt độ từ 15 đến 18 </w:t>
      </w:r>
      <w:r w:rsidR="00F05A0B" w:rsidRPr="00543C51">
        <w:rPr>
          <w:vertAlign w:val="superscript"/>
          <w:lang w:val="en-US" w:eastAsia="en-US"/>
        </w:rPr>
        <w:t>0</w:t>
      </w:r>
      <w:r w:rsidRPr="00543C51">
        <w:rPr>
          <w:lang w:val="en-US" w:eastAsia="en-US"/>
        </w:rPr>
        <w:t xml:space="preserve">C sẽ làm mát ống bằng cách phun lên ống. </w:t>
      </w:r>
    </w:p>
    <w:p w:rsidR="00D03B89" w:rsidRPr="00543C51" w:rsidRDefault="004020E0" w:rsidP="00344723">
      <w:pPr>
        <w:rPr>
          <w:lang w:val="en-US" w:eastAsia="en-US"/>
        </w:rPr>
      </w:pPr>
      <w:r w:rsidRPr="00543C51">
        <w:rPr>
          <w:lang w:val="en-US" w:eastAsia="en-US"/>
        </w:rPr>
        <w:t>S</w:t>
      </w:r>
      <w:r w:rsidR="00D03B89" w:rsidRPr="00543C51">
        <w:rPr>
          <w:lang w:val="en-US" w:eastAsia="en-US"/>
        </w:rPr>
        <w:t xml:space="preserve">au khi qua hệ thống làm mát chân không và định hình ống thì sẽ </w:t>
      </w:r>
      <w:proofErr w:type="gramStart"/>
      <w:r w:rsidR="00D03B89" w:rsidRPr="00543C51">
        <w:rPr>
          <w:lang w:val="en-US" w:eastAsia="en-US"/>
        </w:rPr>
        <w:t>theo</w:t>
      </w:r>
      <w:proofErr w:type="gramEnd"/>
      <w:r w:rsidR="00D03B89" w:rsidRPr="00543C51">
        <w:rPr>
          <w:lang w:val="en-US" w:eastAsia="en-US"/>
        </w:rPr>
        <w:t xml:space="preserve"> băng truyền để đến công đoạt cắt</w:t>
      </w:r>
      <w:r w:rsidR="00283176" w:rsidRPr="00543C51">
        <w:rPr>
          <w:lang w:val="en-US" w:eastAsia="en-US"/>
        </w:rPr>
        <w:t xml:space="preserve"> sản phẩm. Hệ thống máy cắt thủy lực loại hành tinh, không tạo bụi khi và phế liệu khi cắt sẽ cắt sản phẩm </w:t>
      </w:r>
      <w:proofErr w:type="gramStart"/>
      <w:r w:rsidR="00283176" w:rsidRPr="00543C51">
        <w:rPr>
          <w:lang w:val="en-US" w:eastAsia="en-US"/>
        </w:rPr>
        <w:t>theo</w:t>
      </w:r>
      <w:proofErr w:type="gramEnd"/>
      <w:r w:rsidR="00283176" w:rsidRPr="00543C51">
        <w:rPr>
          <w:lang w:val="en-US" w:eastAsia="en-US"/>
        </w:rPr>
        <w:t xml:space="preserve"> kích thước do khách hàng đặt trước.</w:t>
      </w:r>
    </w:p>
    <w:p w:rsidR="00344723" w:rsidRPr="00543C51" w:rsidRDefault="00344723" w:rsidP="00344723">
      <w:pPr>
        <w:rPr>
          <w:lang w:val="en-US" w:eastAsia="en-US"/>
        </w:rPr>
      </w:pPr>
      <w:r w:rsidRPr="00543C51">
        <w:rPr>
          <w:lang w:val="en-US" w:eastAsia="en-US"/>
        </w:rPr>
        <w:t>Sau khi ống được</w:t>
      </w:r>
      <w:r w:rsidR="00283176" w:rsidRPr="00543C51">
        <w:rPr>
          <w:lang w:val="en-US" w:eastAsia="en-US"/>
        </w:rPr>
        <w:t xml:space="preserve"> cắt </w:t>
      </w:r>
      <w:proofErr w:type="gramStart"/>
      <w:r w:rsidR="00283176" w:rsidRPr="00543C51">
        <w:rPr>
          <w:lang w:val="en-US" w:eastAsia="en-US"/>
        </w:rPr>
        <w:t>theo</w:t>
      </w:r>
      <w:proofErr w:type="gramEnd"/>
      <w:r w:rsidR="00283176" w:rsidRPr="00543C51">
        <w:rPr>
          <w:lang w:val="en-US" w:eastAsia="en-US"/>
        </w:rPr>
        <w:t xml:space="preserve"> kích thước có sản sẽ theo hệ thống băng truyền để đến công đoạn in logo.</w:t>
      </w:r>
      <w:r w:rsidRPr="00543C51">
        <w:rPr>
          <w:lang w:val="en-US" w:eastAsia="en-US"/>
        </w:rPr>
        <w:t xml:space="preserve"> </w:t>
      </w:r>
      <w:r w:rsidR="00283176" w:rsidRPr="00543C51">
        <w:rPr>
          <w:lang w:val="en-US" w:eastAsia="en-US"/>
        </w:rPr>
        <w:t xml:space="preserve">Hệ thống máy in lo go sẽ in </w:t>
      </w:r>
      <w:proofErr w:type="gramStart"/>
      <w:r w:rsidR="00283176" w:rsidRPr="00543C51">
        <w:rPr>
          <w:lang w:val="en-US" w:eastAsia="en-US"/>
        </w:rPr>
        <w:t>theo</w:t>
      </w:r>
      <w:proofErr w:type="gramEnd"/>
      <w:r w:rsidR="00283176" w:rsidRPr="00543C51">
        <w:rPr>
          <w:lang w:val="en-US" w:eastAsia="en-US"/>
        </w:rPr>
        <w:t xml:space="preserve"> phương ngang trên thân ống HDPE</w:t>
      </w:r>
      <w:r w:rsidRPr="00543C51">
        <w:rPr>
          <w:lang w:val="en-US" w:eastAsia="en-US"/>
        </w:rPr>
        <w:t>.</w:t>
      </w:r>
    </w:p>
    <w:p w:rsidR="00F05A0B" w:rsidRPr="00543C51" w:rsidRDefault="00F05A0B" w:rsidP="00F05A0B">
      <w:pPr>
        <w:rPr>
          <w:lang w:val="en-US" w:eastAsia="en-US"/>
        </w:rPr>
      </w:pPr>
      <w:proofErr w:type="gramStart"/>
      <w:r w:rsidRPr="00543C51">
        <w:rPr>
          <w:lang w:val="en-US" w:eastAsia="en-US"/>
        </w:rPr>
        <w:t>Thông qua máy kéo, người thiết kế sẽ tính toán và xác định cỡ ống, độ dày mỏng… phù hợp với từng loại ống khác nhau.</w:t>
      </w:r>
      <w:proofErr w:type="gramEnd"/>
      <w:r w:rsidRPr="00543C51">
        <w:rPr>
          <w:lang w:val="en-US" w:eastAsia="en-US"/>
        </w:rPr>
        <w:t xml:space="preserve"> </w:t>
      </w:r>
      <w:proofErr w:type="gramStart"/>
      <w:r w:rsidRPr="00543C51">
        <w:rPr>
          <w:lang w:val="en-US" w:eastAsia="en-US"/>
        </w:rPr>
        <w:t>Máy kéo giúp quá trình sản xuất ống tạo ra lực kéo đồng đều với độ dày mỏng phù hợp nhất.</w:t>
      </w:r>
      <w:proofErr w:type="gramEnd"/>
      <w:r w:rsidRPr="00543C51">
        <w:rPr>
          <w:lang w:val="en-US" w:eastAsia="en-US"/>
        </w:rPr>
        <w:t> </w:t>
      </w:r>
    </w:p>
    <w:p w:rsidR="00F05A0B" w:rsidRPr="00543C51" w:rsidRDefault="00F05A0B" w:rsidP="00F05A0B">
      <w:pPr>
        <w:rPr>
          <w:lang w:val="en-US" w:eastAsia="en-US"/>
        </w:rPr>
      </w:pPr>
      <w:r w:rsidRPr="00543C51">
        <w:rPr>
          <w:lang w:val="en-US" w:eastAsia="en-US"/>
        </w:rPr>
        <w:t>Cuối cùng khi ống đi ra từ máy kéo thì máy cuộn sẽ tiến hành cuộn ống</w:t>
      </w:r>
    </w:p>
    <w:p w:rsidR="00344723" w:rsidRPr="00543C51" w:rsidRDefault="00344723" w:rsidP="00344723">
      <w:pPr>
        <w:rPr>
          <w:lang w:val="en-US" w:eastAsia="en-US"/>
        </w:rPr>
      </w:pPr>
      <w:r w:rsidRPr="00543C51">
        <w:rPr>
          <w:lang w:val="en-US" w:eastAsia="en-US"/>
        </w:rPr>
        <w:lastRenderedPageBreak/>
        <w:t xml:space="preserve">Nhân viên vận hành thực hiện kiểm tra sản phẩm </w:t>
      </w:r>
      <w:proofErr w:type="gramStart"/>
      <w:r w:rsidRPr="00543C51">
        <w:rPr>
          <w:lang w:val="en-US" w:eastAsia="en-US"/>
        </w:rPr>
        <w:t>theo</w:t>
      </w:r>
      <w:proofErr w:type="gramEnd"/>
      <w:r w:rsidRPr="00543C51">
        <w:rPr>
          <w:lang w:val="en-US" w:eastAsia="en-US"/>
        </w:rPr>
        <w:t xml:space="preserve"> hướng dẫn kiểm tra sản phẩm sau đó nhân viên phòng QA tiến hành kiểm tra chất lượng sản phẩm ống theo Quy trình kiểm tra chất lượng sản phẩm ống.</w:t>
      </w:r>
    </w:p>
    <w:p w:rsidR="00CA68D1" w:rsidRPr="00543C51" w:rsidRDefault="00344723" w:rsidP="00344723">
      <w:pPr>
        <w:rPr>
          <w:lang w:val="en-US" w:eastAsia="en-US"/>
        </w:rPr>
      </w:pPr>
      <w:proofErr w:type="gramStart"/>
      <w:r w:rsidRPr="00543C51">
        <w:rPr>
          <w:lang w:val="en-US" w:eastAsia="en-US"/>
        </w:rPr>
        <w:t>Sản phẩm đạt sau khi được xác nhận của bộ phận QA sẽ tiến hành nhập kho thành phẩm.</w:t>
      </w:r>
      <w:proofErr w:type="gramEnd"/>
    </w:p>
    <w:p w:rsidR="00344723" w:rsidRPr="00543C51" w:rsidRDefault="00344723" w:rsidP="00344723">
      <w:pPr>
        <w:pStyle w:val="Heading3"/>
      </w:pPr>
      <w:bookmarkStart w:id="95" w:name="_Toc109664652"/>
      <w:bookmarkStart w:id="96" w:name="_Toc109664792"/>
      <w:bookmarkStart w:id="97" w:name="_Toc109665214"/>
      <w:bookmarkStart w:id="98" w:name="_Toc109665264"/>
      <w:bookmarkStart w:id="99" w:name="_Toc121995670"/>
      <w:r w:rsidRPr="00543C51">
        <w:t>Sản phẩm của dự án đầu tư</w:t>
      </w:r>
      <w:bookmarkEnd w:id="95"/>
      <w:bookmarkEnd w:id="96"/>
      <w:bookmarkEnd w:id="97"/>
      <w:bookmarkEnd w:id="98"/>
      <w:bookmarkEnd w:id="99"/>
    </w:p>
    <w:p w:rsidR="00344723" w:rsidRPr="00543C51" w:rsidRDefault="00196AFF" w:rsidP="00344723">
      <w:pPr>
        <w:rPr>
          <w:lang w:val="en-US" w:eastAsia="en-US"/>
        </w:rPr>
      </w:pPr>
      <w:r w:rsidRPr="00543C51">
        <w:rPr>
          <w:szCs w:val="26"/>
        </w:rPr>
        <w:t>Sản phẩm</w:t>
      </w:r>
      <w:r w:rsidRPr="00543C51">
        <w:rPr>
          <w:szCs w:val="26"/>
          <w:lang w:val="en-US"/>
        </w:rPr>
        <w:t xml:space="preserve"> của dự án là</w:t>
      </w:r>
      <w:r w:rsidRPr="00543C51">
        <w:rPr>
          <w:szCs w:val="26"/>
        </w:rPr>
        <w:t xml:space="preserve"> </w:t>
      </w:r>
      <w:r w:rsidRPr="00543C51">
        <w:rPr>
          <w:bCs/>
          <w:szCs w:val="26"/>
          <w:lang w:val="en-US"/>
        </w:rPr>
        <w:t>Ống nhựa H</w:t>
      </w:r>
      <w:r w:rsidRPr="00543C51">
        <w:rPr>
          <w:bCs/>
          <w:szCs w:val="26"/>
        </w:rPr>
        <w:t>DPE</w:t>
      </w:r>
    </w:p>
    <w:p w:rsidR="00196AFF" w:rsidRPr="00543C51" w:rsidRDefault="00196AFF" w:rsidP="00196AFF">
      <w:pPr>
        <w:pStyle w:val="Heading2"/>
        <w:rPr>
          <w:rFonts w:ascii="Times New Roman" w:hAnsi="Times New Roman"/>
          <w:lang w:eastAsia="en-US"/>
        </w:rPr>
      </w:pPr>
      <w:bookmarkStart w:id="100" w:name="_Toc109664653"/>
      <w:bookmarkStart w:id="101" w:name="_Toc109664793"/>
      <w:bookmarkStart w:id="102" w:name="_Toc109665215"/>
      <w:bookmarkStart w:id="103" w:name="_Toc109665265"/>
      <w:bookmarkStart w:id="104" w:name="_Toc121995671"/>
      <w:r w:rsidRPr="00543C51">
        <w:rPr>
          <w:rFonts w:ascii="Times New Roman" w:hAnsi="Times New Roman"/>
          <w:lang w:eastAsia="en-US"/>
        </w:rPr>
        <w:t>Nguyên liệu, nhiên liệu, vật liệu, phế liệu, điện năng, hóa chất sử dụng, nguồn cung cấp điện, nước của dự án</w:t>
      </w:r>
      <w:bookmarkEnd w:id="100"/>
      <w:bookmarkEnd w:id="101"/>
      <w:bookmarkEnd w:id="102"/>
      <w:bookmarkEnd w:id="103"/>
      <w:bookmarkEnd w:id="104"/>
    </w:p>
    <w:p w:rsidR="00196AFF" w:rsidRPr="00543C51" w:rsidRDefault="00196AFF" w:rsidP="00CC4CA9">
      <w:pPr>
        <w:pStyle w:val="Heading3"/>
      </w:pPr>
      <w:bookmarkStart w:id="105" w:name="_Toc109664654"/>
      <w:bookmarkStart w:id="106" w:name="_Toc109664794"/>
      <w:bookmarkStart w:id="107" w:name="_Toc109665216"/>
      <w:bookmarkStart w:id="108" w:name="_Toc109665266"/>
      <w:bookmarkStart w:id="109" w:name="_Toc121995672"/>
      <w:r w:rsidRPr="00543C51">
        <w:t>Nguyên, nhiên, vật liệu</w:t>
      </w:r>
      <w:r w:rsidR="008E5D2D" w:rsidRPr="00543C51">
        <w:t>, hóa chất sử dụng</w:t>
      </w:r>
      <w:r w:rsidRPr="00543C51">
        <w:t xml:space="preserve"> của dự án</w:t>
      </w:r>
      <w:bookmarkEnd w:id="105"/>
      <w:bookmarkEnd w:id="106"/>
      <w:bookmarkEnd w:id="107"/>
      <w:bookmarkEnd w:id="108"/>
      <w:bookmarkEnd w:id="109"/>
    </w:p>
    <w:p w:rsidR="00344723" w:rsidRPr="00543C51" w:rsidRDefault="008E5D2D" w:rsidP="00344723">
      <w:pPr>
        <w:rPr>
          <w:szCs w:val="26"/>
          <w:lang w:val="en-US"/>
        </w:rPr>
      </w:pPr>
      <w:r w:rsidRPr="00543C51">
        <w:rPr>
          <w:b/>
          <w:szCs w:val="26"/>
          <w:lang w:val="en-US"/>
        </w:rPr>
        <w:t>Nguyên liệu</w:t>
      </w:r>
      <w:r w:rsidR="00A43A25" w:rsidRPr="00543C51">
        <w:rPr>
          <w:b/>
          <w:szCs w:val="26"/>
          <w:lang w:val="en-US"/>
        </w:rPr>
        <w:t xml:space="preserve"> chính</w:t>
      </w:r>
      <w:r w:rsidRPr="00543C51">
        <w:rPr>
          <w:b/>
          <w:szCs w:val="26"/>
          <w:lang w:val="en-US"/>
        </w:rPr>
        <w:t>:</w:t>
      </w:r>
      <w:r w:rsidRPr="00543C51">
        <w:rPr>
          <w:szCs w:val="26"/>
          <w:lang w:val="en-US"/>
        </w:rPr>
        <w:t xml:space="preserve"> </w:t>
      </w:r>
      <w:r w:rsidR="00196AFF" w:rsidRPr="00543C51">
        <w:rPr>
          <w:szCs w:val="26"/>
        </w:rPr>
        <w:t xml:space="preserve">Hạt nhựa </w:t>
      </w:r>
      <w:r w:rsidR="00A43A25" w:rsidRPr="00543C51">
        <w:rPr>
          <w:szCs w:val="26"/>
          <w:lang w:val="en-US"/>
        </w:rPr>
        <w:t>HDPE nhập khẩu. Khối lượng hạt nhựa sử dụng trong 01 nằm là 3.687.840 kg bao gồm các mã P6006AD, HDPE 6100, H8100M...</w:t>
      </w:r>
    </w:p>
    <w:p w:rsidR="00A43A25" w:rsidRPr="00543C51" w:rsidRDefault="00A43A25" w:rsidP="00F2575A">
      <w:pPr>
        <w:autoSpaceDE w:val="0"/>
        <w:autoSpaceDN w:val="0"/>
        <w:rPr>
          <w:szCs w:val="26"/>
          <w:lang w:val="en-US"/>
        </w:rPr>
      </w:pPr>
      <w:r w:rsidRPr="00543C51">
        <w:rPr>
          <w:b/>
          <w:szCs w:val="26"/>
          <w:lang w:val="en-US"/>
        </w:rPr>
        <w:t xml:space="preserve">Hạt nhựa </w:t>
      </w:r>
      <w:r w:rsidRPr="00543C51">
        <w:rPr>
          <w:b/>
          <w:bCs/>
          <w:szCs w:val="26"/>
          <w:lang w:val="en-US" w:eastAsia="en-US"/>
        </w:rPr>
        <w:t>màu</w:t>
      </w:r>
      <w:r w:rsidRPr="00543C51">
        <w:rPr>
          <w:b/>
          <w:szCs w:val="26"/>
          <w:lang w:val="en-US"/>
        </w:rPr>
        <w:t xml:space="preserve"> HDPE gồm có</w:t>
      </w:r>
      <w:r w:rsidRPr="00543C51">
        <w:rPr>
          <w:szCs w:val="26"/>
          <w:lang w:val="en-US"/>
        </w:rPr>
        <w:t>: hạt nhựa màu đen (mã F33055MM, Black 1350) dự kiến sử dụng trong 01 nằm là 37.000 kg và hạt nhựa màu xanh (mã MB1175C) dự kiến sử dụng trong 01 nằm là 375 kg.</w:t>
      </w:r>
    </w:p>
    <w:p w:rsidR="00A43A25" w:rsidRPr="00543C51" w:rsidRDefault="00A43A25" w:rsidP="00F2575A">
      <w:pPr>
        <w:autoSpaceDE w:val="0"/>
        <w:autoSpaceDN w:val="0"/>
        <w:rPr>
          <w:szCs w:val="26"/>
        </w:rPr>
      </w:pPr>
      <w:r w:rsidRPr="00543C51">
        <w:rPr>
          <w:bCs/>
          <w:szCs w:val="26"/>
        </w:rPr>
        <w:t>Hạt nhựa HDPE</w:t>
      </w:r>
      <w:r w:rsidRPr="00543C51">
        <w:rPr>
          <w:szCs w:val="26"/>
        </w:rPr>
        <w:t> là tên viết tắt của </w:t>
      </w:r>
      <w:hyperlink r:id="rId20" w:history="1">
        <w:r w:rsidRPr="00543C51">
          <w:rPr>
            <w:bCs/>
            <w:szCs w:val="26"/>
          </w:rPr>
          <w:t>High-density polyethylene</w:t>
        </w:r>
        <w:r w:rsidRPr="00543C51">
          <w:rPr>
            <w:szCs w:val="26"/>
          </w:rPr>
          <w:t> (</w:t>
        </w:r>
        <w:r w:rsidRPr="00543C51">
          <w:rPr>
            <w:bCs/>
            <w:szCs w:val="26"/>
          </w:rPr>
          <w:t>HDPE</w:t>
        </w:r>
        <w:r w:rsidRPr="00543C51">
          <w:rPr>
            <w:szCs w:val="26"/>
          </w:rPr>
          <w:t>)</w:t>
        </w:r>
      </w:hyperlink>
      <w:r w:rsidRPr="00543C51">
        <w:rPr>
          <w:szCs w:val="26"/>
        </w:rPr>
        <w:t>, được ứng dụng vô cùng rộng rãi trong đời sống hàng ngày của người dân. Đây cũng là vật liệu sản xuất túi nilon hay nhiều đồ dùng đồ dùng bằng nhựa khác.</w:t>
      </w:r>
    </w:p>
    <w:p w:rsidR="00A43A25" w:rsidRPr="00543C51" w:rsidRDefault="00A43A25" w:rsidP="00F2575A">
      <w:pPr>
        <w:autoSpaceDE w:val="0"/>
        <w:autoSpaceDN w:val="0"/>
        <w:rPr>
          <w:szCs w:val="26"/>
        </w:rPr>
      </w:pPr>
      <w:r w:rsidRPr="00543C51">
        <w:rPr>
          <w:bCs/>
          <w:szCs w:val="26"/>
        </w:rPr>
        <w:t>HDPE</w:t>
      </w:r>
      <w:r w:rsidRPr="00543C51">
        <w:rPr>
          <w:szCs w:val="26"/>
        </w:rPr>
        <w:t> là kết quả của việc trùng phân từ Etilen tỉ trọng cao trong áp suất thấp, thêm vào đó kết hợp các chất xúc tác như crom hay sillic catalyts…</w:t>
      </w:r>
    </w:p>
    <w:p w:rsidR="00A43A25" w:rsidRPr="00543C51" w:rsidRDefault="00A43A25" w:rsidP="00F2575A">
      <w:pPr>
        <w:autoSpaceDE w:val="0"/>
        <w:autoSpaceDN w:val="0"/>
        <w:rPr>
          <w:szCs w:val="26"/>
        </w:rPr>
      </w:pPr>
      <w:r w:rsidRPr="00543C51">
        <w:rPr>
          <w:szCs w:val="26"/>
        </w:rPr>
        <w:t>HDPE là loại nhựa có độ bền cực tốt, chống lại sự ăn mòn tự nhiên như nước, gió, mưa axit… cho đến sự bào mòn của cả những dung dịch như axit đậm đặc, kiềm, muối,… Bên cạnh đó, chất liệu nhựa HDPE còn chịu được cả tia cực tím từ ánh sáng mặt trời trực tiếp chiếu vào.</w:t>
      </w:r>
    </w:p>
    <w:p w:rsidR="00A43A25" w:rsidRPr="00543C51" w:rsidRDefault="00A43A25" w:rsidP="00F2575A">
      <w:pPr>
        <w:autoSpaceDE w:val="0"/>
        <w:autoSpaceDN w:val="0"/>
        <w:rPr>
          <w:szCs w:val="26"/>
        </w:rPr>
      </w:pPr>
      <w:r w:rsidRPr="00543C51">
        <w:rPr>
          <w:szCs w:val="26"/>
        </w:rPr>
        <w:t xml:space="preserve">HDPE còn có khả năng chống nhiệt nổi trội hơn hẳn so với các vật liệu nhựa thông thường </w:t>
      </w:r>
      <w:r w:rsidRPr="00543C51">
        <w:rPr>
          <w:bCs/>
          <w:szCs w:val="26"/>
          <w:lang w:val="en-US" w:eastAsia="en-US"/>
        </w:rPr>
        <w:t>khác</w:t>
      </w:r>
      <w:r w:rsidRPr="00543C51">
        <w:rPr>
          <w:szCs w:val="26"/>
        </w:rPr>
        <w:t>: các loại ống nhựa được làm từ chất liệu HDPE vẫn không thay đổi áp lực ngay cả ở nhiệt độ -40°C. bên cạnh đó, khả năng chống cháy của vật liệu này cũng rất nổ bật, chỉ bắt cháy ở nhiệt độ 327°C (gần gấp 2 lần so với các chất liệu khác).</w:t>
      </w:r>
    </w:p>
    <w:p w:rsidR="00A43A25" w:rsidRPr="00543C51" w:rsidRDefault="00A43A25" w:rsidP="004E1023">
      <w:pPr>
        <w:rPr>
          <w:szCs w:val="26"/>
          <w:lang w:val="en-US"/>
        </w:rPr>
      </w:pPr>
      <w:r w:rsidRPr="00543C51">
        <w:rPr>
          <w:b/>
          <w:szCs w:val="26"/>
          <w:lang w:val="en-US"/>
        </w:rPr>
        <w:t>Chất phụ gia:</w:t>
      </w:r>
      <w:r w:rsidRPr="00543C51">
        <w:rPr>
          <w:szCs w:val="26"/>
          <w:lang w:val="en-US"/>
        </w:rPr>
        <w:t xml:space="preserve"> trong quá trình sản xuất, một số chất phụ gia được sử dụng như sau:</w:t>
      </w:r>
    </w:p>
    <w:p w:rsidR="00A43A25" w:rsidRPr="00543C51" w:rsidRDefault="00A43A25" w:rsidP="00F2575A">
      <w:pPr>
        <w:numPr>
          <w:ilvl w:val="0"/>
          <w:numId w:val="25"/>
        </w:numPr>
        <w:tabs>
          <w:tab w:val="clear" w:pos="420"/>
        </w:tabs>
        <w:autoSpaceDE w:val="0"/>
        <w:autoSpaceDN w:val="0"/>
        <w:ind w:left="426" w:hanging="326"/>
        <w:rPr>
          <w:szCs w:val="26"/>
          <w:lang w:val="en-US"/>
        </w:rPr>
      </w:pPr>
      <w:r w:rsidRPr="00543C51">
        <w:rPr>
          <w:szCs w:val="26"/>
          <w:lang w:val="en-US"/>
        </w:rPr>
        <w:t xml:space="preserve">Chất phụ </w:t>
      </w:r>
      <w:r w:rsidRPr="00543C51">
        <w:rPr>
          <w:bCs/>
          <w:szCs w:val="26"/>
          <w:lang w:val="en-US" w:eastAsia="en-US"/>
        </w:rPr>
        <w:t>gia</w:t>
      </w:r>
      <w:r w:rsidRPr="00543C51">
        <w:rPr>
          <w:szCs w:val="26"/>
          <w:lang w:val="en-US"/>
        </w:rPr>
        <w:t xml:space="preserve"> trợ phân tán KP736 dự kiến sử dụng trong 01 năm là 18.720 kg.</w:t>
      </w:r>
    </w:p>
    <w:p w:rsidR="00A43A25" w:rsidRPr="00543C51" w:rsidRDefault="00A43A25" w:rsidP="00F2575A">
      <w:pPr>
        <w:numPr>
          <w:ilvl w:val="0"/>
          <w:numId w:val="25"/>
        </w:numPr>
        <w:tabs>
          <w:tab w:val="clear" w:pos="420"/>
        </w:tabs>
        <w:autoSpaceDE w:val="0"/>
        <w:autoSpaceDN w:val="0"/>
        <w:ind w:left="426" w:hanging="326"/>
        <w:rPr>
          <w:szCs w:val="26"/>
          <w:lang w:val="en-US"/>
        </w:rPr>
      </w:pPr>
      <w:r w:rsidRPr="00543C51">
        <w:rPr>
          <w:szCs w:val="26"/>
          <w:lang w:val="en-US"/>
        </w:rPr>
        <w:lastRenderedPageBreak/>
        <w:t>Chất phụ gia trợ gia công MA7014G dự kiến sử dụng trong 01 năm là 2.400 kg.</w:t>
      </w:r>
    </w:p>
    <w:p w:rsidR="00A43A25" w:rsidRPr="00543C51" w:rsidRDefault="00A43A25" w:rsidP="00F2575A">
      <w:pPr>
        <w:numPr>
          <w:ilvl w:val="0"/>
          <w:numId w:val="25"/>
        </w:numPr>
        <w:tabs>
          <w:tab w:val="clear" w:pos="420"/>
        </w:tabs>
        <w:autoSpaceDE w:val="0"/>
        <w:autoSpaceDN w:val="0"/>
        <w:ind w:left="426" w:hanging="326"/>
        <w:rPr>
          <w:szCs w:val="26"/>
          <w:lang w:val="en-US"/>
        </w:rPr>
      </w:pPr>
      <w:r w:rsidRPr="00543C51">
        <w:rPr>
          <w:szCs w:val="26"/>
          <w:lang w:val="en-US"/>
        </w:rPr>
        <w:t>Chất phụ gia hút ẩm HÀM-TP dự kiến sử dụng trong 01 năm là 2.000kg.</w:t>
      </w:r>
    </w:p>
    <w:p w:rsidR="004E1023" w:rsidRPr="00543C51" w:rsidRDefault="004E1023" w:rsidP="004E1023">
      <w:pPr>
        <w:rPr>
          <w:b/>
          <w:szCs w:val="26"/>
        </w:rPr>
      </w:pPr>
      <w:r w:rsidRPr="00543C51">
        <w:rPr>
          <w:b/>
          <w:szCs w:val="26"/>
        </w:rPr>
        <w:t>Danh mục máy móc, thiết bị phụ vụ hoạt động của dự án</w:t>
      </w:r>
    </w:p>
    <w:p w:rsidR="004E1023" w:rsidRPr="00543C51" w:rsidRDefault="004E1023" w:rsidP="004E1023">
      <w:pPr>
        <w:rPr>
          <w:b/>
          <w:szCs w:val="26"/>
          <w:lang w:val="en-US"/>
        </w:rPr>
      </w:pPr>
      <w:proofErr w:type="gramStart"/>
      <w:r w:rsidRPr="00543C51">
        <w:rPr>
          <w:szCs w:val="26"/>
          <w:lang w:val="en-US"/>
        </w:rPr>
        <w:t>Dây chuyền sản xuất tại nhà máy được bố trí trong xưởng sản xuất và hoạt động phụ thuộc vào nhu cầu sản phẩm của thị trường.</w:t>
      </w:r>
      <w:proofErr w:type="gramEnd"/>
      <w:r w:rsidRPr="00543C51">
        <w:rPr>
          <w:szCs w:val="26"/>
          <w:lang w:val="en-US"/>
        </w:rPr>
        <w:t xml:space="preserve"> Dự </w:t>
      </w:r>
      <w:proofErr w:type="gramStart"/>
      <w:r w:rsidRPr="00543C51">
        <w:rPr>
          <w:szCs w:val="26"/>
          <w:lang w:val="en-US"/>
        </w:rPr>
        <w:t>án</w:t>
      </w:r>
      <w:proofErr w:type="gramEnd"/>
      <w:r w:rsidRPr="00543C51">
        <w:rPr>
          <w:szCs w:val="26"/>
          <w:lang w:val="en-US"/>
        </w:rPr>
        <w:t xml:space="preserve"> sử dụng công nghệ của Công ty HMG Extrusion GmbH. </w:t>
      </w:r>
    </w:p>
    <w:p w:rsidR="004E1023" w:rsidRPr="00543C51" w:rsidRDefault="004E1023" w:rsidP="004E1023">
      <w:pPr>
        <w:rPr>
          <w:szCs w:val="26"/>
          <w:lang w:val="en-US"/>
        </w:rPr>
      </w:pPr>
      <w:r w:rsidRPr="00543C51">
        <w:rPr>
          <w:szCs w:val="26"/>
          <w:lang w:val="en-US"/>
        </w:rPr>
        <w:t xml:space="preserve">Cụ thể các máy móc thiết bị thể hiện </w:t>
      </w:r>
      <w:proofErr w:type="gramStart"/>
      <w:r w:rsidRPr="00543C51">
        <w:rPr>
          <w:szCs w:val="26"/>
          <w:lang w:val="en-US"/>
        </w:rPr>
        <w:t>theo</w:t>
      </w:r>
      <w:proofErr w:type="gramEnd"/>
      <w:r w:rsidRPr="00543C51">
        <w:rPr>
          <w:szCs w:val="26"/>
          <w:lang w:val="en-US"/>
        </w:rPr>
        <w:t xml:space="preserve"> </w:t>
      </w:r>
      <w:r w:rsidR="00455F58" w:rsidRPr="00543C51">
        <w:rPr>
          <w:szCs w:val="26"/>
          <w:lang w:val="en-US"/>
        </w:rPr>
        <w:fldChar w:fldCharType="begin"/>
      </w:r>
      <w:r w:rsidR="00455F58" w:rsidRPr="00543C51">
        <w:rPr>
          <w:szCs w:val="26"/>
          <w:lang w:val="en-US"/>
        </w:rPr>
        <w:instrText xml:space="preserve"> REF _Ref109668962 \h  \* MERGEFORMAT </w:instrText>
      </w:r>
      <w:r w:rsidR="00455F58" w:rsidRPr="00543C51">
        <w:rPr>
          <w:szCs w:val="26"/>
          <w:lang w:val="en-US"/>
        </w:rPr>
      </w:r>
      <w:r w:rsidR="00455F58" w:rsidRPr="00543C51">
        <w:rPr>
          <w:szCs w:val="26"/>
          <w:lang w:val="en-US"/>
        </w:rPr>
        <w:fldChar w:fldCharType="separate"/>
      </w:r>
      <w:r w:rsidR="00667E78" w:rsidRPr="00667E78">
        <w:t>Bảng I</w:t>
      </w:r>
      <w:r w:rsidR="00667E78" w:rsidRPr="00667E78">
        <w:noBreakHyphen/>
        <w:t>1</w:t>
      </w:r>
      <w:r w:rsidR="00455F58" w:rsidRPr="00543C51">
        <w:rPr>
          <w:szCs w:val="26"/>
          <w:lang w:val="en-US"/>
        </w:rPr>
        <w:fldChar w:fldCharType="end"/>
      </w:r>
      <w:r w:rsidR="00455F58" w:rsidRPr="00543C51">
        <w:rPr>
          <w:szCs w:val="26"/>
          <w:lang w:val="en-US"/>
        </w:rPr>
        <w:t xml:space="preserve"> </w:t>
      </w:r>
      <w:r w:rsidRPr="00543C51">
        <w:rPr>
          <w:szCs w:val="26"/>
          <w:lang w:val="en-US"/>
        </w:rPr>
        <w:t xml:space="preserve">sau: </w:t>
      </w:r>
    </w:p>
    <w:p w:rsidR="004E1023" w:rsidRPr="00543C51" w:rsidRDefault="004E1023" w:rsidP="00021FD5">
      <w:pPr>
        <w:pStyle w:val="Caption"/>
        <w:rPr>
          <w:rStyle w:val="CaptionChar1"/>
          <w:b/>
          <w:iCs w:val="0"/>
        </w:rPr>
      </w:pPr>
      <w:bookmarkStart w:id="110" w:name="_Ref109668962"/>
      <w:bookmarkStart w:id="111" w:name="_Toc121995724"/>
      <w:r w:rsidRPr="00543C51">
        <w:rPr>
          <w:rStyle w:val="CaptionChar1"/>
          <w:b/>
          <w:iCs w:val="0"/>
        </w:rPr>
        <w:t xml:space="preserve">Bảng </w:t>
      </w:r>
      <w:r w:rsidRPr="00543C51">
        <w:rPr>
          <w:rStyle w:val="CaptionChar1"/>
          <w:b/>
          <w:iCs w:val="0"/>
        </w:rPr>
        <w:fldChar w:fldCharType="begin"/>
      </w:r>
      <w:r w:rsidRPr="00543C51">
        <w:rPr>
          <w:rStyle w:val="CaptionChar1"/>
          <w:b/>
          <w:iCs w:val="0"/>
        </w:rPr>
        <w:instrText xml:space="preserve"> STYLEREF 1 \s </w:instrText>
      </w:r>
      <w:r w:rsidRPr="00543C51">
        <w:rPr>
          <w:rStyle w:val="CaptionChar1"/>
          <w:b/>
          <w:iCs w:val="0"/>
        </w:rPr>
        <w:fldChar w:fldCharType="separate"/>
      </w:r>
      <w:r w:rsidR="00667E78">
        <w:rPr>
          <w:rStyle w:val="CaptionChar1"/>
          <w:b/>
          <w:iCs w:val="0"/>
          <w:noProof/>
        </w:rPr>
        <w:t>I</w:t>
      </w:r>
      <w:r w:rsidRPr="00543C51">
        <w:rPr>
          <w:rStyle w:val="CaptionChar1"/>
          <w:b/>
          <w:iCs w:val="0"/>
        </w:rPr>
        <w:fldChar w:fldCharType="end"/>
      </w:r>
      <w:r w:rsidRPr="00543C51">
        <w:rPr>
          <w:rStyle w:val="CaptionChar1"/>
          <w:b/>
          <w:iCs w:val="0"/>
        </w:rPr>
        <w:noBreakHyphen/>
      </w:r>
      <w:r w:rsidRPr="00543C51">
        <w:rPr>
          <w:rStyle w:val="CaptionChar1"/>
          <w:b/>
          <w:iCs w:val="0"/>
        </w:rPr>
        <w:fldChar w:fldCharType="begin"/>
      </w:r>
      <w:r w:rsidRPr="00543C51">
        <w:rPr>
          <w:rStyle w:val="CaptionChar1"/>
          <w:b/>
          <w:iCs w:val="0"/>
        </w:rPr>
        <w:instrText xml:space="preserve"> SEQ Bảng \* ARABIC \s 1 </w:instrText>
      </w:r>
      <w:r w:rsidRPr="00543C51">
        <w:rPr>
          <w:rStyle w:val="CaptionChar1"/>
          <w:b/>
          <w:iCs w:val="0"/>
        </w:rPr>
        <w:fldChar w:fldCharType="separate"/>
      </w:r>
      <w:r w:rsidR="00667E78">
        <w:rPr>
          <w:rStyle w:val="CaptionChar1"/>
          <w:b/>
          <w:iCs w:val="0"/>
          <w:noProof/>
        </w:rPr>
        <w:t>1</w:t>
      </w:r>
      <w:r w:rsidRPr="00543C51">
        <w:rPr>
          <w:rStyle w:val="CaptionChar1"/>
          <w:b/>
          <w:iCs w:val="0"/>
        </w:rPr>
        <w:fldChar w:fldCharType="end"/>
      </w:r>
      <w:bookmarkEnd w:id="110"/>
      <w:r w:rsidRPr="00543C51">
        <w:rPr>
          <w:rStyle w:val="CaptionChar1"/>
          <w:b/>
          <w:iCs w:val="0"/>
        </w:rPr>
        <w:t>. Máy móc đầu tư tại dự án</w:t>
      </w:r>
      <w:bookmarkEnd w:id="111"/>
    </w:p>
    <w:tbl>
      <w:tblPr>
        <w:tblStyle w:val="TableGrid"/>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39"/>
        <w:gridCol w:w="3544"/>
        <w:gridCol w:w="1277"/>
        <w:gridCol w:w="1385"/>
      </w:tblGrid>
      <w:tr w:rsidR="00543C51" w:rsidRPr="00543C51" w:rsidTr="00F05A0B">
        <w:trPr>
          <w:trHeight w:val="717"/>
        </w:trPr>
        <w:tc>
          <w:tcPr>
            <w:tcW w:w="389" w:type="pct"/>
            <w:shd w:val="clear" w:color="auto" w:fill="D9D9D9" w:themeFill="background1" w:themeFillShade="D9"/>
            <w:vAlign w:val="center"/>
          </w:tcPr>
          <w:p w:rsidR="00F05A0B" w:rsidRPr="00543C51" w:rsidRDefault="00F05A0B" w:rsidP="009A66AC">
            <w:pPr>
              <w:spacing w:after="60" w:line="240" w:lineRule="auto"/>
              <w:jc w:val="center"/>
              <w:rPr>
                <w:b/>
                <w:sz w:val="24"/>
                <w:szCs w:val="24"/>
              </w:rPr>
            </w:pPr>
            <w:r w:rsidRPr="00543C51">
              <w:rPr>
                <w:b/>
                <w:sz w:val="24"/>
                <w:szCs w:val="24"/>
              </w:rPr>
              <w:t>STT</w:t>
            </w:r>
          </w:p>
        </w:tc>
        <w:tc>
          <w:tcPr>
            <w:tcW w:w="1009" w:type="pct"/>
            <w:shd w:val="clear" w:color="auto" w:fill="D9D9D9" w:themeFill="background1" w:themeFillShade="D9"/>
            <w:vAlign w:val="center"/>
          </w:tcPr>
          <w:p w:rsidR="00F05A0B" w:rsidRPr="00543C51" w:rsidRDefault="00F05A0B" w:rsidP="009A66AC">
            <w:pPr>
              <w:spacing w:after="60" w:line="240" w:lineRule="auto"/>
              <w:jc w:val="center"/>
              <w:rPr>
                <w:b/>
                <w:sz w:val="24"/>
                <w:szCs w:val="24"/>
              </w:rPr>
            </w:pPr>
            <w:r w:rsidRPr="00543C51">
              <w:rPr>
                <w:b/>
                <w:sz w:val="24"/>
                <w:szCs w:val="24"/>
              </w:rPr>
              <w:t>Tên thiết bị</w:t>
            </w:r>
          </w:p>
        </w:tc>
        <w:tc>
          <w:tcPr>
            <w:tcW w:w="2057" w:type="pct"/>
            <w:shd w:val="clear" w:color="auto" w:fill="D9D9D9" w:themeFill="background1" w:themeFillShade="D9"/>
            <w:vAlign w:val="center"/>
          </w:tcPr>
          <w:p w:rsidR="00F05A0B" w:rsidRPr="00543C51" w:rsidRDefault="00F05A0B" w:rsidP="009A66AC">
            <w:pPr>
              <w:spacing w:after="60" w:line="240" w:lineRule="auto"/>
              <w:jc w:val="center"/>
              <w:rPr>
                <w:b/>
                <w:sz w:val="24"/>
                <w:szCs w:val="24"/>
              </w:rPr>
            </w:pPr>
            <w:r w:rsidRPr="00543C51">
              <w:rPr>
                <w:b/>
                <w:sz w:val="24"/>
                <w:szCs w:val="24"/>
              </w:rPr>
              <w:t>Thông số kỹ thuật</w:t>
            </w:r>
          </w:p>
        </w:tc>
        <w:tc>
          <w:tcPr>
            <w:tcW w:w="741" w:type="pct"/>
            <w:shd w:val="clear" w:color="auto" w:fill="D9D9D9" w:themeFill="background1" w:themeFillShade="D9"/>
            <w:vAlign w:val="center"/>
          </w:tcPr>
          <w:p w:rsidR="00F05A0B" w:rsidRPr="00543C51" w:rsidRDefault="00F05A0B" w:rsidP="009A66AC">
            <w:pPr>
              <w:spacing w:after="60" w:line="240" w:lineRule="auto"/>
              <w:jc w:val="center"/>
              <w:rPr>
                <w:b/>
                <w:sz w:val="24"/>
                <w:szCs w:val="24"/>
              </w:rPr>
            </w:pPr>
            <w:r w:rsidRPr="00543C51">
              <w:rPr>
                <w:b/>
                <w:sz w:val="24"/>
                <w:szCs w:val="24"/>
              </w:rPr>
              <w:t>Số lượng</w:t>
            </w:r>
          </w:p>
        </w:tc>
        <w:tc>
          <w:tcPr>
            <w:tcW w:w="804" w:type="pct"/>
            <w:shd w:val="clear" w:color="auto" w:fill="D9D9D9" w:themeFill="background1" w:themeFillShade="D9"/>
            <w:vAlign w:val="center"/>
          </w:tcPr>
          <w:p w:rsidR="00F05A0B" w:rsidRPr="00543C51" w:rsidRDefault="00F05A0B" w:rsidP="00F05A0B">
            <w:pPr>
              <w:spacing w:after="60" w:line="240" w:lineRule="auto"/>
              <w:jc w:val="center"/>
              <w:rPr>
                <w:b/>
                <w:sz w:val="24"/>
                <w:szCs w:val="24"/>
                <w:lang w:val="en-US"/>
              </w:rPr>
            </w:pPr>
            <w:r w:rsidRPr="00543C51">
              <w:rPr>
                <w:b/>
                <w:sz w:val="24"/>
                <w:szCs w:val="24"/>
                <w:lang w:val="en-US"/>
              </w:rPr>
              <w:t>Tình trạng thiết bị</w:t>
            </w:r>
          </w:p>
        </w:tc>
      </w:tr>
      <w:tr w:rsidR="00543C51" w:rsidRPr="00543C51" w:rsidTr="00F05A0B">
        <w:trPr>
          <w:trHeight w:val="564"/>
        </w:trPr>
        <w:tc>
          <w:tcPr>
            <w:tcW w:w="389"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1009" w:type="pct"/>
            <w:vMerge w:val="restart"/>
            <w:vAlign w:val="center"/>
          </w:tcPr>
          <w:p w:rsidR="00F05A0B" w:rsidRPr="00543C51" w:rsidRDefault="00F05A0B" w:rsidP="009A66AC">
            <w:pPr>
              <w:spacing w:after="60" w:line="240" w:lineRule="auto"/>
              <w:jc w:val="left"/>
              <w:rPr>
                <w:sz w:val="24"/>
                <w:szCs w:val="24"/>
              </w:rPr>
            </w:pPr>
            <w:r w:rsidRPr="00543C51">
              <w:rPr>
                <w:sz w:val="24"/>
                <w:szCs w:val="24"/>
                <w:lang w:val="nb-NO"/>
              </w:rPr>
              <w:t>Máy đùn đơn 1 trục - LUMEN 120-38</w:t>
            </w:r>
          </w:p>
        </w:tc>
        <w:tc>
          <w:tcPr>
            <w:tcW w:w="2057" w:type="pct"/>
          </w:tcPr>
          <w:p w:rsidR="00F05A0B" w:rsidRPr="00543C51" w:rsidRDefault="00F05A0B" w:rsidP="009A66AC">
            <w:pPr>
              <w:spacing w:after="60" w:line="240" w:lineRule="auto"/>
              <w:rPr>
                <w:sz w:val="24"/>
                <w:szCs w:val="24"/>
              </w:rPr>
            </w:pPr>
            <w:r w:rsidRPr="00543C51">
              <w:rPr>
                <w:sz w:val="24"/>
                <w:szCs w:val="24"/>
                <w:lang w:val="nb-NO"/>
              </w:rPr>
              <w:t xml:space="preserve">Vít xoắn và thùng gia nhiệt (BI-METALIC): 120 mm </w:t>
            </w:r>
          </w:p>
        </w:tc>
        <w:tc>
          <w:tcPr>
            <w:tcW w:w="741" w:type="pct"/>
            <w:vMerge w:val="restart"/>
            <w:vAlign w:val="center"/>
          </w:tcPr>
          <w:p w:rsidR="00F05A0B" w:rsidRPr="00543C51" w:rsidRDefault="00F05A0B" w:rsidP="009A66AC">
            <w:pPr>
              <w:spacing w:after="60" w:line="240" w:lineRule="auto"/>
              <w:jc w:val="center"/>
              <w:rPr>
                <w:sz w:val="24"/>
                <w:szCs w:val="24"/>
                <w:lang w:val="nb-NO"/>
              </w:rPr>
            </w:pPr>
            <w:r w:rsidRPr="00543C51">
              <w:rPr>
                <w:sz w:val="24"/>
                <w:szCs w:val="24"/>
                <w:lang w:val="nb-NO"/>
              </w:rPr>
              <w:t>1</w:t>
            </w:r>
          </w:p>
        </w:tc>
        <w:tc>
          <w:tcPr>
            <w:tcW w:w="804" w:type="pct"/>
            <w:vMerge w:val="restart"/>
            <w:vAlign w:val="center"/>
          </w:tcPr>
          <w:p w:rsidR="00F05A0B" w:rsidRPr="00543C51" w:rsidRDefault="00F05A0B" w:rsidP="00F05A0B">
            <w:pPr>
              <w:spacing w:after="60" w:line="240" w:lineRule="auto"/>
              <w:jc w:val="center"/>
              <w:rPr>
                <w:sz w:val="24"/>
                <w:szCs w:val="24"/>
                <w:lang w:val="nb-NO"/>
              </w:rPr>
            </w:pPr>
            <w:r w:rsidRPr="00543C51">
              <w:rPr>
                <w:sz w:val="24"/>
                <w:szCs w:val="24"/>
                <w:lang w:val="nb-NO"/>
              </w:rPr>
              <w:t>Máy mới 100%</w:t>
            </w:r>
          </w:p>
        </w:tc>
      </w:tr>
      <w:tr w:rsidR="00543C51" w:rsidRPr="00543C51" w:rsidTr="00F05A0B">
        <w:trPr>
          <w:trHeight w:val="264"/>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Chiều dài vít xoắn: 38 D</w:t>
            </w:r>
            <w:r w:rsidRPr="00543C51">
              <w:rPr>
                <w:sz w:val="24"/>
                <w:szCs w:val="24"/>
                <w:lang w:val="nb-NO"/>
              </w:rPr>
              <w:tab/>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264"/>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Tỉ lệ L/D: 1:38</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367"/>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 xml:space="preserve">Công suất mô tơ: 355 kW AC </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501"/>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Mô men xoắn: 2005 Nm</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276"/>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Tốc độ vít xoắn: 150 vòng / phút</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456"/>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Công suất gia nhiệt: 90 kW</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379"/>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 xml:space="preserve">Công suất mô tơ giải nhiệt: 6x1,1 kW </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312"/>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Số lượng khu giải nhiệt: 6</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717"/>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 xml:space="preserve">Điện áp: 3 x 400V + PEN ( N + PE ), 50 Hz +/- 2 Hz </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300"/>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Điện áp điều khiển: 230 VAC</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424"/>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Chiều cao máy đùn: 1300 mm</w:t>
            </w:r>
          </w:p>
        </w:tc>
        <w:tc>
          <w:tcPr>
            <w:tcW w:w="741" w:type="pct"/>
            <w:vMerge/>
            <w:vAlign w:val="center"/>
          </w:tcPr>
          <w:p w:rsidR="00F05A0B" w:rsidRPr="00543C51" w:rsidRDefault="00F05A0B" w:rsidP="009A66AC">
            <w:pPr>
              <w:spacing w:after="60" w:line="240" w:lineRule="auto"/>
              <w:jc w:val="center"/>
              <w:rPr>
                <w:sz w:val="24"/>
                <w:szCs w:val="24"/>
                <w:lang w:val="nb-NO"/>
              </w:rPr>
            </w:pPr>
          </w:p>
        </w:tc>
        <w:tc>
          <w:tcPr>
            <w:tcW w:w="804" w:type="pct"/>
            <w:vMerge/>
            <w:vAlign w:val="center"/>
          </w:tcPr>
          <w:p w:rsidR="00F05A0B" w:rsidRPr="00543C51" w:rsidRDefault="00F05A0B" w:rsidP="00F05A0B">
            <w:pPr>
              <w:spacing w:after="60" w:line="240" w:lineRule="auto"/>
              <w:jc w:val="center"/>
              <w:rPr>
                <w:sz w:val="24"/>
                <w:szCs w:val="24"/>
                <w:lang w:val="nb-NO"/>
              </w:rPr>
            </w:pPr>
          </w:p>
        </w:tc>
      </w:tr>
      <w:tr w:rsidR="00543C51" w:rsidRPr="00543C51" w:rsidTr="00F05A0B">
        <w:trPr>
          <w:trHeight w:val="342"/>
        </w:trPr>
        <w:tc>
          <w:tcPr>
            <w:tcW w:w="389"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2</w:t>
            </w:r>
          </w:p>
        </w:tc>
        <w:tc>
          <w:tcPr>
            <w:tcW w:w="1009" w:type="pct"/>
            <w:vMerge w:val="restar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Đầu định hình ống: SMPHPE800</w:t>
            </w:r>
          </w:p>
          <w:p w:rsidR="00F05A0B" w:rsidRPr="00543C51" w:rsidRDefault="00F05A0B" w:rsidP="009A66AC">
            <w:pPr>
              <w:spacing w:after="60" w:line="240" w:lineRule="auto"/>
              <w:jc w:val="left"/>
              <w:rPr>
                <w:sz w:val="24"/>
                <w:szCs w:val="24"/>
              </w:rPr>
            </w:pPr>
          </w:p>
        </w:tc>
        <w:tc>
          <w:tcPr>
            <w:tcW w:w="2057" w:type="pct"/>
          </w:tcPr>
          <w:p w:rsidR="00F05A0B" w:rsidRPr="00543C51" w:rsidRDefault="00F05A0B" w:rsidP="009A66AC">
            <w:pPr>
              <w:spacing w:after="60" w:line="240" w:lineRule="auto"/>
              <w:rPr>
                <w:sz w:val="24"/>
                <w:szCs w:val="24"/>
              </w:rPr>
            </w:pPr>
            <w:r w:rsidRPr="00543C51">
              <w:rPr>
                <w:sz w:val="24"/>
                <w:szCs w:val="24"/>
                <w:lang w:val="nb-NO"/>
              </w:rPr>
              <w:t>Cỡ ống: 800 mm</w:t>
            </w:r>
          </w:p>
        </w:tc>
        <w:tc>
          <w:tcPr>
            <w:tcW w:w="741"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Merge w:val="restart"/>
            <w:vAlign w:val="center"/>
          </w:tcPr>
          <w:p w:rsidR="00F05A0B" w:rsidRPr="00543C51" w:rsidRDefault="00F05A0B" w:rsidP="00F05A0B">
            <w:pPr>
              <w:spacing w:after="60" w:line="240" w:lineRule="auto"/>
              <w:jc w:val="center"/>
              <w:rPr>
                <w:sz w:val="24"/>
                <w:szCs w:val="24"/>
              </w:rPr>
            </w:pPr>
            <w:r w:rsidRPr="00543C51">
              <w:rPr>
                <w:sz w:val="24"/>
                <w:szCs w:val="24"/>
                <w:lang w:val="en-US"/>
              </w:rPr>
              <w:t>Mới 100%</w:t>
            </w:r>
          </w:p>
        </w:tc>
      </w:tr>
      <w:tr w:rsidR="00543C51" w:rsidRPr="00543C51" w:rsidTr="00F05A0B">
        <w:trPr>
          <w:trHeight w:val="477"/>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 xml:space="preserve">Vật liệu: Thép hợp kim chất lượng cao </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13"/>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 xml:space="preserve">Kiểu: Dạng xoắn </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05"/>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Năng suất: 1.200 kg / giờ</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97"/>
        </w:trPr>
        <w:tc>
          <w:tcPr>
            <w:tcW w:w="389" w:type="pct"/>
            <w:vMerge w:val="restart"/>
            <w:vAlign w:val="center"/>
          </w:tcPr>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r w:rsidRPr="00543C51">
              <w:rPr>
                <w:sz w:val="24"/>
                <w:szCs w:val="24"/>
              </w:rPr>
              <w:t>3</w:t>
            </w:r>
          </w:p>
        </w:tc>
        <w:tc>
          <w:tcPr>
            <w:tcW w:w="1009" w:type="pct"/>
            <w:vMerge w:val="restar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Các thùng chân không, model SMVST 800</w:t>
            </w: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Máy bơm hút chân không: 2 x 7.5 kW</w:t>
            </w:r>
          </w:p>
        </w:tc>
        <w:tc>
          <w:tcPr>
            <w:tcW w:w="741"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Merge w:val="restart"/>
            <w:vAlign w:val="center"/>
          </w:tcPr>
          <w:p w:rsidR="00F05A0B" w:rsidRPr="00543C51" w:rsidRDefault="00F05A0B" w:rsidP="00F05A0B">
            <w:pPr>
              <w:spacing w:after="60" w:line="240" w:lineRule="auto"/>
              <w:jc w:val="center"/>
              <w:rPr>
                <w:sz w:val="24"/>
                <w:szCs w:val="24"/>
              </w:rPr>
            </w:pPr>
            <w:r w:rsidRPr="00543C51">
              <w:rPr>
                <w:sz w:val="24"/>
                <w:szCs w:val="24"/>
                <w:lang w:val="en-US"/>
              </w:rPr>
              <w:t>Mới 100%</w:t>
            </w:r>
          </w:p>
        </w:tc>
      </w:tr>
      <w:tr w:rsidR="00543C51" w:rsidRPr="00543C51" w:rsidTr="00F05A0B">
        <w:trPr>
          <w:trHeight w:val="301"/>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Máy bơm nước: 2 x 5.5 kW</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58"/>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Độ chân không: 0,03 – 0,08 MPa</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01"/>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Năng suất hút: 2 x1 80 m</w:t>
            </w:r>
            <w:r w:rsidRPr="00543C51">
              <w:rPr>
                <w:sz w:val="24"/>
                <w:szCs w:val="24"/>
                <w:vertAlign w:val="superscript"/>
                <w:lang w:val="nb-NO"/>
              </w:rPr>
              <w:t>3</w:t>
            </w:r>
            <w:r w:rsidRPr="00543C51">
              <w:rPr>
                <w:sz w:val="24"/>
                <w:szCs w:val="24"/>
                <w:lang w:val="nb-NO"/>
              </w:rPr>
              <w:t>/giờ</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04"/>
        </w:trPr>
        <w:tc>
          <w:tcPr>
            <w:tcW w:w="389" w:type="pct"/>
            <w:vMerge w:val="restart"/>
            <w:vAlign w:val="center"/>
          </w:tcPr>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r w:rsidRPr="00543C51">
              <w:rPr>
                <w:sz w:val="24"/>
                <w:szCs w:val="24"/>
              </w:rPr>
              <w:t>4</w:t>
            </w:r>
          </w:p>
        </w:tc>
        <w:tc>
          <w:tcPr>
            <w:tcW w:w="1009" w:type="pct"/>
            <w:vMerge w:val="restar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Bộ giải nhiệt theo cách phun tia - Model SMST 800</w:t>
            </w:r>
          </w:p>
        </w:tc>
        <w:tc>
          <w:tcPr>
            <w:tcW w:w="2057" w:type="pct"/>
          </w:tcPr>
          <w:p w:rsidR="00F05A0B" w:rsidRPr="00543C51" w:rsidRDefault="00F05A0B" w:rsidP="009A66AC">
            <w:pPr>
              <w:spacing w:after="60" w:line="240" w:lineRule="auto"/>
              <w:rPr>
                <w:sz w:val="24"/>
                <w:szCs w:val="24"/>
              </w:rPr>
            </w:pPr>
            <w:r w:rsidRPr="00543C51">
              <w:rPr>
                <w:sz w:val="24"/>
                <w:szCs w:val="24"/>
                <w:lang w:val="nb-NO"/>
              </w:rPr>
              <w:t>Chiều dài: 5.800 mm</w:t>
            </w:r>
          </w:p>
        </w:tc>
        <w:tc>
          <w:tcPr>
            <w:tcW w:w="741"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3</w:t>
            </w:r>
          </w:p>
        </w:tc>
        <w:tc>
          <w:tcPr>
            <w:tcW w:w="804" w:type="pct"/>
            <w:vMerge w:val="restar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336"/>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Máy bơm nước: 2 x 5,5 kW</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671"/>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Các đầu phun: Loại gắn trên vách thùng vật liệu ABS</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99"/>
        </w:trPr>
        <w:tc>
          <w:tcPr>
            <w:tcW w:w="389"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5</w:t>
            </w:r>
          </w:p>
        </w:tc>
        <w:tc>
          <w:tcPr>
            <w:tcW w:w="1009" w:type="pct"/>
            <w:vMerge w:val="restar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Máy nâng và kéo ống - Model SMHC 800/6</w:t>
            </w:r>
          </w:p>
        </w:tc>
        <w:tc>
          <w:tcPr>
            <w:tcW w:w="2057" w:type="pct"/>
          </w:tcPr>
          <w:p w:rsidR="00F05A0B" w:rsidRPr="00543C51" w:rsidRDefault="00F05A0B" w:rsidP="009A66AC">
            <w:pPr>
              <w:spacing w:after="60" w:line="240" w:lineRule="auto"/>
              <w:rPr>
                <w:sz w:val="24"/>
                <w:szCs w:val="24"/>
                <w:lang w:val="en-US"/>
              </w:rPr>
            </w:pPr>
            <w:r w:rsidRPr="00543C51">
              <w:rPr>
                <w:sz w:val="24"/>
                <w:szCs w:val="24"/>
                <w:lang w:val="nb-NO"/>
              </w:rPr>
              <w:t>Chiều cao trung tâm: 2200 mm</w:t>
            </w:r>
          </w:p>
        </w:tc>
        <w:tc>
          <w:tcPr>
            <w:tcW w:w="741"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Merge w:val="restar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324"/>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Cỡ ống: 500 - 800 mm</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49"/>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Tốc độ kéo: 0,05 – 1,0 m/phút</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62"/>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Lực kéo tối đa: 80 kN</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440"/>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Công suất mô tơ: 2,5 kW x 6</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c>
          <w:tcPr>
            <w:tcW w:w="389" w:type="pct"/>
            <w:vAlign w:val="center"/>
          </w:tcPr>
          <w:p w:rsidR="00F05A0B" w:rsidRPr="00543C51" w:rsidRDefault="00F05A0B" w:rsidP="009A66AC">
            <w:pPr>
              <w:spacing w:after="60" w:line="240" w:lineRule="auto"/>
              <w:jc w:val="center"/>
              <w:rPr>
                <w:sz w:val="24"/>
                <w:szCs w:val="24"/>
              </w:rPr>
            </w:pPr>
            <w:r w:rsidRPr="00543C51">
              <w:rPr>
                <w:sz w:val="24"/>
                <w:szCs w:val="24"/>
              </w:rPr>
              <w:t>6</w:t>
            </w:r>
          </w:p>
        </w:tc>
        <w:tc>
          <w:tcPr>
            <w:tcW w:w="1009" w:type="pc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Máy in theo phương ngang trên thân ống HDPE</w:t>
            </w:r>
          </w:p>
        </w:tc>
        <w:tc>
          <w:tcPr>
            <w:tcW w:w="2057" w:type="pct"/>
          </w:tcPr>
          <w:p w:rsidR="00F05A0B" w:rsidRPr="00543C51" w:rsidRDefault="00F05A0B" w:rsidP="009A66AC">
            <w:pPr>
              <w:spacing w:after="60" w:line="240" w:lineRule="auto"/>
              <w:rPr>
                <w:sz w:val="24"/>
                <w:szCs w:val="24"/>
                <w:lang w:val="nb-NO"/>
              </w:rPr>
            </w:pPr>
          </w:p>
          <w:p w:rsidR="00F05A0B" w:rsidRPr="00543C51" w:rsidRDefault="00F05A0B" w:rsidP="009A66AC">
            <w:pPr>
              <w:spacing w:after="60" w:line="240" w:lineRule="auto"/>
              <w:rPr>
                <w:sz w:val="24"/>
                <w:szCs w:val="24"/>
              </w:rPr>
            </w:pPr>
            <w:r w:rsidRPr="00543C51">
              <w:rPr>
                <w:sz w:val="24"/>
                <w:szCs w:val="24"/>
                <w:lang w:val="nb-NO"/>
              </w:rPr>
              <w:t>Dùng cho cỡ ống: 315mm - 800mm</w:t>
            </w:r>
          </w:p>
        </w:tc>
        <w:tc>
          <w:tcPr>
            <w:tcW w:w="741" w:type="pc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552"/>
        </w:trPr>
        <w:tc>
          <w:tcPr>
            <w:tcW w:w="389" w:type="pct"/>
            <w:vMerge w:val="restart"/>
            <w:vAlign w:val="center"/>
          </w:tcPr>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p>
          <w:p w:rsidR="00F05A0B" w:rsidRPr="00543C51" w:rsidRDefault="00F05A0B" w:rsidP="009A66AC">
            <w:pPr>
              <w:spacing w:after="60" w:line="240" w:lineRule="auto"/>
              <w:jc w:val="center"/>
              <w:rPr>
                <w:sz w:val="24"/>
                <w:szCs w:val="24"/>
              </w:rPr>
            </w:pPr>
            <w:r w:rsidRPr="00543C51">
              <w:rPr>
                <w:sz w:val="24"/>
                <w:szCs w:val="24"/>
              </w:rPr>
              <w:t>7</w:t>
            </w:r>
          </w:p>
        </w:tc>
        <w:tc>
          <w:tcPr>
            <w:tcW w:w="1009" w:type="pct"/>
            <w:vMerge w:val="restart"/>
            <w:vAlign w:val="center"/>
          </w:tcPr>
          <w:p w:rsidR="00F05A0B" w:rsidRPr="00543C51" w:rsidRDefault="00F05A0B" w:rsidP="009A66AC">
            <w:pPr>
              <w:spacing w:after="60" w:line="240" w:lineRule="auto"/>
              <w:jc w:val="left"/>
              <w:rPr>
                <w:sz w:val="24"/>
                <w:szCs w:val="24"/>
                <w:lang w:val="nb-NO"/>
              </w:rPr>
            </w:pPr>
          </w:p>
          <w:p w:rsidR="00F05A0B" w:rsidRPr="00543C51" w:rsidRDefault="00F05A0B" w:rsidP="009A66AC">
            <w:pPr>
              <w:spacing w:after="60" w:line="240" w:lineRule="auto"/>
              <w:jc w:val="left"/>
              <w:rPr>
                <w:sz w:val="24"/>
                <w:szCs w:val="24"/>
                <w:lang w:val="nb-NO"/>
              </w:rPr>
            </w:pPr>
          </w:p>
          <w:p w:rsidR="00F05A0B" w:rsidRPr="00543C51" w:rsidRDefault="00F05A0B" w:rsidP="009A66AC">
            <w:pPr>
              <w:spacing w:after="60" w:line="240" w:lineRule="auto"/>
              <w:jc w:val="left"/>
              <w:rPr>
                <w:sz w:val="24"/>
                <w:szCs w:val="24"/>
                <w:lang w:val="nb-NO"/>
              </w:rPr>
            </w:pPr>
          </w:p>
          <w:p w:rsidR="00F05A0B" w:rsidRPr="00543C51" w:rsidRDefault="00F05A0B" w:rsidP="009A66AC">
            <w:pPr>
              <w:spacing w:after="60" w:line="240" w:lineRule="auto"/>
              <w:jc w:val="left"/>
              <w:rPr>
                <w:sz w:val="24"/>
                <w:szCs w:val="24"/>
                <w:lang w:val="nb-NO"/>
              </w:rPr>
            </w:pPr>
            <w:r w:rsidRPr="00543C51">
              <w:rPr>
                <w:sz w:val="24"/>
                <w:szCs w:val="24"/>
                <w:lang w:val="nb-NO"/>
              </w:rPr>
              <w:t>Máy cắt - Model SMSCS 800</w:t>
            </w:r>
          </w:p>
          <w:p w:rsidR="00F05A0B" w:rsidRPr="00543C51" w:rsidRDefault="00F05A0B" w:rsidP="009A66AC">
            <w:pPr>
              <w:spacing w:after="60" w:line="240" w:lineRule="auto"/>
              <w:jc w:val="left"/>
              <w:rPr>
                <w:sz w:val="24"/>
                <w:szCs w:val="24"/>
              </w:rPr>
            </w:pPr>
          </w:p>
        </w:tc>
        <w:tc>
          <w:tcPr>
            <w:tcW w:w="2057" w:type="pct"/>
          </w:tcPr>
          <w:p w:rsidR="00F05A0B" w:rsidRPr="00543C51" w:rsidRDefault="00F05A0B" w:rsidP="009A66AC">
            <w:pPr>
              <w:spacing w:after="60" w:line="240" w:lineRule="auto"/>
              <w:rPr>
                <w:sz w:val="24"/>
                <w:szCs w:val="24"/>
              </w:rPr>
            </w:pPr>
            <w:r w:rsidRPr="00543C51">
              <w:rPr>
                <w:sz w:val="24"/>
                <w:szCs w:val="24"/>
                <w:lang w:val="nb-NO"/>
              </w:rPr>
              <w:t>Hệ thống cắt: Loại hành tinh, không tạo bụi khi cắt</w:t>
            </w:r>
          </w:p>
        </w:tc>
        <w:tc>
          <w:tcPr>
            <w:tcW w:w="741" w:type="pct"/>
            <w:vMerge w:val="restar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Merge w:val="restar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336"/>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Cỡ ống: 500 - 800 mm</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252"/>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Tốc độ lớn nhất: 0,05 – 1,0 m/phút</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12"/>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Bơm thủy lực: 0,75 kW</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24"/>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Thùng chứa dầu: 6 lít</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35"/>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Chiều dày ống tối đa: 110 mm</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27"/>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Công suất mô tơ cắt: 7,5 Kw</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32"/>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Chiều cao trung tâm: 1300 mm</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325"/>
        </w:trPr>
        <w:tc>
          <w:tcPr>
            <w:tcW w:w="389" w:type="pct"/>
            <w:vMerge/>
            <w:vAlign w:val="center"/>
          </w:tcPr>
          <w:p w:rsidR="00F05A0B" w:rsidRPr="00543C51" w:rsidRDefault="00F05A0B" w:rsidP="009A66AC">
            <w:pPr>
              <w:spacing w:after="60" w:line="240" w:lineRule="auto"/>
              <w:jc w:val="center"/>
              <w:rPr>
                <w:sz w:val="24"/>
                <w:szCs w:val="24"/>
              </w:rPr>
            </w:pPr>
          </w:p>
        </w:tc>
        <w:tc>
          <w:tcPr>
            <w:tcW w:w="1009" w:type="pct"/>
            <w:vMerge/>
            <w:vAlign w:val="center"/>
          </w:tcPr>
          <w:p w:rsidR="00F05A0B" w:rsidRPr="00543C51" w:rsidRDefault="00F05A0B" w:rsidP="009A66AC">
            <w:pPr>
              <w:spacing w:after="60" w:line="240" w:lineRule="auto"/>
              <w:jc w:val="left"/>
              <w:rPr>
                <w:sz w:val="24"/>
                <w:szCs w:val="24"/>
                <w:lang w:val="nb-NO"/>
              </w:rPr>
            </w:pP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Hệ thống điều khiển: PLC</w:t>
            </w:r>
          </w:p>
        </w:tc>
        <w:tc>
          <w:tcPr>
            <w:tcW w:w="741" w:type="pct"/>
            <w:vMerge/>
            <w:vAlign w:val="center"/>
          </w:tcPr>
          <w:p w:rsidR="00F05A0B" w:rsidRPr="00543C51" w:rsidRDefault="00F05A0B" w:rsidP="009A66AC">
            <w:pPr>
              <w:spacing w:after="60" w:line="240" w:lineRule="auto"/>
              <w:jc w:val="center"/>
              <w:rPr>
                <w:sz w:val="24"/>
                <w:szCs w:val="24"/>
              </w:rPr>
            </w:pPr>
          </w:p>
        </w:tc>
        <w:tc>
          <w:tcPr>
            <w:tcW w:w="804" w:type="pct"/>
            <w:vMerge/>
            <w:vAlign w:val="center"/>
          </w:tcPr>
          <w:p w:rsidR="00F05A0B" w:rsidRPr="00543C51" w:rsidRDefault="00F05A0B" w:rsidP="00F05A0B">
            <w:pPr>
              <w:spacing w:after="60" w:line="240" w:lineRule="auto"/>
              <w:jc w:val="center"/>
              <w:rPr>
                <w:sz w:val="24"/>
                <w:szCs w:val="24"/>
              </w:rPr>
            </w:pPr>
          </w:p>
        </w:tc>
      </w:tr>
      <w:tr w:rsidR="00543C51" w:rsidRPr="00543C51" w:rsidTr="00F05A0B">
        <w:trPr>
          <w:trHeight w:val="884"/>
        </w:trPr>
        <w:tc>
          <w:tcPr>
            <w:tcW w:w="389" w:type="pct"/>
            <w:vAlign w:val="center"/>
          </w:tcPr>
          <w:p w:rsidR="00F05A0B" w:rsidRPr="00543C51" w:rsidRDefault="00F05A0B" w:rsidP="009A66AC">
            <w:pPr>
              <w:spacing w:after="60" w:line="240" w:lineRule="auto"/>
              <w:jc w:val="center"/>
              <w:rPr>
                <w:sz w:val="24"/>
                <w:szCs w:val="24"/>
              </w:rPr>
            </w:pPr>
            <w:r w:rsidRPr="00543C51">
              <w:rPr>
                <w:sz w:val="24"/>
                <w:szCs w:val="24"/>
              </w:rPr>
              <w:t>8</w:t>
            </w:r>
          </w:p>
        </w:tc>
        <w:tc>
          <w:tcPr>
            <w:tcW w:w="1009" w:type="pc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Bàn chứa ống -  SMRS 800-10</w:t>
            </w:r>
          </w:p>
        </w:tc>
        <w:tc>
          <w:tcPr>
            <w:tcW w:w="2057" w:type="pct"/>
            <w:vAlign w:val="center"/>
          </w:tcPr>
          <w:p w:rsidR="00F05A0B" w:rsidRPr="00543C51" w:rsidRDefault="00F05A0B" w:rsidP="009A66AC">
            <w:pPr>
              <w:spacing w:after="60" w:line="240" w:lineRule="auto"/>
              <w:jc w:val="left"/>
              <w:rPr>
                <w:sz w:val="24"/>
                <w:szCs w:val="24"/>
                <w:lang w:val="en-US"/>
              </w:rPr>
            </w:pPr>
            <w:r w:rsidRPr="00543C51">
              <w:rPr>
                <w:sz w:val="24"/>
                <w:szCs w:val="24"/>
              </w:rPr>
              <w:t xml:space="preserve">Chiều dài: 10 mét. </w:t>
            </w:r>
          </w:p>
          <w:p w:rsidR="00F05A0B" w:rsidRPr="00543C51" w:rsidRDefault="00F05A0B" w:rsidP="009A66AC">
            <w:pPr>
              <w:spacing w:after="60" w:line="240" w:lineRule="auto"/>
              <w:jc w:val="left"/>
              <w:rPr>
                <w:sz w:val="24"/>
                <w:szCs w:val="24"/>
                <w:lang w:val="nb-NO"/>
              </w:rPr>
            </w:pPr>
            <w:r w:rsidRPr="00543C51">
              <w:rPr>
                <w:sz w:val="24"/>
                <w:szCs w:val="24"/>
                <w:lang w:val="nb-NO"/>
              </w:rPr>
              <w:t>Trang bị các con lăn đỡ ống</w:t>
            </w:r>
          </w:p>
        </w:tc>
        <w:tc>
          <w:tcPr>
            <w:tcW w:w="741" w:type="pct"/>
            <w:vAlign w:val="center"/>
          </w:tcPr>
          <w:p w:rsidR="00F05A0B" w:rsidRPr="00543C51" w:rsidRDefault="00F05A0B" w:rsidP="009A66AC">
            <w:pPr>
              <w:spacing w:after="60" w:line="240" w:lineRule="auto"/>
              <w:jc w:val="center"/>
              <w:rPr>
                <w:sz w:val="24"/>
                <w:szCs w:val="24"/>
              </w:rPr>
            </w:pPr>
            <w:r w:rsidRPr="00543C51">
              <w:rPr>
                <w:sz w:val="24"/>
                <w:szCs w:val="24"/>
              </w:rPr>
              <w:t>1</w:t>
            </w:r>
          </w:p>
        </w:tc>
        <w:tc>
          <w:tcPr>
            <w:tcW w:w="804" w:type="pc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698"/>
        </w:trPr>
        <w:tc>
          <w:tcPr>
            <w:tcW w:w="389" w:type="pct"/>
            <w:vAlign w:val="center"/>
          </w:tcPr>
          <w:p w:rsidR="00F05A0B" w:rsidRPr="00543C51" w:rsidRDefault="00F05A0B" w:rsidP="009A66AC">
            <w:pPr>
              <w:spacing w:after="60" w:line="240" w:lineRule="auto"/>
              <w:jc w:val="center"/>
              <w:rPr>
                <w:sz w:val="24"/>
                <w:szCs w:val="24"/>
              </w:rPr>
            </w:pPr>
            <w:r w:rsidRPr="00543C51">
              <w:rPr>
                <w:sz w:val="24"/>
                <w:szCs w:val="24"/>
              </w:rPr>
              <w:t>9</w:t>
            </w:r>
          </w:p>
        </w:tc>
        <w:tc>
          <w:tcPr>
            <w:tcW w:w="1009" w:type="pct"/>
            <w:vAlign w:val="center"/>
          </w:tcPr>
          <w:p w:rsidR="00F05A0B" w:rsidRPr="00543C51" w:rsidRDefault="00F05A0B" w:rsidP="009A66AC">
            <w:pPr>
              <w:spacing w:after="60" w:line="240" w:lineRule="auto"/>
              <w:jc w:val="left"/>
              <w:rPr>
                <w:sz w:val="24"/>
                <w:szCs w:val="24"/>
              </w:rPr>
            </w:pPr>
            <w:r w:rsidRPr="00543C51">
              <w:rPr>
                <w:sz w:val="24"/>
                <w:szCs w:val="24"/>
                <w:lang w:val="nb-NO"/>
              </w:rPr>
              <w:t>Máy làm lạnh nước (Chiller)</w:t>
            </w: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Áp suất làm việc: 2 bar +/- 0,5 bar</w:t>
            </w:r>
          </w:p>
          <w:p w:rsidR="00F05A0B" w:rsidRPr="00543C51" w:rsidRDefault="00F05A0B" w:rsidP="009A66AC">
            <w:pPr>
              <w:spacing w:after="60" w:line="240" w:lineRule="auto"/>
              <w:rPr>
                <w:sz w:val="24"/>
                <w:szCs w:val="24"/>
                <w:lang w:val="nb-NO"/>
              </w:rPr>
            </w:pPr>
            <w:r w:rsidRPr="00543C51">
              <w:rPr>
                <w:sz w:val="24"/>
                <w:szCs w:val="24"/>
                <w:lang w:val="nb-NO"/>
              </w:rPr>
              <w:t>Năng suất lạnh: 300.000 btu/giờ</w:t>
            </w:r>
          </w:p>
        </w:tc>
        <w:tc>
          <w:tcPr>
            <w:tcW w:w="741" w:type="pct"/>
            <w:vAlign w:val="center"/>
          </w:tcPr>
          <w:p w:rsidR="00F05A0B" w:rsidRPr="00543C51" w:rsidRDefault="00F05A0B" w:rsidP="009A66AC">
            <w:pPr>
              <w:spacing w:after="60" w:line="240" w:lineRule="auto"/>
              <w:jc w:val="center"/>
              <w:rPr>
                <w:sz w:val="24"/>
                <w:szCs w:val="24"/>
                <w:lang w:val="en-US"/>
              </w:rPr>
            </w:pPr>
            <w:r w:rsidRPr="00543C51">
              <w:rPr>
                <w:sz w:val="24"/>
                <w:szCs w:val="24"/>
                <w:lang w:val="en-US"/>
              </w:rPr>
              <w:t>1</w:t>
            </w:r>
          </w:p>
          <w:p w:rsidR="00F05A0B" w:rsidRPr="00543C51" w:rsidRDefault="00F05A0B" w:rsidP="009A66AC">
            <w:pPr>
              <w:spacing w:after="60" w:line="240" w:lineRule="auto"/>
              <w:jc w:val="center"/>
              <w:rPr>
                <w:sz w:val="24"/>
                <w:szCs w:val="24"/>
                <w:lang w:val="en-US"/>
              </w:rPr>
            </w:pPr>
          </w:p>
        </w:tc>
        <w:tc>
          <w:tcPr>
            <w:tcW w:w="804" w:type="pct"/>
            <w:vAlign w:val="center"/>
          </w:tcPr>
          <w:p w:rsidR="00F05A0B" w:rsidRPr="00543C51" w:rsidRDefault="00F05A0B" w:rsidP="00F05A0B">
            <w:pPr>
              <w:spacing w:after="60" w:line="240" w:lineRule="auto"/>
              <w:jc w:val="center"/>
              <w:rPr>
                <w:sz w:val="24"/>
                <w:szCs w:val="24"/>
                <w:lang w:val="en-US"/>
              </w:rPr>
            </w:pPr>
            <w:r w:rsidRPr="00543C51">
              <w:rPr>
                <w:sz w:val="24"/>
                <w:szCs w:val="24"/>
                <w:lang w:val="en-US"/>
              </w:rPr>
              <w:t>Mới 100%</w:t>
            </w:r>
          </w:p>
        </w:tc>
      </w:tr>
      <w:tr w:rsidR="00543C51" w:rsidRPr="00543C51" w:rsidTr="00F05A0B">
        <w:trPr>
          <w:trHeight w:val="628"/>
        </w:trPr>
        <w:tc>
          <w:tcPr>
            <w:tcW w:w="389" w:type="pct"/>
            <w:vAlign w:val="center"/>
          </w:tcPr>
          <w:p w:rsidR="00F05A0B" w:rsidRPr="00543C51" w:rsidRDefault="00F05A0B" w:rsidP="009A66AC">
            <w:pPr>
              <w:spacing w:after="60" w:line="240" w:lineRule="auto"/>
              <w:jc w:val="center"/>
              <w:rPr>
                <w:sz w:val="24"/>
                <w:szCs w:val="24"/>
                <w:lang w:val="en-US"/>
              </w:rPr>
            </w:pPr>
            <w:r w:rsidRPr="00543C51">
              <w:rPr>
                <w:sz w:val="24"/>
                <w:szCs w:val="24"/>
                <w:lang w:val="en-US"/>
              </w:rPr>
              <w:t>10</w:t>
            </w:r>
          </w:p>
        </w:tc>
        <w:tc>
          <w:tcPr>
            <w:tcW w:w="1009" w:type="pc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Máy nén khí</w:t>
            </w: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Áp suất làm việc: 6 bar (0,6 Mpa)</w:t>
            </w:r>
          </w:p>
          <w:p w:rsidR="00F05A0B" w:rsidRPr="00543C51" w:rsidRDefault="00F05A0B" w:rsidP="009A66AC">
            <w:pPr>
              <w:spacing w:after="60" w:line="240" w:lineRule="auto"/>
              <w:rPr>
                <w:sz w:val="24"/>
                <w:szCs w:val="24"/>
                <w:lang w:val="nb-NO"/>
              </w:rPr>
            </w:pPr>
            <w:r w:rsidRPr="00543C51">
              <w:rPr>
                <w:sz w:val="24"/>
                <w:szCs w:val="24"/>
                <w:lang w:val="nb-NO"/>
              </w:rPr>
              <w:t>Công suất điện: 30 HP</w:t>
            </w:r>
          </w:p>
          <w:p w:rsidR="00F05A0B" w:rsidRPr="00543C51" w:rsidRDefault="00F05A0B" w:rsidP="009A66AC">
            <w:pPr>
              <w:spacing w:after="60" w:line="240" w:lineRule="auto"/>
              <w:rPr>
                <w:sz w:val="24"/>
                <w:szCs w:val="24"/>
                <w:lang w:val="nb-NO"/>
              </w:rPr>
            </w:pPr>
            <w:r w:rsidRPr="00543C51">
              <w:rPr>
                <w:sz w:val="24"/>
                <w:szCs w:val="24"/>
                <w:lang w:val="nb-NO"/>
              </w:rPr>
              <w:t>Năng suất: 300 lít/phút</w:t>
            </w:r>
          </w:p>
        </w:tc>
        <w:tc>
          <w:tcPr>
            <w:tcW w:w="741" w:type="pct"/>
            <w:vAlign w:val="center"/>
          </w:tcPr>
          <w:p w:rsidR="00F05A0B" w:rsidRPr="00543C51" w:rsidRDefault="00F05A0B" w:rsidP="009A66AC">
            <w:pPr>
              <w:spacing w:after="60" w:line="240" w:lineRule="auto"/>
              <w:jc w:val="center"/>
              <w:rPr>
                <w:sz w:val="24"/>
                <w:szCs w:val="24"/>
                <w:lang w:val="nb-NO"/>
              </w:rPr>
            </w:pPr>
            <w:r w:rsidRPr="00543C51">
              <w:rPr>
                <w:sz w:val="24"/>
                <w:szCs w:val="24"/>
                <w:lang w:val="nb-NO"/>
              </w:rPr>
              <w:t>1</w:t>
            </w:r>
          </w:p>
          <w:p w:rsidR="00F05A0B" w:rsidRPr="00543C51" w:rsidRDefault="00F05A0B" w:rsidP="009A66AC">
            <w:pPr>
              <w:spacing w:after="60" w:line="240" w:lineRule="auto"/>
              <w:jc w:val="center"/>
              <w:rPr>
                <w:sz w:val="24"/>
                <w:szCs w:val="24"/>
                <w:lang w:val="nb-NO"/>
              </w:rPr>
            </w:pPr>
          </w:p>
          <w:p w:rsidR="00F05A0B" w:rsidRPr="00543C51" w:rsidRDefault="00F05A0B" w:rsidP="009A66AC">
            <w:pPr>
              <w:spacing w:after="60" w:line="240" w:lineRule="auto"/>
              <w:jc w:val="center"/>
              <w:rPr>
                <w:sz w:val="24"/>
                <w:szCs w:val="24"/>
                <w:lang w:val="nb-NO"/>
              </w:rPr>
            </w:pPr>
          </w:p>
        </w:tc>
        <w:tc>
          <w:tcPr>
            <w:tcW w:w="804" w:type="pct"/>
            <w:vAlign w:val="center"/>
          </w:tcPr>
          <w:p w:rsidR="00F05A0B" w:rsidRPr="00543C51" w:rsidRDefault="00F05A0B" w:rsidP="00F05A0B">
            <w:pPr>
              <w:spacing w:after="60" w:line="240" w:lineRule="auto"/>
              <w:jc w:val="center"/>
              <w:rPr>
                <w:sz w:val="24"/>
                <w:szCs w:val="24"/>
                <w:lang w:val="nb-NO"/>
              </w:rPr>
            </w:pPr>
            <w:r w:rsidRPr="00543C51">
              <w:rPr>
                <w:sz w:val="24"/>
                <w:szCs w:val="24"/>
                <w:lang w:val="nb-NO"/>
              </w:rPr>
              <w:t>Mới 100%</w:t>
            </w:r>
          </w:p>
        </w:tc>
      </w:tr>
      <w:tr w:rsidR="00543C51" w:rsidRPr="00543C51" w:rsidTr="00F05A0B">
        <w:trPr>
          <w:trHeight w:val="457"/>
        </w:trPr>
        <w:tc>
          <w:tcPr>
            <w:tcW w:w="389" w:type="pct"/>
            <w:vAlign w:val="center"/>
          </w:tcPr>
          <w:p w:rsidR="00F05A0B" w:rsidRPr="00543C51" w:rsidRDefault="00F05A0B" w:rsidP="009A66AC">
            <w:pPr>
              <w:spacing w:after="60" w:line="240" w:lineRule="auto"/>
              <w:jc w:val="center"/>
              <w:rPr>
                <w:sz w:val="24"/>
                <w:szCs w:val="24"/>
                <w:lang w:val="en-US"/>
              </w:rPr>
            </w:pPr>
            <w:r w:rsidRPr="00543C51">
              <w:rPr>
                <w:sz w:val="24"/>
                <w:szCs w:val="24"/>
                <w:lang w:val="en-US"/>
              </w:rPr>
              <w:t>11</w:t>
            </w:r>
          </w:p>
        </w:tc>
        <w:tc>
          <w:tcPr>
            <w:tcW w:w="1009" w:type="pc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Cẩu trục</w:t>
            </w: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10 tấn</w:t>
            </w:r>
          </w:p>
        </w:tc>
        <w:tc>
          <w:tcPr>
            <w:tcW w:w="741" w:type="pct"/>
            <w:vAlign w:val="center"/>
          </w:tcPr>
          <w:p w:rsidR="00F05A0B" w:rsidRPr="00543C51" w:rsidRDefault="00F05A0B" w:rsidP="009A66AC">
            <w:pPr>
              <w:spacing w:after="60" w:line="240" w:lineRule="auto"/>
              <w:jc w:val="center"/>
              <w:rPr>
                <w:sz w:val="24"/>
                <w:szCs w:val="24"/>
                <w:lang w:val="nb-NO"/>
              </w:rPr>
            </w:pPr>
            <w:r w:rsidRPr="00543C51">
              <w:rPr>
                <w:sz w:val="24"/>
                <w:szCs w:val="24"/>
                <w:lang w:val="nb-NO"/>
              </w:rPr>
              <w:t>1</w:t>
            </w:r>
          </w:p>
        </w:tc>
        <w:tc>
          <w:tcPr>
            <w:tcW w:w="804" w:type="pct"/>
            <w:vAlign w:val="center"/>
          </w:tcPr>
          <w:p w:rsidR="00F05A0B" w:rsidRPr="00543C51" w:rsidRDefault="00F05A0B" w:rsidP="00F05A0B">
            <w:pPr>
              <w:spacing w:after="60" w:line="240" w:lineRule="auto"/>
              <w:jc w:val="center"/>
              <w:rPr>
                <w:sz w:val="24"/>
                <w:szCs w:val="24"/>
                <w:lang w:val="nb-NO"/>
              </w:rPr>
            </w:pPr>
            <w:r w:rsidRPr="00543C51">
              <w:rPr>
                <w:sz w:val="24"/>
                <w:szCs w:val="24"/>
                <w:lang w:val="nb-NO"/>
              </w:rPr>
              <w:t>Mới 100%</w:t>
            </w:r>
          </w:p>
        </w:tc>
      </w:tr>
      <w:tr w:rsidR="00543C51" w:rsidRPr="00543C51" w:rsidTr="00F05A0B">
        <w:trPr>
          <w:trHeight w:val="435"/>
        </w:trPr>
        <w:tc>
          <w:tcPr>
            <w:tcW w:w="389" w:type="pct"/>
            <w:vAlign w:val="center"/>
          </w:tcPr>
          <w:p w:rsidR="00F05A0B" w:rsidRPr="00543C51" w:rsidRDefault="00F05A0B" w:rsidP="009A66AC">
            <w:pPr>
              <w:spacing w:after="60" w:line="240" w:lineRule="auto"/>
              <w:jc w:val="center"/>
              <w:rPr>
                <w:sz w:val="24"/>
                <w:szCs w:val="24"/>
                <w:lang w:val="en-US"/>
              </w:rPr>
            </w:pPr>
            <w:r w:rsidRPr="00543C51">
              <w:rPr>
                <w:sz w:val="24"/>
                <w:szCs w:val="24"/>
                <w:lang w:val="en-US"/>
              </w:rPr>
              <w:t>12</w:t>
            </w:r>
          </w:p>
        </w:tc>
        <w:tc>
          <w:tcPr>
            <w:tcW w:w="1009" w:type="pct"/>
            <w:vAlign w:val="center"/>
          </w:tcPr>
          <w:p w:rsidR="00F05A0B" w:rsidRPr="00543C51" w:rsidRDefault="00F05A0B" w:rsidP="009A66AC">
            <w:pPr>
              <w:spacing w:after="60" w:line="240" w:lineRule="auto"/>
              <w:jc w:val="left"/>
              <w:rPr>
                <w:sz w:val="24"/>
                <w:szCs w:val="24"/>
                <w:lang w:val="nb-NO"/>
              </w:rPr>
            </w:pPr>
            <w:r w:rsidRPr="00543C51">
              <w:rPr>
                <w:sz w:val="24"/>
                <w:szCs w:val="24"/>
                <w:lang w:val="nb-NO"/>
              </w:rPr>
              <w:t>Xe nâng</w:t>
            </w:r>
          </w:p>
        </w:tc>
        <w:tc>
          <w:tcPr>
            <w:tcW w:w="2057" w:type="pct"/>
          </w:tcPr>
          <w:p w:rsidR="00F05A0B" w:rsidRPr="00543C51" w:rsidRDefault="00F05A0B" w:rsidP="009A66AC">
            <w:pPr>
              <w:spacing w:after="60" w:line="240" w:lineRule="auto"/>
              <w:rPr>
                <w:sz w:val="24"/>
                <w:szCs w:val="24"/>
                <w:lang w:val="nb-NO"/>
              </w:rPr>
            </w:pPr>
            <w:r w:rsidRPr="00543C51">
              <w:rPr>
                <w:sz w:val="24"/>
                <w:szCs w:val="24"/>
                <w:lang w:val="nb-NO"/>
              </w:rPr>
              <w:t>3,5 tấn</w:t>
            </w:r>
          </w:p>
        </w:tc>
        <w:tc>
          <w:tcPr>
            <w:tcW w:w="741" w:type="pct"/>
            <w:vAlign w:val="center"/>
          </w:tcPr>
          <w:p w:rsidR="00F05A0B" w:rsidRPr="00543C51" w:rsidRDefault="00F05A0B" w:rsidP="009A66AC">
            <w:pPr>
              <w:spacing w:after="60" w:line="240" w:lineRule="auto"/>
              <w:jc w:val="center"/>
              <w:rPr>
                <w:sz w:val="24"/>
                <w:szCs w:val="24"/>
                <w:lang w:val="nb-NO"/>
              </w:rPr>
            </w:pPr>
            <w:r w:rsidRPr="00543C51">
              <w:rPr>
                <w:sz w:val="24"/>
                <w:szCs w:val="24"/>
                <w:lang w:val="nb-NO"/>
              </w:rPr>
              <w:t>1</w:t>
            </w:r>
          </w:p>
        </w:tc>
        <w:tc>
          <w:tcPr>
            <w:tcW w:w="804" w:type="pct"/>
            <w:vAlign w:val="center"/>
          </w:tcPr>
          <w:p w:rsidR="00F05A0B" w:rsidRPr="00543C51" w:rsidRDefault="00F05A0B" w:rsidP="00F05A0B">
            <w:pPr>
              <w:spacing w:after="60" w:line="240" w:lineRule="auto"/>
              <w:jc w:val="center"/>
              <w:rPr>
                <w:sz w:val="24"/>
                <w:szCs w:val="24"/>
                <w:lang w:val="nb-NO"/>
              </w:rPr>
            </w:pPr>
            <w:r w:rsidRPr="00543C51">
              <w:rPr>
                <w:sz w:val="24"/>
                <w:szCs w:val="24"/>
                <w:lang w:val="nb-NO"/>
              </w:rPr>
              <w:t>Mới 100%</w:t>
            </w:r>
          </w:p>
        </w:tc>
      </w:tr>
    </w:tbl>
    <w:p w:rsidR="004E1023" w:rsidRPr="00543C51" w:rsidRDefault="004E1023" w:rsidP="008E6F69">
      <w:pPr>
        <w:pStyle w:val="nguon"/>
        <w:rPr>
          <w:lang w:val="vi-VN" w:eastAsia="vi-VN"/>
        </w:rPr>
      </w:pPr>
      <w:r w:rsidRPr="00543C51">
        <w:t>Nguồn: Công ty TNHH MTV Sản xuất Thương mại nhựa Bình Dương, 202</w:t>
      </w:r>
      <w:r w:rsidR="00BF4D90" w:rsidRPr="00543C51">
        <w:t>2</w:t>
      </w:r>
    </w:p>
    <w:p w:rsidR="008E5D2D" w:rsidRPr="00543C51" w:rsidRDefault="008E5D2D" w:rsidP="008E5D2D">
      <w:pPr>
        <w:pStyle w:val="Heading3"/>
      </w:pPr>
      <w:bookmarkStart w:id="112" w:name="_Toc109664655"/>
      <w:bookmarkStart w:id="113" w:name="_Toc109664795"/>
      <w:bookmarkStart w:id="114" w:name="_Toc109665217"/>
      <w:bookmarkStart w:id="115" w:name="_Toc109665267"/>
      <w:bookmarkStart w:id="116" w:name="_Toc121995673"/>
      <w:r w:rsidRPr="00543C51">
        <w:lastRenderedPageBreak/>
        <w:t>Nguồn cấp điện, nước của dự án</w:t>
      </w:r>
      <w:bookmarkEnd w:id="112"/>
      <w:bookmarkEnd w:id="113"/>
      <w:bookmarkEnd w:id="114"/>
      <w:bookmarkEnd w:id="115"/>
      <w:bookmarkEnd w:id="116"/>
    </w:p>
    <w:p w:rsidR="008E5D2D" w:rsidRPr="00543C51" w:rsidRDefault="008E5D2D" w:rsidP="002D7971">
      <w:pPr>
        <w:pStyle w:val="ListParagraph"/>
        <w:numPr>
          <w:ilvl w:val="0"/>
          <w:numId w:val="31"/>
        </w:numPr>
      </w:pPr>
      <w:r w:rsidRPr="00543C51">
        <w:t>Nguồn cấp nước</w:t>
      </w:r>
    </w:p>
    <w:p w:rsidR="008E5D2D" w:rsidRPr="00543C51" w:rsidRDefault="008E5D2D" w:rsidP="002D7971">
      <w:pPr>
        <w:pStyle w:val="ListParagraph"/>
        <w:numPr>
          <w:ilvl w:val="0"/>
          <w:numId w:val="30"/>
        </w:numPr>
        <w:rPr>
          <w:i/>
        </w:rPr>
      </w:pPr>
      <w:r w:rsidRPr="00543C51">
        <w:rPr>
          <w:bCs/>
          <w:i/>
          <w:lang w:val="en-US"/>
        </w:rPr>
        <w:t>Nhu cầu</w:t>
      </w:r>
      <w:r w:rsidRPr="00543C51">
        <w:rPr>
          <w:bCs/>
          <w:i/>
        </w:rPr>
        <w:t xml:space="preserve"> cấp nước</w:t>
      </w:r>
    </w:p>
    <w:p w:rsidR="008E5D2D" w:rsidRPr="00543C51" w:rsidRDefault="008E5D2D" w:rsidP="008E5D2D">
      <w:pPr>
        <w:spacing w:before="120"/>
        <w:rPr>
          <w:szCs w:val="26"/>
        </w:rPr>
      </w:pPr>
      <w:r w:rsidRPr="00543C51">
        <w:t xml:space="preserve">Nguồn cấp nước cho hoạt động của Nhà máy </w:t>
      </w:r>
      <w:r w:rsidRPr="00543C51">
        <w:rPr>
          <w:lang w:val="pl-PL"/>
        </w:rPr>
        <w:t xml:space="preserve">được lấy từ nguồn nước cấp của KCN Hiệp Phước. </w:t>
      </w:r>
      <w:r w:rsidRPr="00543C51">
        <w:rPr>
          <w:szCs w:val="26"/>
        </w:rPr>
        <w:t>Tổng nguồn nước cấp phục vụ cho Nhà máy sẽ bao gồm các mục đích sau:</w:t>
      </w:r>
    </w:p>
    <w:p w:rsidR="008E5D2D" w:rsidRPr="00543C51" w:rsidRDefault="008E5D2D" w:rsidP="002D7971">
      <w:pPr>
        <w:numPr>
          <w:ilvl w:val="0"/>
          <w:numId w:val="25"/>
        </w:numPr>
        <w:tabs>
          <w:tab w:val="clear" w:pos="420"/>
        </w:tabs>
        <w:autoSpaceDE w:val="0"/>
        <w:autoSpaceDN w:val="0"/>
        <w:ind w:left="426" w:hanging="326"/>
        <w:rPr>
          <w:i/>
          <w:szCs w:val="26"/>
          <w:lang w:val="en-US"/>
        </w:rPr>
      </w:pPr>
      <w:r w:rsidRPr="00543C51">
        <w:rPr>
          <w:i/>
          <w:szCs w:val="26"/>
          <w:lang w:val="en-US"/>
        </w:rPr>
        <w:t xml:space="preserve">Nước </w:t>
      </w:r>
      <w:r w:rsidRPr="00543C51">
        <w:rPr>
          <w:i/>
          <w:lang w:val="en-US"/>
        </w:rPr>
        <w:t xml:space="preserve">cấp </w:t>
      </w:r>
      <w:r w:rsidRPr="00543C51">
        <w:rPr>
          <w:i/>
          <w:szCs w:val="26"/>
          <w:lang w:val="en-US"/>
        </w:rPr>
        <w:t xml:space="preserve">cho sinh hoạt: </w:t>
      </w:r>
    </w:p>
    <w:p w:rsidR="008E5D2D" w:rsidRPr="00543C51" w:rsidRDefault="008E5D2D" w:rsidP="008E5D2D">
      <w:pPr>
        <w:rPr>
          <w:szCs w:val="26"/>
          <w:lang w:val="en-US"/>
        </w:rPr>
      </w:pPr>
      <w:proofErr w:type="gramStart"/>
      <w:r w:rsidRPr="00543C51">
        <w:rPr>
          <w:szCs w:val="26"/>
          <w:lang w:val="en-US"/>
        </w:rPr>
        <w:t>Tổng số lượng công nhân viên tại nhà máy dự kiến là 30 người.</w:t>
      </w:r>
      <w:proofErr w:type="gramEnd"/>
      <w:r w:rsidRPr="00543C51">
        <w:rPr>
          <w:szCs w:val="26"/>
          <w:lang w:val="en-US"/>
        </w:rPr>
        <w:t xml:space="preserve"> </w:t>
      </w:r>
    </w:p>
    <w:p w:rsidR="008E5D2D" w:rsidRPr="00543C51" w:rsidRDefault="008E5D2D" w:rsidP="002D7971">
      <w:pPr>
        <w:numPr>
          <w:ilvl w:val="0"/>
          <w:numId w:val="22"/>
        </w:numPr>
        <w:ind w:left="709"/>
      </w:pPr>
      <w:r w:rsidRPr="00543C51">
        <w:rPr>
          <w:lang w:val="en-US"/>
        </w:rPr>
        <w:t>L</w:t>
      </w:r>
      <w:r w:rsidRPr="00543C51">
        <w:t xml:space="preserve">ượng nước cấp phục vụ cho sinh hoạt của </w:t>
      </w:r>
      <w:r w:rsidRPr="00543C51">
        <w:rPr>
          <w:lang w:val="en-US"/>
        </w:rPr>
        <w:t xml:space="preserve">30 </w:t>
      </w:r>
      <w:r w:rsidRPr="00543C51">
        <w:t>lao động</w:t>
      </w:r>
      <w:r w:rsidRPr="00543C51">
        <w:rPr>
          <w:lang w:val="en-US"/>
        </w:rPr>
        <w:t xml:space="preserve">: 30 </w:t>
      </w:r>
      <w:r w:rsidRPr="00543C51">
        <w:t xml:space="preserve">người x </w:t>
      </w:r>
      <w:r w:rsidRPr="00543C51">
        <w:rPr>
          <w:lang w:val="en-US"/>
        </w:rPr>
        <w:t>45</w:t>
      </w:r>
      <w:r w:rsidRPr="00543C51">
        <w:t xml:space="preserve"> lít/người/</w:t>
      </w:r>
      <w:r w:rsidRPr="00543C51">
        <w:rPr>
          <w:lang w:val="en-US"/>
        </w:rPr>
        <w:t xml:space="preserve">ca </w:t>
      </w:r>
      <w:r w:rsidRPr="00543C51">
        <w:t>=</w:t>
      </w:r>
      <w:r w:rsidRPr="00543C51">
        <w:rPr>
          <w:lang w:val="en-US"/>
        </w:rPr>
        <w:t xml:space="preserve"> 1</w:t>
      </w:r>
      <w:proofErr w:type="gramStart"/>
      <w:r w:rsidRPr="00543C51">
        <w:rPr>
          <w:lang w:val="en-US"/>
        </w:rPr>
        <w:t>,35</w:t>
      </w:r>
      <w:proofErr w:type="gramEnd"/>
      <w:r w:rsidRPr="00543C51">
        <w:rPr>
          <w:lang w:val="en-US"/>
        </w:rPr>
        <w:t xml:space="preserve"> </w:t>
      </w:r>
      <w:r w:rsidRPr="00543C51">
        <w:t>m</w:t>
      </w:r>
      <w:r w:rsidRPr="00543C51">
        <w:rPr>
          <w:vertAlign w:val="superscript"/>
        </w:rPr>
        <w:t>3</w:t>
      </w:r>
      <w:r w:rsidRPr="00543C51">
        <w:t>/ngày.đêm (định mức 45 lít/người.</w:t>
      </w:r>
      <w:r w:rsidRPr="00543C51">
        <w:rPr>
          <w:lang w:val="en-US"/>
        </w:rPr>
        <w:t>ca</w:t>
      </w:r>
      <w:r w:rsidRPr="00543C51">
        <w:t xml:space="preserve"> theo TCXDVN 33:2006 – Cấp nước mạng lưới đường ống và công trình). </w:t>
      </w:r>
    </w:p>
    <w:p w:rsidR="008E5D2D" w:rsidRPr="00543C51" w:rsidRDefault="008E5D2D" w:rsidP="002D7971">
      <w:pPr>
        <w:numPr>
          <w:ilvl w:val="0"/>
          <w:numId w:val="22"/>
        </w:numPr>
        <w:ind w:left="709"/>
        <w:rPr>
          <w:bCs/>
          <w:szCs w:val="26"/>
        </w:rPr>
      </w:pPr>
      <w:r w:rsidRPr="00543C51">
        <w:rPr>
          <w:lang w:val="en-US"/>
        </w:rPr>
        <w:t xml:space="preserve">Nhà máy dùng suất </w:t>
      </w:r>
      <w:proofErr w:type="gramStart"/>
      <w:r w:rsidRPr="00543C51">
        <w:rPr>
          <w:lang w:val="en-US"/>
        </w:rPr>
        <w:t>ăn</w:t>
      </w:r>
      <w:proofErr w:type="gramEnd"/>
      <w:r w:rsidRPr="00543C51">
        <w:rPr>
          <w:lang w:val="en-US"/>
        </w:rPr>
        <w:t xml:space="preserve"> công nghiệp nên không phát sinh nước thải từ căn tin. </w:t>
      </w:r>
    </w:p>
    <w:p w:rsidR="008E5D2D" w:rsidRPr="00543C51" w:rsidRDefault="008E5D2D" w:rsidP="002D7971">
      <w:pPr>
        <w:numPr>
          <w:ilvl w:val="0"/>
          <w:numId w:val="25"/>
        </w:numPr>
        <w:tabs>
          <w:tab w:val="clear" w:pos="420"/>
        </w:tabs>
        <w:autoSpaceDE w:val="0"/>
        <w:autoSpaceDN w:val="0"/>
        <w:ind w:left="426" w:hanging="326"/>
        <w:rPr>
          <w:i/>
          <w:szCs w:val="26"/>
        </w:rPr>
      </w:pPr>
      <w:r w:rsidRPr="00543C51">
        <w:rPr>
          <w:i/>
          <w:szCs w:val="26"/>
        </w:rPr>
        <w:t xml:space="preserve">Nước cấp cho sản xuất: </w:t>
      </w:r>
      <w:r w:rsidRPr="00543C51">
        <w:rPr>
          <w:szCs w:val="26"/>
          <w:lang w:val="en-US"/>
        </w:rPr>
        <w:t>nước cấp cho</w:t>
      </w:r>
      <w:r w:rsidRPr="00543C51">
        <w:rPr>
          <w:i/>
          <w:szCs w:val="26"/>
          <w:lang w:val="en-US"/>
        </w:rPr>
        <w:t xml:space="preserve"> </w:t>
      </w:r>
      <w:r w:rsidRPr="00543C51">
        <w:rPr>
          <w:szCs w:val="26"/>
          <w:lang w:val="en-US"/>
        </w:rPr>
        <w:t>hoạt động sản xuất của dự án khoản 10 m</w:t>
      </w:r>
      <w:r w:rsidRPr="00543C51">
        <w:rPr>
          <w:szCs w:val="26"/>
          <w:vertAlign w:val="superscript"/>
          <w:lang w:val="en-US"/>
        </w:rPr>
        <w:t>3</w:t>
      </w:r>
      <w:r w:rsidRPr="00543C51">
        <w:rPr>
          <w:szCs w:val="26"/>
          <w:lang w:val="en-US"/>
        </w:rPr>
        <w:t>, lượng nước này được sử dụng cho mục đích làm nguội sản phẩm. Toàn bộ lượng nước làm nguội này sẽ được tuần hoàn tái sử dụng và không thải ra bên ngoài.</w:t>
      </w:r>
    </w:p>
    <w:p w:rsidR="008E5D2D" w:rsidRPr="00543C51" w:rsidRDefault="008E5D2D" w:rsidP="008E5D2D">
      <w:pPr>
        <w:rPr>
          <w:bCs/>
          <w:szCs w:val="26"/>
          <w:lang w:val="en-US"/>
        </w:rPr>
      </w:pPr>
      <w:r w:rsidRPr="00543C51">
        <w:rPr>
          <w:bCs/>
          <w:szCs w:val="26"/>
        </w:rPr>
        <w:t>Như vậy tổng lưu lượng nước cấp sinh hoạt cần thiết cho toàn Nhà máy</w:t>
      </w:r>
      <w:r w:rsidRPr="00543C51">
        <w:rPr>
          <w:bCs/>
          <w:szCs w:val="26"/>
          <w:lang w:val="en-US"/>
        </w:rPr>
        <w:t xml:space="preserve"> trong </w:t>
      </w:r>
      <w:r w:rsidRPr="00543C51">
        <w:rPr>
          <w:b/>
          <w:bCs/>
          <w:szCs w:val="26"/>
          <w:lang w:val="en-US"/>
        </w:rPr>
        <w:t>ngày đầu</w:t>
      </w:r>
      <w:r w:rsidRPr="00543C51">
        <w:rPr>
          <w:b/>
          <w:bCs/>
          <w:szCs w:val="26"/>
        </w:rPr>
        <w:t xml:space="preserve"> là </w:t>
      </w:r>
      <w:r w:rsidRPr="00543C51">
        <w:rPr>
          <w:b/>
          <w:szCs w:val="26"/>
          <w:lang w:val="en-US"/>
        </w:rPr>
        <w:t>11,35</w:t>
      </w:r>
      <w:r w:rsidRPr="00543C51">
        <w:rPr>
          <w:b/>
          <w:szCs w:val="26"/>
        </w:rPr>
        <w:t xml:space="preserve"> </w:t>
      </w:r>
      <w:r w:rsidRPr="00543C51">
        <w:rPr>
          <w:b/>
          <w:szCs w:val="26"/>
          <w:lang w:val="nb-NO"/>
        </w:rPr>
        <w:t>m</w:t>
      </w:r>
      <w:r w:rsidRPr="00543C51">
        <w:rPr>
          <w:b/>
          <w:szCs w:val="26"/>
          <w:vertAlign w:val="superscript"/>
          <w:lang w:val="nb-NO"/>
        </w:rPr>
        <w:t>3</w:t>
      </w:r>
      <w:r w:rsidRPr="00543C51">
        <w:rPr>
          <w:b/>
          <w:szCs w:val="26"/>
          <w:lang w:val="nb-NO"/>
        </w:rPr>
        <w:t>/ngày.đêm</w:t>
      </w:r>
      <w:r w:rsidRPr="00543C51">
        <w:rPr>
          <w:bCs/>
          <w:szCs w:val="26"/>
        </w:rPr>
        <w:t xml:space="preserve"> </w:t>
      </w:r>
      <w:r w:rsidRPr="00543C51">
        <w:rPr>
          <w:bCs/>
          <w:szCs w:val="26"/>
          <w:lang w:val="en-US"/>
        </w:rPr>
        <w:t xml:space="preserve">và cho các ngày kế tiếp là </w:t>
      </w:r>
      <w:r w:rsidRPr="00543C51">
        <w:rPr>
          <w:b/>
          <w:bCs/>
          <w:szCs w:val="26"/>
          <w:lang w:val="en-US"/>
        </w:rPr>
        <w:t>1,35 m</w:t>
      </w:r>
      <w:r w:rsidRPr="00543C51">
        <w:rPr>
          <w:b/>
          <w:bCs/>
          <w:szCs w:val="26"/>
          <w:vertAlign w:val="superscript"/>
          <w:lang w:val="en-US"/>
        </w:rPr>
        <w:t>3</w:t>
      </w:r>
      <w:r w:rsidRPr="00543C51">
        <w:rPr>
          <w:b/>
          <w:bCs/>
          <w:szCs w:val="26"/>
          <w:lang w:val="en-US"/>
        </w:rPr>
        <w:t>/ngày.đêm</w:t>
      </w:r>
      <w:r w:rsidRPr="00543C51">
        <w:rPr>
          <w:bCs/>
          <w:szCs w:val="26"/>
          <w:lang w:val="en-US"/>
        </w:rPr>
        <w:t>.</w:t>
      </w:r>
    </w:p>
    <w:p w:rsidR="008E5D2D" w:rsidRPr="00543C51" w:rsidRDefault="008E5D2D" w:rsidP="002D7971">
      <w:pPr>
        <w:pStyle w:val="ListParagraph"/>
        <w:numPr>
          <w:ilvl w:val="0"/>
          <w:numId w:val="30"/>
        </w:numPr>
        <w:rPr>
          <w:bCs/>
          <w:i/>
        </w:rPr>
      </w:pPr>
      <w:r w:rsidRPr="00543C51">
        <w:rPr>
          <w:bCs/>
          <w:i/>
        </w:rPr>
        <w:t>Nhu cầu thoát nước thải</w:t>
      </w:r>
    </w:p>
    <w:p w:rsidR="008E5D2D" w:rsidRPr="00543C51" w:rsidRDefault="008E5D2D" w:rsidP="008E5D2D">
      <w:pPr>
        <w:spacing w:before="120"/>
        <w:rPr>
          <w:szCs w:val="26"/>
        </w:rPr>
      </w:pPr>
      <w:r w:rsidRPr="00543C51">
        <w:rPr>
          <w:szCs w:val="26"/>
        </w:rPr>
        <w:t xml:space="preserve">Nước thải phát sinh từ hoạt động của Dự án </w:t>
      </w:r>
      <w:r w:rsidRPr="00543C51">
        <w:rPr>
          <w:szCs w:val="26"/>
          <w:lang w:val="en-US"/>
        </w:rPr>
        <w:t xml:space="preserve">là </w:t>
      </w:r>
      <w:r w:rsidRPr="00543C51">
        <w:rPr>
          <w:szCs w:val="26"/>
        </w:rPr>
        <w:t xml:space="preserve">nước thải sinh hoạt. </w:t>
      </w:r>
    </w:p>
    <w:p w:rsidR="006160FB" w:rsidRPr="00543C51" w:rsidRDefault="008E5D2D" w:rsidP="008E5D2D">
      <w:pPr>
        <w:rPr>
          <w:lang w:val="en-US"/>
        </w:rPr>
      </w:pPr>
      <w:r w:rsidRPr="00543C51">
        <w:rPr>
          <w:lang w:val="en-US"/>
        </w:rPr>
        <w:t>N</w:t>
      </w:r>
      <w:r w:rsidRPr="00543C51">
        <w:rPr>
          <w:lang w:val="en-GB"/>
        </w:rPr>
        <w:t xml:space="preserve">ước thải </w:t>
      </w:r>
      <w:r w:rsidRPr="00543C51">
        <w:rPr>
          <w:lang w:val="en-US"/>
        </w:rPr>
        <w:t>sinh hoạt tại Nhà máy phát sinh từ hoạt động</w:t>
      </w:r>
      <w:r w:rsidRPr="00543C51">
        <w:rPr>
          <w:lang w:val="en-GB"/>
        </w:rPr>
        <w:t xml:space="preserve"> sinh hoạt của cán bộ công nhân viên </w:t>
      </w:r>
      <w:r w:rsidRPr="00543C51">
        <w:rPr>
          <w:lang w:val="en-US"/>
        </w:rPr>
        <w:t>làm việc tại N</w:t>
      </w:r>
      <w:r w:rsidRPr="00543C51">
        <w:rPr>
          <w:lang w:val="en-GB"/>
        </w:rPr>
        <w:t>hà máy</w:t>
      </w:r>
      <w:r w:rsidRPr="00543C51">
        <w:rPr>
          <w:lang w:val="en-US"/>
        </w:rPr>
        <w:t xml:space="preserve"> </w:t>
      </w:r>
      <w:r w:rsidRPr="00543C51">
        <w:rPr>
          <w:lang w:val="en-GB"/>
        </w:rPr>
        <w:t xml:space="preserve">từ khu </w:t>
      </w:r>
      <w:r w:rsidRPr="00543C51">
        <w:rPr>
          <w:lang w:val="en-US"/>
        </w:rPr>
        <w:t xml:space="preserve">nhà vệ sinh, rửa </w:t>
      </w:r>
      <w:proofErr w:type="gramStart"/>
      <w:r w:rsidRPr="00543C51">
        <w:rPr>
          <w:lang w:val="en-US"/>
        </w:rPr>
        <w:t>tay</w:t>
      </w:r>
      <w:proofErr w:type="gramEnd"/>
      <w:r w:rsidRPr="00543C51">
        <w:rPr>
          <w:lang w:val="en-US"/>
        </w:rPr>
        <w:t xml:space="preserve"> và lau chùi văn phòng</w:t>
      </w:r>
      <w:r w:rsidRPr="00543C51">
        <w:rPr>
          <w:lang w:val="en-GB"/>
        </w:rPr>
        <w:t xml:space="preserve">. </w:t>
      </w:r>
      <w:r w:rsidRPr="00543C51">
        <w:t xml:space="preserve">Nước thải sinh hoạt phát sinh từ hoạt động của </w:t>
      </w:r>
      <w:r w:rsidRPr="00543C51">
        <w:rPr>
          <w:lang w:val="en-US"/>
        </w:rPr>
        <w:t>người lao động</w:t>
      </w:r>
      <w:r w:rsidRPr="00543C51">
        <w:t xml:space="preserve"> được xử lý </w:t>
      </w:r>
      <w:r w:rsidRPr="00543C51">
        <w:rPr>
          <w:lang w:val="en-US"/>
        </w:rPr>
        <w:t xml:space="preserve">bằng </w:t>
      </w:r>
      <w:r w:rsidRPr="00543C51">
        <w:t xml:space="preserve">bể tự hoại, sau đó thu gom toàn bộ về </w:t>
      </w:r>
      <w:r w:rsidRPr="00543C51">
        <w:rPr>
          <w:lang w:val="en-US"/>
        </w:rPr>
        <w:t>trạm</w:t>
      </w:r>
      <w:r w:rsidRPr="00543C51">
        <w:t xml:space="preserve"> XLNT tập trung của </w:t>
      </w:r>
      <w:r w:rsidRPr="00543C51">
        <w:rPr>
          <w:lang w:val="en-US"/>
        </w:rPr>
        <w:t>KCN.</w:t>
      </w:r>
    </w:p>
    <w:p w:rsidR="008E5D2D" w:rsidRPr="00543C51" w:rsidRDefault="008E5D2D" w:rsidP="002D7971">
      <w:pPr>
        <w:pStyle w:val="ListParagraph"/>
        <w:numPr>
          <w:ilvl w:val="0"/>
          <w:numId w:val="31"/>
        </w:numPr>
      </w:pPr>
      <w:r w:rsidRPr="00543C51">
        <w:t>Nguồn cấp điện cho dự án</w:t>
      </w:r>
    </w:p>
    <w:p w:rsidR="008E5D2D" w:rsidRPr="00543C51" w:rsidRDefault="008E5D2D" w:rsidP="008E5D2D">
      <w:pPr>
        <w:rPr>
          <w:lang w:val="en-US"/>
        </w:rPr>
      </w:pPr>
      <w:r w:rsidRPr="00543C51">
        <w:t xml:space="preserve">Nhà máy sử dụng nguồn cấp điện từ Công ty điện lực Duyên Hải (thuộc tổng công ty điện lực </w:t>
      </w:r>
      <w:r w:rsidRPr="00543C51">
        <w:rPr>
          <w:lang w:val="en-US"/>
        </w:rPr>
        <w:t>Bình Dương</w:t>
      </w:r>
      <w:r w:rsidRPr="00543C51">
        <w:t>). Hệ thống tủ điện điều khiển và phân phối điện chính hạ thế đến các tủ điện phân phối trung gian, hệ thống này có các thiết bị bảo vệ, đóng ngắt tự động theo nhu cầu dùng điện của Nhà máy.</w:t>
      </w:r>
    </w:p>
    <w:p w:rsidR="008E5D2D" w:rsidRPr="00543C51" w:rsidRDefault="00B32467" w:rsidP="00B32467">
      <w:pPr>
        <w:pStyle w:val="Heading2"/>
        <w:rPr>
          <w:rFonts w:ascii="Times New Roman" w:hAnsi="Times New Roman"/>
          <w:lang w:eastAsia="en-US"/>
        </w:rPr>
      </w:pPr>
      <w:bookmarkStart w:id="117" w:name="_Toc121995674"/>
      <w:r w:rsidRPr="00543C51">
        <w:rPr>
          <w:rFonts w:ascii="Times New Roman" w:hAnsi="Times New Roman"/>
          <w:lang w:eastAsia="en-US"/>
        </w:rPr>
        <w:lastRenderedPageBreak/>
        <w:t>Các thông tin khác</w:t>
      </w:r>
      <w:bookmarkEnd w:id="117"/>
    </w:p>
    <w:p w:rsidR="004E1023" w:rsidRPr="00543C51" w:rsidRDefault="00B32467" w:rsidP="00B32467">
      <w:pPr>
        <w:pStyle w:val="Heading3"/>
        <w:rPr>
          <w:lang w:val="en-US"/>
        </w:rPr>
      </w:pPr>
      <w:bookmarkStart w:id="118" w:name="_Toc121995675"/>
      <w:r w:rsidRPr="00543C51">
        <w:rPr>
          <w:lang w:val="en-US"/>
        </w:rPr>
        <w:t xml:space="preserve">Khối </w:t>
      </w:r>
      <w:r w:rsidRPr="00543C51">
        <w:t>lượng</w:t>
      </w:r>
      <w:r w:rsidRPr="00543C51">
        <w:rPr>
          <w:lang w:val="en-US"/>
        </w:rPr>
        <w:t xml:space="preserve"> và quy mô các hạng mục công trình của dự án</w:t>
      </w:r>
      <w:bookmarkEnd w:id="118"/>
    </w:p>
    <w:p w:rsidR="00B32467" w:rsidRPr="00543C51" w:rsidRDefault="00B32467" w:rsidP="00B32467">
      <w:pPr>
        <w:rPr>
          <w:lang w:val="nb-NO"/>
        </w:rPr>
      </w:pPr>
      <w:bookmarkStart w:id="119" w:name="_Toc235435602"/>
      <w:bookmarkStart w:id="120" w:name="_Toc317777660"/>
      <w:bookmarkStart w:id="121" w:name="_Toc235435522"/>
      <w:bookmarkStart w:id="122" w:name="_Toc235248093"/>
      <w:bookmarkStart w:id="123" w:name="_Toc235249066"/>
      <w:bookmarkStart w:id="124" w:name="_Toc235435681"/>
      <w:bookmarkStart w:id="125" w:name="_Toc235435760"/>
      <w:bookmarkStart w:id="126" w:name="_Toc317780110"/>
      <w:bookmarkStart w:id="127" w:name="_Toc235435839"/>
      <w:bookmarkStart w:id="128" w:name="_Toc317779786"/>
      <w:bookmarkStart w:id="129" w:name="_Toc151126065"/>
      <w:bookmarkStart w:id="130" w:name="_Toc151126334"/>
      <w:bookmarkStart w:id="131" w:name="_Toc248828002"/>
      <w:bookmarkStart w:id="132" w:name="_Toc153706601"/>
      <w:bookmarkStart w:id="133" w:name="_Toc165091201"/>
      <w:bookmarkStart w:id="134" w:name="_Toc248828358"/>
      <w:bookmarkStart w:id="135" w:name="_Toc151126232"/>
      <w:bookmarkStart w:id="136" w:name="_Toc156173364"/>
      <w:bookmarkStart w:id="137" w:name="_Toc248827678"/>
      <w:bookmarkStart w:id="138" w:name="_Toc157801306"/>
      <w:bookmarkStart w:id="139" w:name="_Toc496103709"/>
      <w:bookmarkStart w:id="140" w:name="_Toc494352393"/>
      <w:bookmarkStart w:id="141" w:name="_Toc507684391"/>
      <w:bookmarkStart w:id="142" w:name="_Toc510450380"/>
      <w:bookmarkStart w:id="143" w:name="_Toc2167978"/>
      <w:bookmarkStart w:id="144" w:name="_Toc30678"/>
      <w:bookmarkStart w:id="145" w:name="_Toc24896"/>
      <w:bookmarkStart w:id="146" w:name="_Toc32449"/>
      <w:bookmarkStart w:id="147" w:name="_Toc15173"/>
      <w:bookmarkEnd w:id="76"/>
      <w:bookmarkEnd w:id="77"/>
      <w:r w:rsidRPr="00543C51">
        <w:rPr>
          <w:szCs w:val="26"/>
          <w:lang w:val="nl-NL"/>
        </w:rPr>
        <w:t>Dự án thuê nhà xưởng từ Becamex BCE vì vậy v</w:t>
      </w:r>
      <w:r w:rsidRPr="00543C51">
        <w:rPr>
          <w:lang w:val="nb-NO"/>
        </w:rPr>
        <w:t xml:space="preserve">ề cơ bản, các cơ sở vật chất </w:t>
      </w:r>
      <w:r w:rsidRPr="00543C51">
        <w:rPr>
          <w:lang w:val="nl-NL"/>
        </w:rPr>
        <w:t xml:space="preserve">tại Nhà máy </w:t>
      </w:r>
      <w:r w:rsidRPr="00543C51">
        <w:rPr>
          <w:lang w:val="nb-NO"/>
        </w:rPr>
        <w:t xml:space="preserve">đã được xây dựng hoàn chỉnh phục vụ cho giai đoạn sản xuất của Nhà máy bao gồm các hạng mục như: khu vực sản xuất, khu vực văn phòng, khu vực cây xanh, khu vực giao thông nội bộ, các công trình phụ trợ,... </w:t>
      </w:r>
    </w:p>
    <w:p w:rsidR="00B32467" w:rsidRPr="00543C51" w:rsidRDefault="00B32467" w:rsidP="00B32467">
      <w:pPr>
        <w:rPr>
          <w:szCs w:val="26"/>
          <w:lang w:val="nb-NO"/>
        </w:rPr>
      </w:pPr>
      <w:r w:rsidRPr="00543C51">
        <w:rPr>
          <w:lang w:val="nb-NO"/>
        </w:rPr>
        <w:t xml:space="preserve">Cân bằng sử dụng đất của </w:t>
      </w:r>
      <w:r w:rsidRPr="00543C51">
        <w:rPr>
          <w:szCs w:val="26"/>
          <w:lang w:val="nb-NO"/>
        </w:rPr>
        <w:t xml:space="preserve">Nhà máy </w:t>
      </w:r>
      <w:r w:rsidRPr="00543C51">
        <w:rPr>
          <w:szCs w:val="26"/>
          <w:lang w:val="en-US"/>
        </w:rPr>
        <w:t>Lô C-5B&amp; C-6B-CN Đường NA4 Khu Công nghiệp Mỹ phước 2, Thị xã Bến Cát, tỉnh Bình Dương</w:t>
      </w:r>
      <w:r w:rsidRPr="00543C51">
        <w:rPr>
          <w:szCs w:val="26"/>
          <w:lang w:val="nb-NO"/>
        </w:rPr>
        <w:t xml:space="preserve"> với diện tích Nhà máy hiện hữu là </w:t>
      </w:r>
      <w:r w:rsidRPr="00543C51">
        <w:rPr>
          <w:b/>
          <w:szCs w:val="26"/>
          <w:lang w:val="nb-NO"/>
        </w:rPr>
        <w:t>5.0</w:t>
      </w:r>
      <w:r w:rsidR="00547A7D" w:rsidRPr="00543C51">
        <w:rPr>
          <w:b/>
          <w:szCs w:val="26"/>
          <w:lang w:val="nb-NO"/>
        </w:rPr>
        <w:t>33</w:t>
      </w:r>
      <w:r w:rsidRPr="00543C51">
        <w:rPr>
          <w:b/>
          <w:szCs w:val="26"/>
          <w:lang w:val="pt-BR"/>
        </w:rPr>
        <w:t xml:space="preserve"> m</w:t>
      </w:r>
      <w:r w:rsidRPr="00543C51">
        <w:rPr>
          <w:b/>
          <w:szCs w:val="26"/>
          <w:vertAlign w:val="superscript"/>
          <w:lang w:val="pt-BR"/>
        </w:rPr>
        <w:t xml:space="preserve">2 </w:t>
      </w:r>
      <w:r w:rsidRPr="00543C51">
        <w:rPr>
          <w:szCs w:val="26"/>
          <w:lang w:val="pt-BR"/>
        </w:rPr>
        <w:t>được trình bày trong</w:t>
      </w:r>
      <w:r w:rsidR="00E90008" w:rsidRPr="00543C51">
        <w:rPr>
          <w:szCs w:val="26"/>
          <w:lang w:val="pt-BR"/>
        </w:rPr>
        <w:t xml:space="preserve"> </w:t>
      </w:r>
      <w:r w:rsidR="00E90008" w:rsidRPr="00543C51">
        <w:rPr>
          <w:szCs w:val="26"/>
          <w:lang w:val="pt-BR"/>
        </w:rPr>
        <w:fldChar w:fldCharType="begin"/>
      </w:r>
      <w:r w:rsidR="00E90008" w:rsidRPr="00543C51">
        <w:rPr>
          <w:szCs w:val="26"/>
          <w:lang w:val="pt-BR"/>
        </w:rPr>
        <w:instrText xml:space="preserve"> REF _Ref109720097 \h </w:instrText>
      </w:r>
      <w:r w:rsidR="00E90008" w:rsidRPr="00543C51">
        <w:rPr>
          <w:szCs w:val="26"/>
          <w:lang w:val="pt-BR"/>
        </w:rPr>
      </w:r>
      <w:r w:rsidR="00E90008" w:rsidRPr="00543C51">
        <w:rPr>
          <w:szCs w:val="26"/>
          <w:lang w:val="pt-BR"/>
        </w:rPr>
        <w:fldChar w:fldCharType="separate"/>
      </w:r>
      <w:r w:rsidR="00667E78" w:rsidRPr="00543C51">
        <w:rPr>
          <w:lang w:val="nb-NO"/>
        </w:rPr>
        <w:t xml:space="preserve">Bảng </w:t>
      </w:r>
      <w:r w:rsidR="00667E78">
        <w:rPr>
          <w:noProof/>
          <w:lang w:val="nb-NO"/>
        </w:rPr>
        <w:t>I</w:t>
      </w:r>
      <w:r w:rsidR="00667E78" w:rsidRPr="00543C51">
        <w:rPr>
          <w:lang w:val="nb-NO"/>
        </w:rPr>
        <w:noBreakHyphen/>
      </w:r>
      <w:r w:rsidR="00667E78">
        <w:rPr>
          <w:noProof/>
          <w:lang w:val="nb-NO"/>
        </w:rPr>
        <w:t>2</w:t>
      </w:r>
      <w:r w:rsidR="00E90008" w:rsidRPr="00543C51">
        <w:rPr>
          <w:szCs w:val="26"/>
          <w:lang w:val="pt-BR"/>
        </w:rPr>
        <w:fldChar w:fldCharType="end"/>
      </w:r>
      <w:r w:rsidRPr="00543C51">
        <w:rPr>
          <w:szCs w:val="26"/>
          <w:lang w:val="pt-BR"/>
        </w:rPr>
        <w:t xml:space="preserve"> </w:t>
      </w:r>
      <w:r w:rsidRPr="00543C51">
        <w:rPr>
          <w:szCs w:val="26"/>
          <w:lang w:val="nb-NO"/>
        </w:rPr>
        <w:t>sau:</w:t>
      </w:r>
    </w:p>
    <w:p w:rsidR="00B32467" w:rsidRPr="00543C51" w:rsidRDefault="00B32467" w:rsidP="00B32467">
      <w:pPr>
        <w:pStyle w:val="Caption"/>
        <w:rPr>
          <w:szCs w:val="22"/>
          <w:lang w:val="nb-NO"/>
        </w:rPr>
      </w:pPr>
      <w:bookmarkStart w:id="148" w:name="_Ref535446384"/>
      <w:bookmarkStart w:id="149" w:name="_Ref109720097"/>
      <w:bookmarkStart w:id="150" w:name="_Toc535568319"/>
      <w:bookmarkStart w:id="151" w:name="_Toc91670556"/>
      <w:bookmarkStart w:id="152" w:name="_Toc121995725"/>
      <w:r w:rsidRPr="00543C51">
        <w:rPr>
          <w:lang w:val="nb-NO"/>
        </w:rPr>
        <w:t xml:space="preserve">Bảng </w:t>
      </w:r>
      <w:r w:rsidRPr="00543C51">
        <w:rPr>
          <w:lang w:val="en-US"/>
        </w:rPr>
        <w:fldChar w:fldCharType="begin"/>
      </w:r>
      <w:r w:rsidRPr="00543C51">
        <w:rPr>
          <w:lang w:val="nb-NO"/>
        </w:rPr>
        <w:instrText xml:space="preserve"> STYLEREF 1 \s </w:instrText>
      </w:r>
      <w:r w:rsidRPr="00543C51">
        <w:rPr>
          <w:lang w:val="en-US"/>
        </w:rPr>
        <w:fldChar w:fldCharType="separate"/>
      </w:r>
      <w:r w:rsidR="00667E78">
        <w:rPr>
          <w:noProof/>
          <w:lang w:val="nb-NO"/>
        </w:rPr>
        <w:t>I</w:t>
      </w:r>
      <w:r w:rsidRPr="00543C51">
        <w:rPr>
          <w:lang w:val="en-US"/>
        </w:rPr>
        <w:fldChar w:fldCharType="end"/>
      </w:r>
      <w:r w:rsidRPr="00543C51">
        <w:rPr>
          <w:lang w:val="nb-NO"/>
        </w:rPr>
        <w:noBreakHyphen/>
      </w:r>
      <w:r w:rsidRPr="00543C51">
        <w:rPr>
          <w:lang w:val="en-US"/>
        </w:rPr>
        <w:fldChar w:fldCharType="begin"/>
      </w:r>
      <w:r w:rsidRPr="00543C51">
        <w:rPr>
          <w:lang w:val="nb-NO"/>
        </w:rPr>
        <w:instrText xml:space="preserve"> SEQ Bảng \* ARABIC \s 1 </w:instrText>
      </w:r>
      <w:r w:rsidRPr="00543C51">
        <w:rPr>
          <w:lang w:val="en-US"/>
        </w:rPr>
        <w:fldChar w:fldCharType="separate"/>
      </w:r>
      <w:r w:rsidR="00667E78">
        <w:rPr>
          <w:noProof/>
          <w:lang w:val="nb-NO"/>
        </w:rPr>
        <w:t>2</w:t>
      </w:r>
      <w:r w:rsidRPr="00543C51">
        <w:rPr>
          <w:lang w:val="en-US"/>
        </w:rPr>
        <w:fldChar w:fldCharType="end"/>
      </w:r>
      <w:bookmarkEnd w:id="148"/>
      <w:bookmarkEnd w:id="149"/>
      <w:r w:rsidRPr="00543C51">
        <w:rPr>
          <w:lang w:val="nb-NO"/>
        </w:rPr>
        <w:t>. Cân bằng sử dụng đất</w:t>
      </w:r>
      <w:r w:rsidRPr="00543C51">
        <w:t xml:space="preserve"> </w:t>
      </w:r>
      <w:r w:rsidRPr="00543C51">
        <w:rPr>
          <w:lang w:val="nb-NO"/>
        </w:rPr>
        <w:t xml:space="preserve">Nhà máy tại </w:t>
      </w:r>
      <w:bookmarkEnd w:id="150"/>
      <w:r w:rsidRPr="00543C51">
        <w:rPr>
          <w:szCs w:val="22"/>
          <w:lang w:val="nb-NO"/>
        </w:rPr>
        <w:t>KCN Mỹ Phước 2</w:t>
      </w:r>
      <w:bookmarkEnd w:id="151"/>
      <w:bookmarkEnd w:id="152"/>
    </w:p>
    <w:tbl>
      <w:tblPr>
        <w:tblW w:w="4880" w:type="pct"/>
        <w:tblInd w:w="108" w:type="dxa"/>
        <w:tblLayout w:type="fixed"/>
        <w:tblLook w:val="04A0" w:firstRow="1" w:lastRow="0" w:firstColumn="1" w:lastColumn="0" w:noHBand="0" w:noVBand="1"/>
      </w:tblPr>
      <w:tblGrid>
        <w:gridCol w:w="762"/>
        <w:gridCol w:w="4180"/>
        <w:gridCol w:w="1648"/>
        <w:gridCol w:w="1924"/>
      </w:tblGrid>
      <w:tr w:rsidR="00543C51" w:rsidRPr="00543C51" w:rsidTr="00E90008">
        <w:trPr>
          <w:trHeight w:val="990"/>
        </w:trPr>
        <w:tc>
          <w:tcPr>
            <w:tcW w:w="4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467" w:rsidRPr="00543C51" w:rsidRDefault="00B32467" w:rsidP="00E90008">
            <w:pPr>
              <w:spacing w:line="300" w:lineRule="exact"/>
              <w:jc w:val="center"/>
              <w:rPr>
                <w:b/>
                <w:bCs/>
                <w:sz w:val="24"/>
                <w:szCs w:val="24"/>
                <w:lang w:val="en-US"/>
              </w:rPr>
            </w:pPr>
            <w:r w:rsidRPr="00543C51">
              <w:rPr>
                <w:b/>
                <w:bCs/>
                <w:sz w:val="24"/>
                <w:szCs w:val="24"/>
              </w:rPr>
              <w:t>S</w:t>
            </w:r>
            <w:r w:rsidRPr="00543C51">
              <w:rPr>
                <w:b/>
                <w:bCs/>
                <w:sz w:val="24"/>
                <w:szCs w:val="24"/>
                <w:lang w:val="en-US"/>
              </w:rPr>
              <w:t>TT</w:t>
            </w:r>
          </w:p>
        </w:tc>
        <w:tc>
          <w:tcPr>
            <w:tcW w:w="245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32467" w:rsidRPr="00543C51" w:rsidRDefault="00B32467" w:rsidP="00E90008">
            <w:pPr>
              <w:spacing w:line="300" w:lineRule="exact"/>
              <w:jc w:val="center"/>
              <w:rPr>
                <w:b/>
                <w:bCs/>
                <w:sz w:val="24"/>
                <w:szCs w:val="24"/>
              </w:rPr>
            </w:pPr>
            <w:r w:rsidRPr="00543C51">
              <w:rPr>
                <w:b/>
                <w:bCs/>
                <w:sz w:val="24"/>
                <w:szCs w:val="24"/>
              </w:rPr>
              <w:t>Loại đất</w:t>
            </w:r>
          </w:p>
        </w:tc>
        <w:tc>
          <w:tcPr>
            <w:tcW w:w="9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B32467" w:rsidRPr="00543C51" w:rsidRDefault="00B32467" w:rsidP="00E90008">
            <w:pPr>
              <w:spacing w:line="300" w:lineRule="exact"/>
              <w:jc w:val="center"/>
              <w:rPr>
                <w:b/>
                <w:bCs/>
                <w:sz w:val="24"/>
                <w:szCs w:val="24"/>
              </w:rPr>
            </w:pPr>
            <w:r w:rsidRPr="00543C51">
              <w:rPr>
                <w:b/>
                <w:bCs/>
                <w:sz w:val="24"/>
                <w:szCs w:val="24"/>
              </w:rPr>
              <w:t xml:space="preserve">Diện tích </w:t>
            </w:r>
            <w:r w:rsidRPr="00543C51">
              <w:rPr>
                <w:b/>
                <w:bCs/>
                <w:sz w:val="24"/>
                <w:szCs w:val="24"/>
              </w:rPr>
              <w:br/>
            </w:r>
            <w:r w:rsidRPr="00543C51">
              <w:rPr>
                <w:b/>
                <w:sz w:val="24"/>
                <w:szCs w:val="24"/>
              </w:rPr>
              <w:t>(m²)</w:t>
            </w:r>
          </w:p>
        </w:tc>
        <w:tc>
          <w:tcPr>
            <w:tcW w:w="11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467" w:rsidRPr="00543C51" w:rsidRDefault="00B32467" w:rsidP="00E90008">
            <w:pPr>
              <w:spacing w:line="300" w:lineRule="exact"/>
              <w:jc w:val="center"/>
              <w:rPr>
                <w:b/>
                <w:bCs/>
                <w:sz w:val="24"/>
                <w:szCs w:val="24"/>
              </w:rPr>
            </w:pPr>
            <w:r w:rsidRPr="00543C51">
              <w:rPr>
                <w:b/>
                <w:bCs/>
                <w:sz w:val="24"/>
                <w:szCs w:val="24"/>
              </w:rPr>
              <w:t>Tỷ lệ</w:t>
            </w:r>
            <w:r w:rsidRPr="00543C51">
              <w:rPr>
                <w:b/>
                <w:bCs/>
                <w:sz w:val="24"/>
                <w:szCs w:val="24"/>
              </w:rPr>
              <w:br/>
            </w:r>
            <w:r w:rsidRPr="00543C51">
              <w:rPr>
                <w:b/>
                <w:sz w:val="24"/>
                <w:szCs w:val="24"/>
              </w:rPr>
              <w:t xml:space="preserve"> (%)</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b/>
                <w:bCs/>
                <w:i/>
                <w:sz w:val="24"/>
                <w:szCs w:val="24"/>
              </w:rPr>
            </w:pPr>
            <w:r w:rsidRPr="00543C51">
              <w:rPr>
                <w:b/>
                <w:bCs/>
                <w:i/>
                <w:sz w:val="24"/>
                <w:szCs w:val="24"/>
              </w:rPr>
              <w:t>1</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b/>
                <w:bCs/>
                <w:i/>
                <w:sz w:val="24"/>
                <w:szCs w:val="24"/>
              </w:rPr>
            </w:pPr>
            <w:r w:rsidRPr="00543C51">
              <w:rPr>
                <w:b/>
                <w:bCs/>
                <w:i/>
                <w:sz w:val="24"/>
                <w:szCs w:val="24"/>
              </w:rPr>
              <w:t>Đất xây dựng công trình</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
                <w:bCs/>
                <w:i/>
                <w:sz w:val="24"/>
                <w:szCs w:val="24"/>
                <w:lang w:val="en-US"/>
              </w:rPr>
            </w:pPr>
            <w:r w:rsidRPr="00543C51">
              <w:rPr>
                <w:b/>
                <w:bCs/>
                <w:i/>
                <w:sz w:val="24"/>
                <w:szCs w:val="24"/>
                <w:lang w:val="en-US"/>
              </w:rPr>
              <w:t>2.533</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
                <w:bCs/>
                <w:i/>
                <w:sz w:val="24"/>
                <w:szCs w:val="24"/>
                <w:lang w:val="en-US"/>
              </w:rPr>
            </w:pPr>
            <w:r w:rsidRPr="00543C51">
              <w:rPr>
                <w:b/>
                <w:bCs/>
                <w:i/>
                <w:sz w:val="24"/>
                <w:szCs w:val="24"/>
                <w:lang w:val="en-US"/>
              </w:rPr>
              <w:t>50</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1.1</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lang w:val="en-US"/>
              </w:rPr>
              <w:t>Xưởng 1</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1.980</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39,67</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1.2</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lang w:val="en-US"/>
              </w:rPr>
              <w:t>Nhà văn phòng</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202,25</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4,05</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1.3</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rPr>
              <w:t xml:space="preserve">Nhà </w:t>
            </w:r>
            <w:r w:rsidRPr="00543C51">
              <w:rPr>
                <w:sz w:val="24"/>
                <w:szCs w:val="24"/>
                <w:lang w:val="en-US"/>
              </w:rPr>
              <w:t>bảo vệ</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25,5</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0,51</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center"/>
              <w:rPr>
                <w:sz w:val="24"/>
                <w:szCs w:val="24"/>
                <w:lang w:val="en-US"/>
              </w:rPr>
            </w:pPr>
            <w:r w:rsidRPr="00543C51">
              <w:rPr>
                <w:sz w:val="24"/>
                <w:szCs w:val="24"/>
                <w:lang w:val="en-US"/>
              </w:rPr>
              <w:t>1.4</w:t>
            </w:r>
          </w:p>
        </w:tc>
        <w:tc>
          <w:tcPr>
            <w:tcW w:w="2455"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rPr>
                <w:sz w:val="24"/>
                <w:szCs w:val="24"/>
                <w:lang w:val="en-US"/>
              </w:rPr>
            </w:pPr>
            <w:r w:rsidRPr="00543C51">
              <w:rPr>
                <w:sz w:val="24"/>
                <w:szCs w:val="24"/>
                <w:lang w:val="en-US"/>
              </w:rPr>
              <w:t>Nhà xe</w:t>
            </w:r>
          </w:p>
        </w:tc>
        <w:tc>
          <w:tcPr>
            <w:tcW w:w="968"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81</w:t>
            </w:r>
          </w:p>
        </w:tc>
        <w:tc>
          <w:tcPr>
            <w:tcW w:w="1130"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1,62</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1.5</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lang w:val="en-US"/>
              </w:rPr>
              <w:t>Nhà vệ sinh công nhân</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i/>
                <w:sz w:val="24"/>
                <w:szCs w:val="24"/>
                <w:lang w:val="en-US"/>
              </w:rPr>
            </w:pPr>
            <w:r w:rsidRPr="00543C51">
              <w:rPr>
                <w:i/>
                <w:sz w:val="24"/>
                <w:szCs w:val="24"/>
                <w:lang w:val="en-US"/>
              </w:rPr>
              <w:t>19,2</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i/>
                <w:sz w:val="24"/>
                <w:szCs w:val="24"/>
                <w:lang w:val="en-US"/>
              </w:rPr>
            </w:pPr>
            <w:r w:rsidRPr="00543C51">
              <w:rPr>
                <w:i/>
                <w:sz w:val="24"/>
                <w:szCs w:val="24"/>
                <w:lang w:val="en-US"/>
              </w:rPr>
              <w:t>0,39</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bCs/>
                <w:sz w:val="24"/>
                <w:szCs w:val="24"/>
                <w:lang w:val="en-US"/>
              </w:rPr>
            </w:pPr>
            <w:r w:rsidRPr="00543C51">
              <w:rPr>
                <w:bCs/>
                <w:sz w:val="24"/>
                <w:szCs w:val="24"/>
                <w:lang w:val="en-US"/>
              </w:rPr>
              <w:t>1.6</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bCs/>
                <w:sz w:val="24"/>
                <w:szCs w:val="24"/>
                <w:vertAlign w:val="superscript"/>
                <w:lang w:val="en-US"/>
              </w:rPr>
            </w:pPr>
            <w:r w:rsidRPr="00543C51">
              <w:rPr>
                <w:bCs/>
                <w:sz w:val="24"/>
                <w:szCs w:val="24"/>
                <w:lang w:val="en-US"/>
              </w:rPr>
              <w:t>Bể PCCC 283 m</w:t>
            </w:r>
            <w:r w:rsidRPr="00543C51">
              <w:rPr>
                <w:bCs/>
                <w:sz w:val="24"/>
                <w:szCs w:val="24"/>
                <w:vertAlign w:val="superscript"/>
                <w:lang w:val="en-US"/>
              </w:rPr>
              <w:t>3</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Cs/>
                <w:sz w:val="24"/>
                <w:szCs w:val="24"/>
                <w:lang w:val="en-US"/>
              </w:rPr>
            </w:pPr>
            <w:r w:rsidRPr="00543C51">
              <w:rPr>
                <w:bCs/>
                <w:sz w:val="24"/>
                <w:szCs w:val="24"/>
                <w:lang w:val="en-US"/>
              </w:rPr>
              <w:t>96</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Cs/>
                <w:sz w:val="24"/>
                <w:szCs w:val="24"/>
                <w:lang w:val="en-US"/>
              </w:rPr>
            </w:pPr>
            <w:r w:rsidRPr="00543C51">
              <w:rPr>
                <w:bCs/>
                <w:sz w:val="24"/>
                <w:szCs w:val="24"/>
                <w:lang w:val="en-US"/>
              </w:rPr>
              <w:t>1,92</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bCs/>
                <w:sz w:val="24"/>
                <w:szCs w:val="24"/>
                <w:lang w:val="en-US"/>
              </w:rPr>
            </w:pPr>
            <w:r w:rsidRPr="00543C51">
              <w:rPr>
                <w:bCs/>
                <w:sz w:val="24"/>
                <w:szCs w:val="24"/>
                <w:lang w:val="en-US"/>
              </w:rPr>
              <w:t>1.7</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bCs/>
                <w:sz w:val="24"/>
                <w:szCs w:val="24"/>
                <w:lang w:val="en-US"/>
              </w:rPr>
            </w:pPr>
            <w:r w:rsidRPr="00543C51">
              <w:rPr>
                <w:bCs/>
                <w:sz w:val="24"/>
                <w:szCs w:val="24"/>
                <w:lang w:val="en-US"/>
              </w:rPr>
              <w:t>Bể nước ngầm</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Cs/>
                <w:sz w:val="24"/>
                <w:szCs w:val="24"/>
                <w:lang w:val="en-US"/>
              </w:rPr>
            </w:pPr>
            <w:r w:rsidRPr="00543C51">
              <w:rPr>
                <w:bCs/>
                <w:sz w:val="24"/>
                <w:szCs w:val="24"/>
                <w:lang w:val="en-US"/>
              </w:rPr>
              <w:t>31,92</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Cs/>
                <w:sz w:val="24"/>
                <w:szCs w:val="24"/>
                <w:lang w:val="en-US"/>
              </w:rPr>
            </w:pPr>
            <w:r w:rsidRPr="00543C51">
              <w:rPr>
                <w:bCs/>
                <w:sz w:val="24"/>
                <w:szCs w:val="24"/>
                <w:lang w:val="en-US"/>
              </w:rPr>
              <w:t>0,64</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1.8</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lang w:val="en-US"/>
              </w:rPr>
              <w:t>Phòng máy nén khí</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10,24</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0,20</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sz w:val="24"/>
                <w:szCs w:val="24"/>
                <w:lang w:val="en-US"/>
              </w:rPr>
            </w:pPr>
            <w:r w:rsidRPr="00543C51">
              <w:rPr>
                <w:sz w:val="24"/>
                <w:szCs w:val="24"/>
                <w:lang w:val="en-US"/>
              </w:rPr>
              <w:t>1.9</w:t>
            </w:r>
          </w:p>
        </w:tc>
        <w:tc>
          <w:tcPr>
            <w:tcW w:w="2455"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rPr>
                <w:sz w:val="24"/>
                <w:szCs w:val="24"/>
                <w:lang w:val="en-US"/>
              </w:rPr>
            </w:pPr>
            <w:r w:rsidRPr="00543C51">
              <w:rPr>
                <w:sz w:val="24"/>
                <w:szCs w:val="24"/>
                <w:lang w:val="en-US"/>
              </w:rPr>
              <w:t>Nhà đặt máy phát điện, máy bơm</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61</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sz w:val="24"/>
                <w:szCs w:val="24"/>
                <w:lang w:val="en-US"/>
              </w:rPr>
            </w:pPr>
            <w:r w:rsidRPr="00543C51">
              <w:rPr>
                <w:sz w:val="24"/>
                <w:szCs w:val="24"/>
                <w:lang w:val="en-US"/>
              </w:rPr>
              <w:t>0,50</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center"/>
              <w:rPr>
                <w:sz w:val="24"/>
                <w:szCs w:val="24"/>
                <w:lang w:val="en-US"/>
              </w:rPr>
            </w:pPr>
            <w:r w:rsidRPr="00543C51">
              <w:rPr>
                <w:sz w:val="24"/>
                <w:szCs w:val="24"/>
                <w:lang w:val="en-US"/>
              </w:rPr>
              <w:t>1.10</w:t>
            </w:r>
          </w:p>
        </w:tc>
        <w:tc>
          <w:tcPr>
            <w:tcW w:w="2455"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rPr>
                <w:sz w:val="24"/>
                <w:szCs w:val="24"/>
                <w:lang w:val="en-US"/>
              </w:rPr>
            </w:pPr>
            <w:r w:rsidRPr="00543C51">
              <w:rPr>
                <w:sz w:val="24"/>
                <w:szCs w:val="24"/>
                <w:lang w:val="en-US"/>
              </w:rPr>
              <w:t>Lưới và nền trạm điện</w:t>
            </w:r>
          </w:p>
        </w:tc>
        <w:tc>
          <w:tcPr>
            <w:tcW w:w="968"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16,8</w:t>
            </w:r>
          </w:p>
        </w:tc>
        <w:tc>
          <w:tcPr>
            <w:tcW w:w="1130"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0,40</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center"/>
              <w:rPr>
                <w:sz w:val="24"/>
                <w:szCs w:val="24"/>
                <w:lang w:val="en-US"/>
              </w:rPr>
            </w:pPr>
            <w:r w:rsidRPr="00543C51">
              <w:rPr>
                <w:sz w:val="24"/>
                <w:szCs w:val="24"/>
                <w:lang w:val="en-US"/>
              </w:rPr>
              <w:t>1.11</w:t>
            </w:r>
          </w:p>
        </w:tc>
        <w:tc>
          <w:tcPr>
            <w:tcW w:w="2455"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rPr>
                <w:sz w:val="24"/>
                <w:szCs w:val="24"/>
                <w:lang w:val="en-US"/>
              </w:rPr>
            </w:pPr>
            <w:r w:rsidRPr="00543C51">
              <w:rPr>
                <w:sz w:val="24"/>
                <w:szCs w:val="24"/>
                <w:lang w:val="en-US"/>
              </w:rPr>
              <w:t>Nhà chứa rác thải</w:t>
            </w:r>
          </w:p>
        </w:tc>
        <w:tc>
          <w:tcPr>
            <w:tcW w:w="968"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9</w:t>
            </w:r>
          </w:p>
        </w:tc>
        <w:tc>
          <w:tcPr>
            <w:tcW w:w="1130"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sz w:val="24"/>
                <w:szCs w:val="24"/>
                <w:lang w:val="en-US"/>
              </w:rPr>
            </w:pPr>
            <w:r w:rsidRPr="00543C51">
              <w:rPr>
                <w:sz w:val="24"/>
                <w:szCs w:val="24"/>
                <w:lang w:val="en-US"/>
              </w:rPr>
              <w:t>0,18</w:t>
            </w:r>
          </w:p>
        </w:tc>
      </w:tr>
      <w:tr w:rsidR="00543C51" w:rsidRPr="00543C51" w:rsidTr="00E90008">
        <w:trPr>
          <w:trHeight w:val="345"/>
        </w:trPr>
        <w:tc>
          <w:tcPr>
            <w:tcW w:w="447"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center"/>
              <w:rPr>
                <w:b/>
                <w:i/>
                <w:sz w:val="24"/>
                <w:szCs w:val="24"/>
                <w:lang w:val="en-US"/>
              </w:rPr>
            </w:pPr>
            <w:r w:rsidRPr="00543C51">
              <w:rPr>
                <w:b/>
                <w:i/>
                <w:sz w:val="24"/>
                <w:szCs w:val="24"/>
                <w:lang w:val="en-US"/>
              </w:rPr>
              <w:t>2</w:t>
            </w:r>
          </w:p>
        </w:tc>
        <w:tc>
          <w:tcPr>
            <w:tcW w:w="2455"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rPr>
                <w:b/>
                <w:i/>
                <w:sz w:val="24"/>
                <w:szCs w:val="24"/>
                <w:lang w:val="en-US"/>
              </w:rPr>
            </w:pPr>
            <w:r w:rsidRPr="00543C51">
              <w:rPr>
                <w:b/>
                <w:i/>
                <w:sz w:val="24"/>
                <w:szCs w:val="24"/>
                <w:lang w:val="en-US"/>
              </w:rPr>
              <w:t>Bãi chứa</w:t>
            </w:r>
          </w:p>
        </w:tc>
        <w:tc>
          <w:tcPr>
            <w:tcW w:w="968" w:type="pct"/>
            <w:tcBorders>
              <w:top w:val="nil"/>
              <w:left w:val="nil"/>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b/>
                <w:i/>
                <w:sz w:val="24"/>
                <w:szCs w:val="24"/>
                <w:lang w:val="en-US"/>
              </w:rPr>
            </w:pPr>
            <w:r w:rsidRPr="00543C51">
              <w:rPr>
                <w:b/>
                <w:i/>
                <w:sz w:val="24"/>
                <w:szCs w:val="24"/>
                <w:lang w:val="en-US"/>
              </w:rPr>
              <w:t>2.500</w:t>
            </w:r>
          </w:p>
        </w:tc>
        <w:tc>
          <w:tcPr>
            <w:tcW w:w="1130" w:type="pct"/>
            <w:tcBorders>
              <w:top w:val="nil"/>
              <w:left w:val="single" w:sz="4" w:space="0" w:color="auto"/>
              <w:bottom w:val="single" w:sz="4" w:space="0" w:color="auto"/>
              <w:right w:val="single" w:sz="4" w:space="0" w:color="auto"/>
            </w:tcBorders>
            <w:shd w:val="clear" w:color="auto" w:fill="auto"/>
            <w:noWrap/>
            <w:vAlign w:val="center"/>
          </w:tcPr>
          <w:p w:rsidR="00B32467" w:rsidRPr="00543C51" w:rsidRDefault="00B32467" w:rsidP="00E90008">
            <w:pPr>
              <w:spacing w:line="300" w:lineRule="exact"/>
              <w:jc w:val="right"/>
              <w:rPr>
                <w:b/>
                <w:i/>
                <w:sz w:val="24"/>
                <w:szCs w:val="24"/>
                <w:lang w:val="en-US"/>
              </w:rPr>
            </w:pPr>
            <w:r w:rsidRPr="00543C51">
              <w:rPr>
                <w:b/>
                <w:i/>
                <w:sz w:val="24"/>
                <w:szCs w:val="24"/>
                <w:lang w:val="en-US"/>
              </w:rPr>
              <w:t>50</w:t>
            </w:r>
          </w:p>
        </w:tc>
      </w:tr>
      <w:tr w:rsidR="00543C51" w:rsidRPr="00543C51" w:rsidTr="00E90008">
        <w:trPr>
          <w:trHeight w:val="345"/>
        </w:trPr>
        <w:tc>
          <w:tcPr>
            <w:tcW w:w="290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center"/>
              <w:rPr>
                <w:b/>
                <w:bCs/>
                <w:sz w:val="24"/>
                <w:szCs w:val="24"/>
                <w:lang w:val="en-US"/>
              </w:rPr>
            </w:pPr>
            <w:r w:rsidRPr="00543C51">
              <w:rPr>
                <w:b/>
                <w:bCs/>
                <w:sz w:val="24"/>
                <w:szCs w:val="24"/>
                <w:lang w:val="en-US"/>
              </w:rPr>
              <w:t>Tổng cộng</w:t>
            </w:r>
          </w:p>
        </w:tc>
        <w:tc>
          <w:tcPr>
            <w:tcW w:w="968" w:type="pct"/>
            <w:tcBorders>
              <w:top w:val="nil"/>
              <w:left w:val="nil"/>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
                <w:bCs/>
                <w:sz w:val="24"/>
                <w:szCs w:val="24"/>
                <w:lang w:val="en-US"/>
              </w:rPr>
            </w:pPr>
            <w:r w:rsidRPr="00543C51">
              <w:rPr>
                <w:b/>
                <w:bCs/>
                <w:sz w:val="24"/>
                <w:szCs w:val="24"/>
                <w:lang w:val="en-US"/>
              </w:rPr>
              <w:t>5.033</w:t>
            </w:r>
          </w:p>
        </w:tc>
        <w:tc>
          <w:tcPr>
            <w:tcW w:w="1130" w:type="pct"/>
            <w:tcBorders>
              <w:top w:val="nil"/>
              <w:left w:val="single" w:sz="4" w:space="0" w:color="auto"/>
              <w:bottom w:val="single" w:sz="4" w:space="0" w:color="auto"/>
              <w:right w:val="single" w:sz="4" w:space="0" w:color="auto"/>
            </w:tcBorders>
            <w:shd w:val="clear" w:color="auto" w:fill="auto"/>
            <w:noWrap/>
            <w:vAlign w:val="center"/>
            <w:hideMark/>
          </w:tcPr>
          <w:p w:rsidR="00B32467" w:rsidRPr="00543C51" w:rsidRDefault="00B32467" w:rsidP="00E90008">
            <w:pPr>
              <w:spacing w:line="300" w:lineRule="exact"/>
              <w:jc w:val="right"/>
              <w:rPr>
                <w:b/>
                <w:bCs/>
                <w:sz w:val="24"/>
                <w:szCs w:val="24"/>
                <w:lang w:val="en-US"/>
              </w:rPr>
            </w:pPr>
            <w:r w:rsidRPr="00543C51">
              <w:rPr>
                <w:b/>
                <w:bCs/>
                <w:sz w:val="24"/>
                <w:szCs w:val="24"/>
                <w:lang w:val="en-US"/>
              </w:rPr>
              <w:t>100</w:t>
            </w:r>
          </w:p>
        </w:tc>
      </w:tr>
    </w:tbl>
    <w:p w:rsidR="00B32467" w:rsidRPr="00543C51" w:rsidRDefault="00B32467" w:rsidP="008E6F69">
      <w:pPr>
        <w:pStyle w:val="nguon"/>
      </w:pPr>
      <w:bookmarkStart w:id="153" w:name="_Toc18911"/>
      <w:bookmarkStart w:id="154" w:name="_Toc22869"/>
      <w:bookmarkStart w:id="155" w:name="_Toc17848"/>
      <w:bookmarkStart w:id="156" w:name="_Toc22229"/>
      <w:bookmarkStart w:id="157" w:name="_Toc25670"/>
      <w:r w:rsidRPr="00543C51">
        <w:t>Nguồn: Công ty TNHH MTV Sản xuất Thương mại nhựa Bình Dương, 2021.</w:t>
      </w:r>
      <w:bookmarkEnd w:id="153"/>
      <w:bookmarkEnd w:id="154"/>
      <w:bookmarkEnd w:id="155"/>
      <w:bookmarkEnd w:id="156"/>
      <w:bookmarkEnd w:id="157"/>
    </w:p>
    <w:p w:rsidR="00B32467" w:rsidRPr="00543C51" w:rsidRDefault="00B32467" w:rsidP="00E90008">
      <w:pPr>
        <w:pStyle w:val="Heading3"/>
        <w:rPr>
          <w:lang w:val="en-US"/>
        </w:rPr>
      </w:pPr>
      <w:bookmarkStart w:id="158" w:name="_Toc4718"/>
      <w:bookmarkStart w:id="159" w:name="_Toc17819"/>
      <w:bookmarkStart w:id="160" w:name="_Toc250"/>
      <w:bookmarkStart w:id="161" w:name="_Toc28901"/>
      <w:bookmarkStart w:id="162" w:name="_Toc5175"/>
      <w:bookmarkStart w:id="163" w:name="_Toc14870"/>
      <w:bookmarkStart w:id="164" w:name="_Toc2167964"/>
      <w:bookmarkStart w:id="165" w:name="_Toc12058"/>
      <w:bookmarkStart w:id="166" w:name="_Toc54595219"/>
      <w:bookmarkStart w:id="167" w:name="_Toc121995676"/>
      <w:bookmarkStart w:id="168" w:name="_Ref523494763"/>
      <w:r w:rsidRPr="00543C51">
        <w:rPr>
          <w:lang w:val="en-US"/>
        </w:rPr>
        <w:t>Các hạng mục công trình chính</w:t>
      </w:r>
      <w:bookmarkEnd w:id="158"/>
      <w:bookmarkEnd w:id="159"/>
      <w:bookmarkEnd w:id="160"/>
      <w:bookmarkEnd w:id="161"/>
      <w:bookmarkEnd w:id="162"/>
      <w:bookmarkEnd w:id="163"/>
      <w:bookmarkEnd w:id="164"/>
      <w:bookmarkEnd w:id="165"/>
      <w:bookmarkEnd w:id="166"/>
      <w:bookmarkEnd w:id="167"/>
    </w:p>
    <w:p w:rsidR="00B32467" w:rsidRPr="00543C51" w:rsidRDefault="00B32467" w:rsidP="00B32467">
      <w:pPr>
        <w:rPr>
          <w:lang w:val="nb-NO"/>
        </w:rPr>
      </w:pPr>
      <w:r w:rsidRPr="00543C51">
        <w:rPr>
          <w:szCs w:val="26"/>
          <w:lang w:val="pt-BR"/>
        </w:rPr>
        <w:t>Các hạng mục công trình chính tại Nhà máy</w:t>
      </w:r>
      <w:r w:rsidRPr="00543C51">
        <w:rPr>
          <w:szCs w:val="26"/>
          <w:lang w:val="nb-NO"/>
        </w:rPr>
        <w:t xml:space="preserve"> </w:t>
      </w:r>
      <w:r w:rsidRPr="00543C51">
        <w:rPr>
          <w:lang w:val="nb-NO"/>
        </w:rPr>
        <w:t xml:space="preserve">được trình bày trong bảng </w:t>
      </w:r>
      <w:r w:rsidRPr="00543C51">
        <w:rPr>
          <w:lang w:val="nb-NO"/>
        </w:rPr>
        <w:fldChar w:fldCharType="begin"/>
      </w:r>
      <w:r w:rsidRPr="00543C51">
        <w:rPr>
          <w:lang w:val="nb-NO"/>
        </w:rPr>
        <w:instrText xml:space="preserve"> REF _Ref91496499 \h  \* MERGEFORMAT </w:instrText>
      </w:r>
      <w:r w:rsidRPr="00543C51">
        <w:rPr>
          <w:lang w:val="nb-NO"/>
        </w:rPr>
      </w:r>
      <w:r w:rsidRPr="00543C51">
        <w:rPr>
          <w:lang w:val="nb-NO"/>
        </w:rPr>
        <w:fldChar w:fldCharType="separate"/>
      </w:r>
      <w:r w:rsidR="00667E78" w:rsidRPr="00667E78">
        <w:rPr>
          <w:lang w:val="nb-NO"/>
        </w:rPr>
        <w:t xml:space="preserve">Bảng </w:t>
      </w:r>
      <w:r w:rsidR="00667E78" w:rsidRPr="00667E78">
        <w:rPr>
          <w:noProof/>
          <w:lang w:val="nb-NO"/>
        </w:rPr>
        <w:t>I</w:t>
      </w:r>
      <w:r w:rsidR="00667E78" w:rsidRPr="00667E78">
        <w:rPr>
          <w:noProof/>
          <w:lang w:val="nb-NO"/>
        </w:rPr>
        <w:noBreakHyphen/>
        <w:t>3</w:t>
      </w:r>
      <w:r w:rsidRPr="00543C51">
        <w:rPr>
          <w:lang w:val="nb-NO"/>
        </w:rPr>
        <w:fldChar w:fldCharType="end"/>
      </w:r>
      <w:r w:rsidRPr="00543C51">
        <w:rPr>
          <w:lang w:val="nb-NO"/>
        </w:rPr>
        <w:t xml:space="preserve"> như sau: </w:t>
      </w:r>
      <w:bookmarkStart w:id="169" w:name="_Ref535588841"/>
      <w:bookmarkStart w:id="170" w:name="_Toc535568320"/>
    </w:p>
    <w:p w:rsidR="00B32467" w:rsidRPr="00543C51" w:rsidRDefault="00B32467" w:rsidP="00E77457">
      <w:pPr>
        <w:pStyle w:val="Caption"/>
      </w:pPr>
      <w:bookmarkStart w:id="171" w:name="_Ref91496499"/>
      <w:bookmarkStart w:id="172" w:name="_Toc91670557"/>
      <w:bookmarkStart w:id="173" w:name="_Toc121995726"/>
      <w:r w:rsidRPr="00543C51">
        <w:lastRenderedPageBreak/>
        <w:t xml:space="preserve">Bảng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3</w:t>
      </w:r>
      <w:r w:rsidRPr="00543C51">
        <w:fldChar w:fldCharType="end"/>
      </w:r>
      <w:bookmarkEnd w:id="169"/>
      <w:bookmarkEnd w:id="171"/>
      <w:r w:rsidRPr="00543C51">
        <w:t xml:space="preserve">. Danh sách một số hạng mục công trình chính tại </w:t>
      </w:r>
      <w:bookmarkEnd w:id="170"/>
      <w:r w:rsidRPr="00543C51">
        <w:t>Nhà máy</w:t>
      </w:r>
      <w:bookmarkEnd w:id="172"/>
      <w:bookmarkEnd w:id="173"/>
    </w:p>
    <w:tbl>
      <w:tblPr>
        <w:tblW w:w="4896" w:type="pct"/>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5670"/>
        <w:gridCol w:w="1860"/>
      </w:tblGrid>
      <w:tr w:rsidR="00543C51" w:rsidRPr="00543C51" w:rsidTr="00E90008">
        <w:trPr>
          <w:trHeight w:val="649"/>
          <w:tblHeader/>
          <w:jc w:val="center"/>
        </w:trPr>
        <w:tc>
          <w:tcPr>
            <w:tcW w:w="592" w:type="pct"/>
            <w:shd w:val="clear" w:color="auto" w:fill="E7E6E6" w:themeFill="background2"/>
            <w:noWrap/>
            <w:vAlign w:val="center"/>
          </w:tcPr>
          <w:p w:rsidR="00B32467" w:rsidRPr="00543C51" w:rsidRDefault="00B32467" w:rsidP="00E90008">
            <w:pPr>
              <w:spacing w:line="240" w:lineRule="auto"/>
              <w:jc w:val="center"/>
              <w:rPr>
                <w:b/>
                <w:sz w:val="24"/>
                <w:szCs w:val="24"/>
                <w:lang w:val="nb-NO"/>
              </w:rPr>
            </w:pPr>
            <w:r w:rsidRPr="00543C51">
              <w:rPr>
                <w:b/>
                <w:sz w:val="24"/>
                <w:szCs w:val="24"/>
                <w:lang w:val="nb-NO"/>
              </w:rPr>
              <w:t>STT</w:t>
            </w:r>
          </w:p>
        </w:tc>
        <w:tc>
          <w:tcPr>
            <w:tcW w:w="3319" w:type="pct"/>
            <w:shd w:val="clear" w:color="auto" w:fill="E7E6E6" w:themeFill="background2"/>
            <w:noWrap/>
            <w:vAlign w:val="center"/>
          </w:tcPr>
          <w:p w:rsidR="00B32467" w:rsidRPr="00543C51" w:rsidRDefault="00B32467" w:rsidP="00E90008">
            <w:pPr>
              <w:spacing w:after="100"/>
              <w:ind w:left="81"/>
              <w:jc w:val="center"/>
              <w:rPr>
                <w:b/>
                <w:sz w:val="24"/>
                <w:szCs w:val="24"/>
                <w:lang w:val="nb-NO"/>
              </w:rPr>
            </w:pPr>
            <w:r w:rsidRPr="00543C51">
              <w:rPr>
                <w:b/>
                <w:sz w:val="24"/>
                <w:szCs w:val="24"/>
                <w:lang w:val="nb-NO"/>
              </w:rPr>
              <w:t>Loại đất</w:t>
            </w:r>
          </w:p>
        </w:tc>
        <w:tc>
          <w:tcPr>
            <w:tcW w:w="1089" w:type="pct"/>
            <w:shd w:val="clear" w:color="auto" w:fill="E7E6E6" w:themeFill="background2"/>
            <w:vAlign w:val="center"/>
          </w:tcPr>
          <w:p w:rsidR="00B32467" w:rsidRPr="00543C51" w:rsidRDefault="00B32467" w:rsidP="00E90008">
            <w:pPr>
              <w:spacing w:after="100"/>
              <w:ind w:rightChars="-14" w:right="-36"/>
              <w:jc w:val="center"/>
              <w:rPr>
                <w:b/>
                <w:sz w:val="24"/>
                <w:szCs w:val="24"/>
                <w:lang w:val="nb-NO"/>
              </w:rPr>
            </w:pPr>
            <w:r w:rsidRPr="00543C51">
              <w:rPr>
                <w:b/>
                <w:sz w:val="24"/>
                <w:szCs w:val="24"/>
                <w:lang w:val="nb-NO"/>
              </w:rPr>
              <w:t>Diện tích (m</w:t>
            </w:r>
            <w:r w:rsidRPr="00543C51">
              <w:rPr>
                <w:b/>
                <w:sz w:val="24"/>
                <w:szCs w:val="24"/>
                <w:vertAlign w:val="superscript"/>
                <w:lang w:val="nb-NO"/>
              </w:rPr>
              <w:t>2</w:t>
            </w:r>
            <w:r w:rsidRPr="00543C51">
              <w:rPr>
                <w:b/>
                <w:sz w:val="24"/>
                <w:szCs w:val="24"/>
                <w:lang w:val="nb-NO"/>
              </w:rPr>
              <w:t>)</w:t>
            </w:r>
          </w:p>
        </w:tc>
      </w:tr>
      <w:tr w:rsidR="00543C51" w:rsidRPr="00543C51" w:rsidTr="00E90008">
        <w:trPr>
          <w:trHeight w:val="620"/>
          <w:jc w:val="center"/>
        </w:trPr>
        <w:tc>
          <w:tcPr>
            <w:tcW w:w="592" w:type="pct"/>
            <w:shd w:val="clear" w:color="auto" w:fill="auto"/>
            <w:noWrap/>
            <w:vAlign w:val="center"/>
          </w:tcPr>
          <w:p w:rsidR="00B32467" w:rsidRPr="00543C51" w:rsidRDefault="00B32467" w:rsidP="00E90008">
            <w:pPr>
              <w:spacing w:after="100"/>
              <w:jc w:val="center"/>
              <w:rPr>
                <w:sz w:val="24"/>
                <w:szCs w:val="26"/>
                <w:lang w:val="en-US"/>
              </w:rPr>
            </w:pPr>
            <w:r w:rsidRPr="00543C51">
              <w:rPr>
                <w:sz w:val="24"/>
                <w:szCs w:val="26"/>
                <w:lang w:val="en-US"/>
              </w:rPr>
              <w:t>1</w:t>
            </w:r>
          </w:p>
        </w:tc>
        <w:tc>
          <w:tcPr>
            <w:tcW w:w="3319" w:type="pct"/>
            <w:shd w:val="clear" w:color="auto" w:fill="auto"/>
            <w:noWrap/>
            <w:vAlign w:val="center"/>
          </w:tcPr>
          <w:p w:rsidR="00B32467" w:rsidRPr="00543C51" w:rsidRDefault="00B32467" w:rsidP="00E90008">
            <w:pPr>
              <w:spacing w:after="100"/>
              <w:textAlignment w:val="bottom"/>
              <w:rPr>
                <w:sz w:val="24"/>
                <w:szCs w:val="26"/>
                <w:lang w:val="en-US"/>
              </w:rPr>
            </w:pPr>
            <w:r w:rsidRPr="00543C51">
              <w:rPr>
                <w:rFonts w:eastAsia="SimSun"/>
                <w:sz w:val="24"/>
                <w:szCs w:val="26"/>
                <w:lang w:val="en-US" w:eastAsia="zh-CN" w:bidi="ar"/>
              </w:rPr>
              <w:t xml:space="preserve">Nhà xưởng </w:t>
            </w:r>
          </w:p>
        </w:tc>
        <w:tc>
          <w:tcPr>
            <w:tcW w:w="1089"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1.980</w:t>
            </w:r>
          </w:p>
        </w:tc>
      </w:tr>
      <w:tr w:rsidR="00543C51" w:rsidRPr="00543C51" w:rsidTr="00E90008">
        <w:trPr>
          <w:trHeight w:val="96"/>
          <w:jc w:val="center"/>
        </w:trPr>
        <w:tc>
          <w:tcPr>
            <w:tcW w:w="3911" w:type="pct"/>
            <w:gridSpan w:val="2"/>
            <w:shd w:val="clear" w:color="auto" w:fill="auto"/>
            <w:noWrap/>
            <w:vAlign w:val="center"/>
          </w:tcPr>
          <w:p w:rsidR="00B32467" w:rsidRPr="00543C51" w:rsidRDefault="00B32467" w:rsidP="00E90008">
            <w:pPr>
              <w:spacing w:after="100"/>
              <w:ind w:left="81"/>
              <w:jc w:val="center"/>
              <w:rPr>
                <w:b/>
                <w:bCs/>
                <w:sz w:val="24"/>
                <w:szCs w:val="26"/>
              </w:rPr>
            </w:pPr>
            <w:r w:rsidRPr="00543C51">
              <w:rPr>
                <w:b/>
                <w:bCs/>
                <w:sz w:val="24"/>
                <w:szCs w:val="26"/>
              </w:rPr>
              <w:t>TỔNG CỘNG</w:t>
            </w:r>
          </w:p>
        </w:tc>
        <w:tc>
          <w:tcPr>
            <w:tcW w:w="1089" w:type="pct"/>
            <w:vAlign w:val="center"/>
          </w:tcPr>
          <w:p w:rsidR="00B32467" w:rsidRPr="00543C51" w:rsidRDefault="00B32467" w:rsidP="00E90008">
            <w:pPr>
              <w:jc w:val="right"/>
              <w:textAlignment w:val="bottom"/>
              <w:rPr>
                <w:rFonts w:eastAsia="SimSun"/>
                <w:b/>
                <w:bCs/>
                <w:sz w:val="24"/>
                <w:szCs w:val="26"/>
                <w:lang w:val="en-US" w:eastAsia="zh-CN" w:bidi="ar"/>
              </w:rPr>
            </w:pPr>
            <w:r w:rsidRPr="00543C51">
              <w:rPr>
                <w:rFonts w:eastAsia="SimSun"/>
                <w:b/>
                <w:bCs/>
                <w:sz w:val="24"/>
                <w:szCs w:val="26"/>
                <w:lang w:val="en-US" w:eastAsia="zh-CN" w:bidi="ar"/>
              </w:rPr>
              <w:t>1.980</w:t>
            </w:r>
          </w:p>
        </w:tc>
      </w:tr>
    </w:tbl>
    <w:p w:rsidR="00B32467" w:rsidRPr="00543C51" w:rsidRDefault="00B32467" w:rsidP="008E6F69">
      <w:pPr>
        <w:pStyle w:val="nguon"/>
      </w:pPr>
      <w:bookmarkStart w:id="174" w:name="_Toc15144"/>
      <w:bookmarkStart w:id="175" w:name="_Toc24562"/>
      <w:bookmarkStart w:id="176" w:name="_Toc29704"/>
      <w:r w:rsidRPr="00543C51">
        <w:t>Nguồn: Công ty TNHH MTV Sản xuất Thương mại nhựa Bình Dương, 2021.</w:t>
      </w:r>
      <w:bookmarkEnd w:id="174"/>
      <w:bookmarkEnd w:id="175"/>
      <w:bookmarkEnd w:id="176"/>
    </w:p>
    <w:p w:rsidR="00B32467" w:rsidRPr="00543C51" w:rsidRDefault="00B32467" w:rsidP="00E90008">
      <w:pPr>
        <w:pStyle w:val="Heading3"/>
        <w:rPr>
          <w:lang w:val="en-US"/>
        </w:rPr>
      </w:pPr>
      <w:bookmarkStart w:id="177" w:name="_Toc30686"/>
      <w:bookmarkStart w:id="178" w:name="_Toc2167965"/>
      <w:bookmarkStart w:id="179" w:name="_Toc29797"/>
      <w:bookmarkStart w:id="180" w:name="_Toc6146"/>
      <w:bookmarkStart w:id="181" w:name="_Toc1771"/>
      <w:bookmarkStart w:id="182" w:name="_Toc26575"/>
      <w:bookmarkStart w:id="183" w:name="_Toc8675"/>
      <w:bookmarkStart w:id="184" w:name="_Toc30154"/>
      <w:bookmarkStart w:id="185" w:name="_Toc54595220"/>
      <w:bookmarkStart w:id="186" w:name="_Toc121995677"/>
      <w:r w:rsidRPr="00543C51">
        <w:rPr>
          <w:lang w:val="en-US"/>
        </w:rPr>
        <w:t>Các hạng mục công trình phụ trợ</w:t>
      </w:r>
      <w:bookmarkEnd w:id="177"/>
      <w:bookmarkEnd w:id="178"/>
      <w:bookmarkEnd w:id="179"/>
      <w:bookmarkEnd w:id="180"/>
      <w:bookmarkEnd w:id="181"/>
      <w:bookmarkEnd w:id="182"/>
      <w:bookmarkEnd w:id="183"/>
      <w:bookmarkEnd w:id="184"/>
      <w:bookmarkEnd w:id="185"/>
      <w:bookmarkEnd w:id="186"/>
    </w:p>
    <w:p w:rsidR="00B32467" w:rsidRPr="00543C51" w:rsidRDefault="00B32467" w:rsidP="00B32467">
      <w:pPr>
        <w:rPr>
          <w:lang w:val="nb-NO"/>
        </w:rPr>
      </w:pPr>
      <w:r w:rsidRPr="00543C51">
        <w:rPr>
          <w:lang w:val="en-US"/>
        </w:rPr>
        <w:t>Diện tích đất sử dụng cho các</w:t>
      </w:r>
      <w:r w:rsidRPr="00543C51">
        <w:t xml:space="preserve"> hạng mục công trình phụ trợ của Nhà máy được trình bày </w:t>
      </w:r>
      <w:r w:rsidRPr="00543C51">
        <w:rPr>
          <w:lang w:val="pt-BR"/>
        </w:rPr>
        <w:t xml:space="preserve">trong </w:t>
      </w:r>
      <w:r w:rsidRPr="00543C51">
        <w:rPr>
          <w:lang w:val="en-US"/>
        </w:rPr>
        <w:fldChar w:fldCharType="begin"/>
      </w:r>
      <w:r w:rsidRPr="00543C51">
        <w:rPr>
          <w:lang w:val="pt-BR"/>
        </w:rPr>
        <w:instrText xml:space="preserve"> REF _Ref259 \h  \* MERGEFORMAT </w:instrText>
      </w:r>
      <w:r w:rsidRPr="00543C51">
        <w:rPr>
          <w:lang w:val="en-US"/>
        </w:rPr>
      </w:r>
      <w:r w:rsidRPr="00543C51">
        <w:rPr>
          <w:lang w:val="en-US"/>
        </w:rPr>
        <w:fldChar w:fldCharType="separate"/>
      </w:r>
      <w:r w:rsidR="00667E78" w:rsidRPr="00667E78">
        <w:rPr>
          <w:lang w:val="pt-BR"/>
        </w:rPr>
        <w:t>Bảng I</w:t>
      </w:r>
      <w:r w:rsidR="00667E78" w:rsidRPr="00667E78">
        <w:rPr>
          <w:lang w:val="pt-BR"/>
        </w:rPr>
        <w:noBreakHyphen/>
        <w:t>4</w:t>
      </w:r>
      <w:r w:rsidRPr="00543C51">
        <w:rPr>
          <w:lang w:val="en-US"/>
        </w:rPr>
        <w:fldChar w:fldCharType="end"/>
      </w:r>
      <w:r w:rsidRPr="00543C51">
        <w:rPr>
          <w:lang w:val="pt-BR"/>
        </w:rPr>
        <w:t xml:space="preserve"> sau đây:</w:t>
      </w:r>
    </w:p>
    <w:p w:rsidR="00B32467" w:rsidRPr="00543C51" w:rsidRDefault="00B32467" w:rsidP="00B32467">
      <w:pPr>
        <w:pStyle w:val="Caption"/>
      </w:pPr>
      <w:bookmarkStart w:id="187" w:name="_Ref259"/>
      <w:bookmarkStart w:id="188" w:name="_Toc91670558"/>
      <w:bookmarkStart w:id="189" w:name="_Toc121995727"/>
      <w:r w:rsidRPr="00543C51">
        <w:t xml:space="preserve">Bảng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4</w:t>
      </w:r>
      <w:r w:rsidRPr="00543C51">
        <w:fldChar w:fldCharType="end"/>
      </w:r>
      <w:bookmarkEnd w:id="187"/>
      <w:r w:rsidRPr="00543C51">
        <w:t>. Diện tích đất sử dụng cho các hạng mục công trình phụ trợ tại Nhà máy</w:t>
      </w:r>
      <w:bookmarkEnd w:id="188"/>
      <w:bookmarkEnd w:id="189"/>
    </w:p>
    <w:tbl>
      <w:tblPr>
        <w:tblW w:w="4889" w:type="pct"/>
        <w:jc w:val="center"/>
        <w:tblInd w:w="-1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4507"/>
        <w:gridCol w:w="2422"/>
      </w:tblGrid>
      <w:tr w:rsidR="00543C51" w:rsidRPr="00543C51" w:rsidTr="00E90008">
        <w:trPr>
          <w:trHeight w:val="701"/>
          <w:jc w:val="center"/>
        </w:trPr>
        <w:tc>
          <w:tcPr>
            <w:tcW w:w="938" w:type="pct"/>
            <w:shd w:val="clear" w:color="auto" w:fill="D9D9D9" w:themeFill="background1" w:themeFillShade="D9"/>
            <w:noWrap/>
            <w:vAlign w:val="center"/>
          </w:tcPr>
          <w:p w:rsidR="00B32467" w:rsidRPr="00543C51" w:rsidRDefault="00B32467" w:rsidP="00E90008">
            <w:pPr>
              <w:spacing w:before="0"/>
              <w:jc w:val="center"/>
              <w:rPr>
                <w:b/>
                <w:bCs/>
                <w:sz w:val="24"/>
                <w:szCs w:val="26"/>
              </w:rPr>
            </w:pPr>
            <w:r w:rsidRPr="00543C51">
              <w:rPr>
                <w:b/>
                <w:bCs/>
                <w:sz w:val="24"/>
                <w:szCs w:val="26"/>
              </w:rPr>
              <w:t>S</w:t>
            </w:r>
            <w:r w:rsidRPr="00543C51">
              <w:rPr>
                <w:b/>
                <w:bCs/>
                <w:sz w:val="24"/>
                <w:szCs w:val="26"/>
                <w:lang w:val="en-US"/>
              </w:rPr>
              <w:t>TT</w:t>
            </w:r>
          </w:p>
        </w:tc>
        <w:tc>
          <w:tcPr>
            <w:tcW w:w="2642" w:type="pct"/>
            <w:shd w:val="clear" w:color="auto" w:fill="D9D9D9" w:themeFill="background1" w:themeFillShade="D9"/>
            <w:noWrap/>
            <w:vAlign w:val="center"/>
          </w:tcPr>
          <w:p w:rsidR="00B32467" w:rsidRPr="00543C51" w:rsidRDefault="00B32467" w:rsidP="00E90008">
            <w:pPr>
              <w:spacing w:before="0"/>
              <w:ind w:left="81"/>
              <w:jc w:val="center"/>
              <w:rPr>
                <w:b/>
                <w:bCs/>
                <w:sz w:val="24"/>
                <w:szCs w:val="26"/>
              </w:rPr>
            </w:pPr>
            <w:r w:rsidRPr="00543C51">
              <w:rPr>
                <w:b/>
                <w:bCs/>
                <w:sz w:val="24"/>
                <w:szCs w:val="26"/>
              </w:rPr>
              <w:t>Loại đất</w:t>
            </w:r>
          </w:p>
        </w:tc>
        <w:tc>
          <w:tcPr>
            <w:tcW w:w="1420" w:type="pct"/>
            <w:shd w:val="clear" w:color="auto" w:fill="D9D9D9" w:themeFill="background1" w:themeFillShade="D9"/>
            <w:vAlign w:val="center"/>
          </w:tcPr>
          <w:p w:rsidR="00B32467" w:rsidRPr="00543C51" w:rsidRDefault="00B32467" w:rsidP="00E90008">
            <w:pPr>
              <w:spacing w:before="0"/>
              <w:ind w:left="81"/>
              <w:jc w:val="center"/>
              <w:rPr>
                <w:b/>
                <w:bCs/>
                <w:sz w:val="24"/>
                <w:szCs w:val="26"/>
                <w:lang w:val="en-US"/>
              </w:rPr>
            </w:pPr>
            <w:r w:rsidRPr="00543C51">
              <w:rPr>
                <w:b/>
                <w:bCs/>
                <w:sz w:val="24"/>
                <w:szCs w:val="26"/>
              </w:rPr>
              <w:t>Diện tích</w:t>
            </w:r>
            <w:r w:rsidRPr="00543C51">
              <w:rPr>
                <w:b/>
                <w:bCs/>
                <w:sz w:val="24"/>
                <w:szCs w:val="26"/>
                <w:lang w:val="en-US"/>
              </w:rPr>
              <w:t xml:space="preserve"> </w:t>
            </w:r>
            <w:r w:rsidRPr="00543C51">
              <w:rPr>
                <w:b/>
                <w:bCs/>
                <w:sz w:val="24"/>
                <w:szCs w:val="26"/>
              </w:rPr>
              <w:t>(</w:t>
            </w:r>
            <w:r w:rsidRPr="00543C51">
              <w:rPr>
                <w:b/>
                <w:sz w:val="24"/>
              </w:rPr>
              <w:t>m</w:t>
            </w:r>
            <w:r w:rsidRPr="00543C51">
              <w:rPr>
                <w:b/>
                <w:sz w:val="24"/>
                <w:vertAlign w:val="superscript"/>
              </w:rPr>
              <w:t>2</w:t>
            </w:r>
            <w:r w:rsidRPr="00543C51">
              <w:rPr>
                <w:b/>
                <w:bCs/>
                <w:sz w:val="24"/>
                <w:szCs w:val="26"/>
              </w:rPr>
              <w:t>)</w:t>
            </w:r>
          </w:p>
        </w:tc>
      </w:tr>
      <w:tr w:rsidR="00543C51" w:rsidRPr="00543C51" w:rsidTr="00E90008">
        <w:trPr>
          <w:trHeight w:val="629"/>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1</w:t>
            </w:r>
          </w:p>
        </w:tc>
        <w:tc>
          <w:tcPr>
            <w:tcW w:w="2642" w:type="pct"/>
            <w:shd w:val="clear" w:color="auto" w:fill="auto"/>
            <w:noWrap/>
            <w:vAlign w:val="center"/>
          </w:tcPr>
          <w:p w:rsidR="00B32467" w:rsidRPr="00543C51" w:rsidRDefault="00B32467" w:rsidP="00E90008">
            <w:pPr>
              <w:spacing w:after="100"/>
              <w:textAlignment w:val="bottom"/>
              <w:rPr>
                <w:sz w:val="24"/>
                <w:szCs w:val="26"/>
                <w:lang w:val="en-US"/>
              </w:rPr>
            </w:pPr>
            <w:r w:rsidRPr="00543C51">
              <w:rPr>
                <w:rFonts w:eastAsia="SimSun"/>
                <w:sz w:val="24"/>
                <w:szCs w:val="26"/>
                <w:lang w:val="en-US" w:eastAsia="zh-CN" w:bidi="ar"/>
              </w:rPr>
              <w:t xml:space="preserve">Văn phòng </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202,25</w:t>
            </w:r>
          </w:p>
        </w:tc>
      </w:tr>
      <w:tr w:rsidR="00543C51" w:rsidRPr="00543C51" w:rsidTr="00E90008">
        <w:trPr>
          <w:trHeight w:val="629"/>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2</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 xml:space="preserve">Nền Trạm điện </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16,8</w:t>
            </w:r>
          </w:p>
        </w:tc>
      </w:tr>
      <w:tr w:rsidR="00543C51" w:rsidRPr="00543C51" w:rsidTr="00E90008">
        <w:trPr>
          <w:trHeight w:val="611"/>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3</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 xml:space="preserve">Nhà bảo vệ </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25,5</w:t>
            </w:r>
          </w:p>
        </w:tc>
      </w:tr>
      <w:tr w:rsidR="00543C51" w:rsidRPr="00543C51" w:rsidTr="00E90008">
        <w:trPr>
          <w:trHeight w:val="620"/>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4</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 xml:space="preserve">Nhà để xe </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81</w:t>
            </w:r>
          </w:p>
        </w:tc>
      </w:tr>
      <w:tr w:rsidR="00543C51" w:rsidRPr="00543C51" w:rsidTr="00E90008">
        <w:trPr>
          <w:trHeight w:val="620"/>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5</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Bể nước PCCC 286 m</w:t>
            </w:r>
            <w:r w:rsidRPr="00543C51">
              <w:rPr>
                <w:bCs/>
                <w:sz w:val="24"/>
                <w:szCs w:val="26"/>
                <w:vertAlign w:val="superscript"/>
                <w:lang w:val="en-US"/>
              </w:rPr>
              <w:t>3</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96</w:t>
            </w:r>
          </w:p>
        </w:tc>
      </w:tr>
      <w:tr w:rsidR="00543C51" w:rsidRPr="00543C51" w:rsidTr="00E90008">
        <w:trPr>
          <w:trHeight w:val="620"/>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6</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Bể nước ngầm</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31,92</w:t>
            </w:r>
          </w:p>
        </w:tc>
      </w:tr>
      <w:tr w:rsidR="00543C51" w:rsidRPr="00543C51" w:rsidTr="00E90008">
        <w:trPr>
          <w:trHeight w:val="620"/>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 xml:space="preserve">7 </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Phòng máy nén khí</w:t>
            </w:r>
          </w:p>
        </w:tc>
        <w:tc>
          <w:tcPr>
            <w:tcW w:w="1420" w:type="pct"/>
            <w:vAlign w:val="center"/>
          </w:tcPr>
          <w:p w:rsidR="00B32467" w:rsidRPr="00543C51" w:rsidRDefault="00B32467" w:rsidP="00E90008">
            <w:pPr>
              <w:tabs>
                <w:tab w:val="left" w:pos="1782"/>
              </w:tabs>
              <w:ind w:right="46"/>
              <w:jc w:val="right"/>
              <w:textAlignment w:val="bottom"/>
              <w:rPr>
                <w:rFonts w:eastAsia="SimSun"/>
                <w:sz w:val="24"/>
                <w:szCs w:val="26"/>
                <w:lang w:val="en-US" w:eastAsia="zh-CN" w:bidi="ar"/>
              </w:rPr>
            </w:pPr>
            <w:r w:rsidRPr="00543C51">
              <w:rPr>
                <w:rFonts w:eastAsia="SimSun"/>
                <w:sz w:val="24"/>
                <w:szCs w:val="26"/>
                <w:lang w:val="en-US" w:eastAsia="zh-CN" w:bidi="ar"/>
              </w:rPr>
              <w:t>10,24</w:t>
            </w:r>
          </w:p>
        </w:tc>
      </w:tr>
      <w:tr w:rsidR="00543C51" w:rsidRPr="00543C51" w:rsidTr="00E90008">
        <w:trPr>
          <w:trHeight w:val="620"/>
          <w:jc w:val="center"/>
        </w:trPr>
        <w:tc>
          <w:tcPr>
            <w:tcW w:w="938" w:type="pct"/>
            <w:shd w:val="clear" w:color="auto" w:fill="auto"/>
            <w:noWrap/>
            <w:vAlign w:val="center"/>
          </w:tcPr>
          <w:p w:rsidR="00B32467" w:rsidRPr="00543C51" w:rsidRDefault="00B32467" w:rsidP="00E90008">
            <w:pPr>
              <w:jc w:val="center"/>
              <w:textAlignment w:val="bottom"/>
              <w:rPr>
                <w:rFonts w:eastAsia="SimSun"/>
                <w:sz w:val="24"/>
                <w:szCs w:val="26"/>
                <w:lang w:val="en-US" w:eastAsia="zh-CN" w:bidi="ar"/>
              </w:rPr>
            </w:pPr>
            <w:r w:rsidRPr="00543C51">
              <w:rPr>
                <w:rFonts w:eastAsia="SimSun"/>
                <w:sz w:val="24"/>
                <w:szCs w:val="26"/>
                <w:lang w:val="en-US" w:eastAsia="zh-CN" w:bidi="ar"/>
              </w:rPr>
              <w:t>8</w:t>
            </w:r>
          </w:p>
        </w:tc>
        <w:tc>
          <w:tcPr>
            <w:tcW w:w="2642" w:type="pct"/>
            <w:shd w:val="clear" w:color="auto" w:fill="auto"/>
            <w:noWrap/>
            <w:vAlign w:val="center"/>
          </w:tcPr>
          <w:p w:rsidR="00B32467" w:rsidRPr="00543C51" w:rsidRDefault="00B32467" w:rsidP="00E90008">
            <w:pPr>
              <w:spacing w:after="100"/>
              <w:rPr>
                <w:bCs/>
                <w:sz w:val="24"/>
                <w:szCs w:val="26"/>
                <w:lang w:val="en-US"/>
              </w:rPr>
            </w:pPr>
            <w:r w:rsidRPr="00543C51">
              <w:rPr>
                <w:bCs/>
                <w:sz w:val="24"/>
                <w:szCs w:val="26"/>
                <w:lang w:val="en-US"/>
              </w:rPr>
              <w:t>Nhà máy phát điện, máy bơm</w:t>
            </w:r>
          </w:p>
        </w:tc>
        <w:tc>
          <w:tcPr>
            <w:tcW w:w="1420" w:type="pct"/>
            <w:vAlign w:val="center"/>
          </w:tcPr>
          <w:p w:rsidR="00B32467" w:rsidRPr="00543C51" w:rsidRDefault="00B32467" w:rsidP="00E90008">
            <w:pPr>
              <w:tabs>
                <w:tab w:val="left" w:pos="1782"/>
              </w:tabs>
              <w:jc w:val="right"/>
              <w:textAlignment w:val="bottom"/>
              <w:rPr>
                <w:rFonts w:eastAsia="SimSun"/>
                <w:sz w:val="24"/>
                <w:szCs w:val="26"/>
                <w:lang w:val="en-US" w:eastAsia="zh-CN" w:bidi="ar"/>
              </w:rPr>
            </w:pPr>
            <w:r w:rsidRPr="00543C51">
              <w:rPr>
                <w:rFonts w:eastAsia="SimSun"/>
                <w:sz w:val="24"/>
                <w:szCs w:val="26"/>
                <w:lang w:val="en-US" w:eastAsia="zh-CN" w:bidi="ar"/>
              </w:rPr>
              <w:t>61</w:t>
            </w:r>
          </w:p>
        </w:tc>
      </w:tr>
      <w:tr w:rsidR="00543C51" w:rsidRPr="00543C51" w:rsidTr="00E90008">
        <w:trPr>
          <w:trHeight w:val="539"/>
          <w:jc w:val="center"/>
        </w:trPr>
        <w:tc>
          <w:tcPr>
            <w:tcW w:w="3580" w:type="pct"/>
            <w:gridSpan w:val="2"/>
            <w:shd w:val="clear" w:color="auto" w:fill="auto"/>
            <w:noWrap/>
            <w:vAlign w:val="center"/>
          </w:tcPr>
          <w:p w:rsidR="00B32467" w:rsidRPr="00543C51" w:rsidRDefault="00B32467" w:rsidP="00E90008">
            <w:pPr>
              <w:spacing w:after="100"/>
              <w:ind w:left="81"/>
              <w:jc w:val="center"/>
              <w:rPr>
                <w:b/>
                <w:bCs/>
                <w:sz w:val="24"/>
                <w:szCs w:val="26"/>
              </w:rPr>
            </w:pPr>
            <w:r w:rsidRPr="00543C51">
              <w:rPr>
                <w:b/>
                <w:bCs/>
                <w:sz w:val="24"/>
                <w:szCs w:val="26"/>
              </w:rPr>
              <w:t>TỔNG CỘNG</w:t>
            </w:r>
          </w:p>
        </w:tc>
        <w:tc>
          <w:tcPr>
            <w:tcW w:w="1420" w:type="pct"/>
            <w:vAlign w:val="center"/>
          </w:tcPr>
          <w:p w:rsidR="00B32467" w:rsidRPr="00543C51" w:rsidRDefault="00B32467" w:rsidP="00E90008">
            <w:pPr>
              <w:ind w:right="46"/>
              <w:jc w:val="right"/>
              <w:textAlignment w:val="bottom"/>
              <w:rPr>
                <w:rFonts w:eastAsia="SimSun"/>
                <w:b/>
                <w:bCs/>
                <w:sz w:val="24"/>
                <w:szCs w:val="26"/>
                <w:lang w:val="en-US" w:eastAsia="zh-CN" w:bidi="ar"/>
              </w:rPr>
            </w:pPr>
            <w:r w:rsidRPr="00543C51">
              <w:rPr>
                <w:rFonts w:eastAsia="SimSun"/>
                <w:b/>
                <w:bCs/>
                <w:sz w:val="24"/>
                <w:szCs w:val="26"/>
                <w:lang w:val="en-US" w:eastAsia="zh-CN" w:bidi="ar"/>
              </w:rPr>
              <w:t>524,71</w:t>
            </w:r>
          </w:p>
        </w:tc>
      </w:tr>
    </w:tbl>
    <w:p w:rsidR="00B32467" w:rsidRPr="00543C51" w:rsidRDefault="00B32467" w:rsidP="008E6F69">
      <w:pPr>
        <w:pStyle w:val="nguon"/>
      </w:pPr>
      <w:r w:rsidRPr="00543C51">
        <w:t>Nguồn: Công ty TNHH MTV Sản xuất Thương mại nhựa Bình Dương.</w:t>
      </w:r>
    </w:p>
    <w:p w:rsidR="00B32467" w:rsidRPr="00543C51" w:rsidRDefault="00B32467" w:rsidP="00B32467">
      <w:pPr>
        <w:rPr>
          <w:szCs w:val="26"/>
          <w:lang w:val="pt-BR"/>
        </w:rPr>
      </w:pPr>
      <w:r w:rsidRPr="00543C51">
        <w:rPr>
          <w:szCs w:val="26"/>
          <w:lang w:val="pt-BR"/>
        </w:rPr>
        <w:t xml:space="preserve">Như đã trình bày, Dự án sử dụng nhà xưởng hiện hữu của Becamex BCE, vì vậy, cơ bản cơ sở hạ tầng này được sử dụng lại triệt để, và có cái tạo chỉnh trang các công trình này trước khi Công ty Nhựa Bình Dương sử dụng. </w:t>
      </w:r>
    </w:p>
    <w:p w:rsidR="00B32467" w:rsidRPr="00543C51" w:rsidRDefault="00B32467" w:rsidP="00A71D0D">
      <w:pPr>
        <w:numPr>
          <w:ilvl w:val="0"/>
          <w:numId w:val="37"/>
        </w:numPr>
        <w:tabs>
          <w:tab w:val="clear" w:pos="420"/>
        </w:tabs>
        <w:spacing w:before="120"/>
        <w:ind w:left="520"/>
      </w:pPr>
      <w:r w:rsidRPr="00543C51">
        <w:rPr>
          <w:lang w:val="pt-BR"/>
        </w:rPr>
        <w:t>H</w:t>
      </w:r>
      <w:r w:rsidRPr="00543C51">
        <w:t>ệ thống giao thông</w:t>
      </w:r>
      <w:r w:rsidRPr="00543C51">
        <w:rPr>
          <w:lang w:val="pt-BR"/>
        </w:rPr>
        <w:t xml:space="preserve"> nội bộ: được thiết kế</w:t>
      </w:r>
      <w:r w:rsidRPr="00543C51">
        <w:t xml:space="preserve"> phù hợp với quy trình sản xuất. Đồng thời cũng được thiết kế nhằm dễ dàng kết nối phù hợp với giao thông bên ngoài của nhà máy.  </w:t>
      </w:r>
    </w:p>
    <w:p w:rsidR="00B32467" w:rsidRPr="00543C51" w:rsidRDefault="00B32467" w:rsidP="00A71D0D">
      <w:pPr>
        <w:numPr>
          <w:ilvl w:val="0"/>
          <w:numId w:val="37"/>
        </w:numPr>
        <w:tabs>
          <w:tab w:val="clear" w:pos="420"/>
        </w:tabs>
        <w:spacing w:before="120"/>
        <w:ind w:left="520"/>
      </w:pPr>
      <w:r w:rsidRPr="00543C51">
        <w:lastRenderedPageBreak/>
        <w:t>Hệ thống cấp nước</w:t>
      </w:r>
      <w:r w:rsidRPr="00543C51">
        <w:rPr>
          <w:bCs/>
          <w:iCs/>
          <w:lang w:val="pl-PL"/>
        </w:rPr>
        <w:t xml:space="preserve">: Nhà máy sử dụng nguồn nước cấp chuyển tải từ hệ thống </w:t>
      </w:r>
      <w:r w:rsidRPr="00543C51">
        <w:t>cấp</w:t>
      </w:r>
      <w:r w:rsidRPr="00543C51">
        <w:rPr>
          <w:bCs/>
          <w:iCs/>
          <w:lang w:val="pl-PL"/>
        </w:rPr>
        <w:t xml:space="preserve"> nước của KCN Mỹ Phước 2.</w:t>
      </w:r>
    </w:p>
    <w:p w:rsidR="00B32467" w:rsidRPr="00543C51" w:rsidRDefault="00B32467" w:rsidP="00A71D0D">
      <w:pPr>
        <w:numPr>
          <w:ilvl w:val="0"/>
          <w:numId w:val="37"/>
        </w:numPr>
        <w:tabs>
          <w:tab w:val="clear" w:pos="420"/>
        </w:tabs>
        <w:spacing w:before="120"/>
        <w:ind w:left="520"/>
      </w:pPr>
      <w:r w:rsidRPr="00543C51">
        <w:t xml:space="preserve">Hệ thống cấp điện: Nhà máy sử dụng nguồn cấp điện từ Công ty điện lực Duyên Hải (thuộc tổng công ty điện lực </w:t>
      </w:r>
      <w:r w:rsidRPr="00543C51">
        <w:rPr>
          <w:lang w:val="en-US"/>
        </w:rPr>
        <w:t>Bình Dương</w:t>
      </w:r>
      <w:r w:rsidRPr="00543C51">
        <w:t>). Hệ thống tủ điện điều khiển và phân phối điện chính hạ thế đến các tủ điện phân phối trung gian, hệ thống này có các thiết bị bảo vệ, đóng ngắt tự động theo nhu cầu dùng điện của Nhà máy.</w:t>
      </w:r>
      <w:r w:rsidRPr="00543C51">
        <w:rPr>
          <w:lang w:val="en-US"/>
        </w:rPr>
        <w:t xml:space="preserve"> </w:t>
      </w:r>
    </w:p>
    <w:p w:rsidR="00B32467" w:rsidRPr="00543C51" w:rsidRDefault="00B32467" w:rsidP="00A71D0D">
      <w:pPr>
        <w:numPr>
          <w:ilvl w:val="0"/>
          <w:numId w:val="37"/>
        </w:numPr>
        <w:tabs>
          <w:tab w:val="clear" w:pos="420"/>
        </w:tabs>
        <w:spacing w:before="120"/>
        <w:ind w:left="520"/>
      </w:pPr>
      <w:r w:rsidRPr="00543C51">
        <w:t>Hệ thống chiếu sáng: Hệ thống chiếu sáng được chia làm 2 phần: phần chiếu sáng công cộng (hành lang, cầu thang, các khu vực công cộng), phần chiếu sáng bên trong nhà xưởng phục vụ làm việc.</w:t>
      </w:r>
    </w:p>
    <w:p w:rsidR="00B32467" w:rsidRPr="00543C51" w:rsidRDefault="00B32467" w:rsidP="00A71D0D">
      <w:pPr>
        <w:numPr>
          <w:ilvl w:val="0"/>
          <w:numId w:val="37"/>
        </w:numPr>
        <w:tabs>
          <w:tab w:val="clear" w:pos="420"/>
        </w:tabs>
        <w:spacing w:before="120"/>
        <w:ind w:left="520"/>
      </w:pPr>
      <w:r w:rsidRPr="00543C51">
        <w:t xml:space="preserve">Hệ thống thông tin liên lạc: </w:t>
      </w:r>
      <w:r w:rsidRPr="00543C51">
        <w:rPr>
          <w:bCs/>
          <w:iCs/>
          <w:lang w:val="pl-PL"/>
        </w:rPr>
        <w:t>KCN Mỹ Phước 2</w:t>
      </w:r>
      <w:r w:rsidRPr="00543C51">
        <w:t xml:space="preserve"> đã xây dựng hệ thống thông tin hoàn chỉnh, phân phối cáp đưa vào từng khu vực trong KCN. Do đó, nhằm phục vụ nhu cầu liên lạc, truyền thông tin, thông báo, tìm kiếm dữ liệu,... khi cần thiết </w:t>
      </w:r>
      <w:r w:rsidRPr="00543C51">
        <w:rPr>
          <w:lang w:val="en-US"/>
        </w:rPr>
        <w:t>Nhà máy</w:t>
      </w:r>
      <w:r w:rsidRPr="00543C51">
        <w:t xml:space="preserve"> đã đấu nối với mạng lưới cáp của KCN. Hệ thống thông tin liên lạc được sử dụng tại Nhà máy gồm: hệ thống internet, điện thoại, fax, camera,…</w:t>
      </w:r>
      <w:r w:rsidRPr="00543C51">
        <w:rPr>
          <w:lang w:val="en-US"/>
        </w:rPr>
        <w:t xml:space="preserve"> </w:t>
      </w:r>
    </w:p>
    <w:p w:rsidR="00B32467" w:rsidRPr="00543C51" w:rsidRDefault="00B32467" w:rsidP="00A71D0D">
      <w:pPr>
        <w:numPr>
          <w:ilvl w:val="0"/>
          <w:numId w:val="37"/>
        </w:numPr>
        <w:tabs>
          <w:tab w:val="clear" w:pos="420"/>
        </w:tabs>
        <w:spacing w:before="120"/>
        <w:ind w:left="520"/>
        <w:rPr>
          <w:szCs w:val="26"/>
        </w:rPr>
      </w:pPr>
      <w:r w:rsidRPr="00543C51">
        <w:rPr>
          <w:lang w:val="pl-PL"/>
        </w:rPr>
        <w:t xml:space="preserve">Hệ thống PCCC, chống sét: Nhà máy hiện hữu đã lắp đặt hệ thống PCCC và chống sét theo đúng quy định của pháp luật hiện hành về PCCC. Hệ thống chiếu sáng sự cố đặt theo các hành lang và lối thoát nạn. </w:t>
      </w:r>
    </w:p>
    <w:p w:rsidR="00B32467" w:rsidRPr="00543C51" w:rsidRDefault="00B32467" w:rsidP="00E90008">
      <w:pPr>
        <w:pStyle w:val="Heading3"/>
        <w:rPr>
          <w:lang w:val="en-US"/>
        </w:rPr>
      </w:pPr>
      <w:bookmarkStart w:id="190" w:name="_Toc5332"/>
      <w:bookmarkStart w:id="191" w:name="_Toc3661"/>
      <w:bookmarkStart w:id="192" w:name="_Toc8155"/>
      <w:bookmarkStart w:id="193" w:name="_Toc6733"/>
      <w:bookmarkStart w:id="194" w:name="_Toc15890"/>
      <w:bookmarkStart w:id="195" w:name="_Toc29031"/>
      <w:bookmarkStart w:id="196" w:name="_Toc122"/>
      <w:bookmarkStart w:id="197" w:name="_Toc54595221"/>
      <w:bookmarkStart w:id="198" w:name="_Toc121995678"/>
      <w:bookmarkEnd w:id="168"/>
      <w:r w:rsidRPr="00543C51">
        <w:rPr>
          <w:lang w:val="en-US"/>
        </w:rPr>
        <w:t>Các hạng mục công trình xử lý chất thải và bảo vệ môi trường</w:t>
      </w:r>
      <w:bookmarkEnd w:id="190"/>
      <w:bookmarkEnd w:id="191"/>
      <w:bookmarkEnd w:id="192"/>
      <w:bookmarkEnd w:id="193"/>
      <w:bookmarkEnd w:id="194"/>
      <w:bookmarkEnd w:id="195"/>
      <w:bookmarkEnd w:id="196"/>
      <w:bookmarkEnd w:id="197"/>
      <w:bookmarkEnd w:id="198"/>
    </w:p>
    <w:p w:rsidR="00B32467" w:rsidRPr="00543C51" w:rsidRDefault="00B32467" w:rsidP="00B32467">
      <w:pPr>
        <w:rPr>
          <w:szCs w:val="26"/>
          <w:lang w:val="pt-BR"/>
        </w:rPr>
      </w:pPr>
      <w:r w:rsidRPr="00543C51">
        <w:rPr>
          <w:lang w:val="en-US"/>
        </w:rPr>
        <w:t>Diện tích đất sử dụng cho các hạng mục</w:t>
      </w:r>
      <w:r w:rsidRPr="00543C51">
        <w:t xml:space="preserve"> </w:t>
      </w:r>
      <w:r w:rsidRPr="00543C51">
        <w:rPr>
          <w:szCs w:val="26"/>
          <w:lang w:val="pt-BR"/>
        </w:rPr>
        <w:t>công trình xử lý chất thải và bảo vệ môi trường của Nhà máy</w:t>
      </w:r>
      <w:r w:rsidRPr="00543C51">
        <w:t xml:space="preserve"> được trình bày </w:t>
      </w:r>
      <w:r w:rsidRPr="00543C51">
        <w:rPr>
          <w:lang w:val="pt-BR"/>
        </w:rPr>
        <w:t xml:space="preserve">trong </w:t>
      </w:r>
      <w:r w:rsidRPr="00543C51">
        <w:rPr>
          <w:lang w:val="en-US"/>
        </w:rPr>
        <w:fldChar w:fldCharType="begin"/>
      </w:r>
      <w:r w:rsidRPr="00543C51">
        <w:rPr>
          <w:lang w:val="pt-BR"/>
        </w:rPr>
        <w:instrText xml:space="preserve"> REF _Ref27629 \h  \* MERGEFORMAT </w:instrText>
      </w:r>
      <w:r w:rsidRPr="00543C51">
        <w:rPr>
          <w:lang w:val="en-US"/>
        </w:rPr>
      </w:r>
      <w:r w:rsidRPr="00543C51">
        <w:rPr>
          <w:lang w:val="en-US"/>
        </w:rPr>
        <w:fldChar w:fldCharType="separate"/>
      </w:r>
      <w:r w:rsidR="00667E78" w:rsidRPr="00667E78">
        <w:rPr>
          <w:lang w:val="pt-BR"/>
        </w:rPr>
        <w:t xml:space="preserve">Bảng </w:t>
      </w:r>
      <w:r w:rsidR="00667E78" w:rsidRPr="00667E78">
        <w:rPr>
          <w:noProof/>
          <w:lang w:val="pt-BR"/>
        </w:rPr>
        <w:t>I</w:t>
      </w:r>
      <w:r w:rsidR="00667E78" w:rsidRPr="00667E78">
        <w:rPr>
          <w:noProof/>
          <w:lang w:val="pt-BR"/>
        </w:rPr>
        <w:noBreakHyphen/>
        <w:t>5</w:t>
      </w:r>
      <w:r w:rsidRPr="00543C51">
        <w:rPr>
          <w:lang w:val="en-US"/>
        </w:rPr>
        <w:fldChar w:fldCharType="end"/>
      </w:r>
      <w:r w:rsidRPr="00543C51">
        <w:rPr>
          <w:lang w:val="pt-BR"/>
        </w:rPr>
        <w:t xml:space="preserve"> sau đây:</w:t>
      </w:r>
    </w:p>
    <w:p w:rsidR="00B32467" w:rsidRPr="00543C51" w:rsidRDefault="00B32467" w:rsidP="00B32467">
      <w:pPr>
        <w:pStyle w:val="Caption"/>
      </w:pPr>
      <w:bookmarkStart w:id="199" w:name="_Ref27629"/>
      <w:bookmarkStart w:id="200" w:name="_Ref27583"/>
      <w:bookmarkStart w:id="201" w:name="_Toc91670559"/>
      <w:bookmarkStart w:id="202" w:name="_Toc121995728"/>
      <w:r w:rsidRPr="00543C51">
        <w:t xml:space="preserve">Bảng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5</w:t>
      </w:r>
      <w:r w:rsidRPr="00543C51">
        <w:fldChar w:fldCharType="end"/>
      </w:r>
      <w:bookmarkEnd w:id="199"/>
      <w:r w:rsidRPr="00543C51">
        <w:t>. Diện tích đất sử dụng cho các hạng mục công trình xử lý chất thải và bảo vệ môi trường tại Nhà máy</w:t>
      </w:r>
      <w:bookmarkEnd w:id="200"/>
      <w:bookmarkEnd w:id="201"/>
      <w:bookmarkEnd w:id="202"/>
    </w:p>
    <w:tbl>
      <w:tblPr>
        <w:tblW w:w="4889" w:type="pct"/>
        <w:jc w:val="center"/>
        <w:tblInd w:w="-1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4681"/>
        <w:gridCol w:w="2248"/>
      </w:tblGrid>
      <w:tr w:rsidR="00543C51" w:rsidRPr="00543C51" w:rsidTr="00E90008">
        <w:trPr>
          <w:trHeight w:val="727"/>
          <w:tblHeader/>
          <w:jc w:val="center"/>
        </w:trPr>
        <w:tc>
          <w:tcPr>
            <w:tcW w:w="938" w:type="pct"/>
            <w:shd w:val="clear" w:color="auto" w:fill="E7E6E6" w:themeFill="background2"/>
            <w:noWrap/>
            <w:vAlign w:val="center"/>
          </w:tcPr>
          <w:p w:rsidR="00B32467" w:rsidRPr="00543C51" w:rsidRDefault="00B32467" w:rsidP="00E90008">
            <w:pPr>
              <w:jc w:val="center"/>
              <w:rPr>
                <w:b/>
                <w:bCs/>
                <w:sz w:val="24"/>
                <w:szCs w:val="26"/>
              </w:rPr>
            </w:pPr>
            <w:r w:rsidRPr="00543C51">
              <w:rPr>
                <w:b/>
                <w:bCs/>
                <w:sz w:val="24"/>
                <w:szCs w:val="26"/>
              </w:rPr>
              <w:t>S</w:t>
            </w:r>
            <w:r w:rsidRPr="00543C51">
              <w:rPr>
                <w:b/>
                <w:bCs/>
                <w:sz w:val="24"/>
                <w:szCs w:val="26"/>
                <w:lang w:val="en-US"/>
              </w:rPr>
              <w:t>TT</w:t>
            </w:r>
          </w:p>
        </w:tc>
        <w:tc>
          <w:tcPr>
            <w:tcW w:w="2744" w:type="pct"/>
            <w:shd w:val="clear" w:color="auto" w:fill="E7E6E6" w:themeFill="background2"/>
            <w:noWrap/>
            <w:vAlign w:val="center"/>
          </w:tcPr>
          <w:p w:rsidR="00B32467" w:rsidRPr="00543C51" w:rsidRDefault="00B32467" w:rsidP="00E90008">
            <w:pPr>
              <w:ind w:left="81"/>
              <w:jc w:val="center"/>
              <w:rPr>
                <w:b/>
                <w:bCs/>
                <w:sz w:val="24"/>
                <w:szCs w:val="26"/>
              </w:rPr>
            </w:pPr>
            <w:r w:rsidRPr="00543C51">
              <w:rPr>
                <w:b/>
                <w:bCs/>
                <w:sz w:val="24"/>
                <w:szCs w:val="26"/>
              </w:rPr>
              <w:t>Loại đất</w:t>
            </w:r>
          </w:p>
        </w:tc>
        <w:tc>
          <w:tcPr>
            <w:tcW w:w="1318" w:type="pct"/>
            <w:shd w:val="clear" w:color="auto" w:fill="E7E6E6" w:themeFill="background2"/>
            <w:vAlign w:val="center"/>
          </w:tcPr>
          <w:p w:rsidR="00B32467" w:rsidRPr="00543C51" w:rsidRDefault="00B32467" w:rsidP="00E90008">
            <w:pPr>
              <w:ind w:left="81"/>
              <w:jc w:val="center"/>
              <w:rPr>
                <w:b/>
                <w:bCs/>
                <w:sz w:val="24"/>
                <w:szCs w:val="26"/>
                <w:lang w:val="en-US"/>
              </w:rPr>
            </w:pPr>
            <w:r w:rsidRPr="00543C51">
              <w:rPr>
                <w:b/>
                <w:bCs/>
                <w:sz w:val="24"/>
                <w:szCs w:val="26"/>
              </w:rPr>
              <w:t>Diện tích</w:t>
            </w:r>
            <w:r w:rsidRPr="00543C51">
              <w:rPr>
                <w:b/>
                <w:bCs/>
                <w:sz w:val="24"/>
                <w:szCs w:val="26"/>
                <w:lang w:val="en-US"/>
              </w:rPr>
              <w:t xml:space="preserve"> </w:t>
            </w:r>
            <w:r w:rsidRPr="00543C51">
              <w:rPr>
                <w:b/>
                <w:bCs/>
                <w:sz w:val="24"/>
                <w:szCs w:val="26"/>
              </w:rPr>
              <w:t>(</w:t>
            </w:r>
            <w:r w:rsidRPr="00543C51">
              <w:rPr>
                <w:b/>
                <w:sz w:val="24"/>
              </w:rPr>
              <w:t>m</w:t>
            </w:r>
            <w:r w:rsidRPr="00543C51">
              <w:rPr>
                <w:b/>
                <w:sz w:val="24"/>
                <w:vertAlign w:val="superscript"/>
              </w:rPr>
              <w:t>2</w:t>
            </w:r>
            <w:r w:rsidRPr="00543C51">
              <w:rPr>
                <w:b/>
                <w:bCs/>
                <w:sz w:val="24"/>
                <w:szCs w:val="26"/>
              </w:rPr>
              <w:t>)</w:t>
            </w:r>
          </w:p>
        </w:tc>
      </w:tr>
      <w:tr w:rsidR="00543C51" w:rsidRPr="00543C51" w:rsidTr="00E90008">
        <w:trPr>
          <w:trHeight w:val="593"/>
          <w:jc w:val="center"/>
        </w:trPr>
        <w:tc>
          <w:tcPr>
            <w:tcW w:w="938" w:type="pct"/>
            <w:shd w:val="clear" w:color="auto" w:fill="auto"/>
            <w:noWrap/>
            <w:vAlign w:val="center"/>
          </w:tcPr>
          <w:p w:rsidR="00B32467" w:rsidRPr="00543C51" w:rsidRDefault="00B32467" w:rsidP="00E90008">
            <w:pPr>
              <w:spacing w:after="100"/>
              <w:jc w:val="center"/>
              <w:rPr>
                <w:bCs/>
                <w:sz w:val="24"/>
                <w:szCs w:val="26"/>
                <w:lang w:val="en-US"/>
              </w:rPr>
            </w:pPr>
            <w:r w:rsidRPr="00543C51">
              <w:rPr>
                <w:bCs/>
                <w:sz w:val="24"/>
                <w:szCs w:val="26"/>
                <w:lang w:val="en-US"/>
              </w:rPr>
              <w:t>1</w:t>
            </w:r>
          </w:p>
        </w:tc>
        <w:tc>
          <w:tcPr>
            <w:tcW w:w="2744" w:type="pct"/>
            <w:shd w:val="clear" w:color="auto" w:fill="auto"/>
            <w:noWrap/>
            <w:vAlign w:val="center"/>
          </w:tcPr>
          <w:p w:rsidR="00B32467" w:rsidRPr="00543C51" w:rsidRDefault="00B32467" w:rsidP="00E90008">
            <w:pPr>
              <w:spacing w:after="100"/>
              <w:rPr>
                <w:bCs/>
                <w:spacing w:val="-4"/>
                <w:sz w:val="24"/>
                <w:szCs w:val="26"/>
                <w:lang w:val="en-US"/>
              </w:rPr>
            </w:pPr>
            <w:r w:rsidRPr="00543C51">
              <w:rPr>
                <w:bCs/>
                <w:spacing w:val="-4"/>
                <w:sz w:val="24"/>
                <w:szCs w:val="26"/>
                <w:lang w:val="en-US"/>
              </w:rPr>
              <w:t>Khu vực lưu chứa chất thải rắn</w:t>
            </w:r>
          </w:p>
        </w:tc>
        <w:tc>
          <w:tcPr>
            <w:tcW w:w="1318" w:type="pct"/>
            <w:vAlign w:val="center"/>
          </w:tcPr>
          <w:p w:rsidR="00B32467" w:rsidRPr="00543C51" w:rsidRDefault="00B32467" w:rsidP="00E90008">
            <w:pPr>
              <w:ind w:right="46"/>
              <w:jc w:val="right"/>
              <w:textAlignment w:val="bottom"/>
              <w:rPr>
                <w:rFonts w:eastAsia="SimSun"/>
                <w:sz w:val="24"/>
                <w:szCs w:val="26"/>
                <w:lang w:val="en-US" w:eastAsia="zh-CN" w:bidi="ar"/>
              </w:rPr>
            </w:pPr>
            <w:r w:rsidRPr="00543C51">
              <w:rPr>
                <w:rFonts w:eastAsia="SimSun"/>
                <w:sz w:val="24"/>
                <w:szCs w:val="26"/>
                <w:lang w:val="en-US" w:eastAsia="zh-CN" w:bidi="ar"/>
              </w:rPr>
              <w:t>9</w:t>
            </w:r>
          </w:p>
        </w:tc>
      </w:tr>
      <w:tr w:rsidR="00543C51" w:rsidRPr="00543C51" w:rsidTr="00E90008">
        <w:trPr>
          <w:trHeight w:val="447"/>
          <w:jc w:val="center"/>
        </w:trPr>
        <w:tc>
          <w:tcPr>
            <w:tcW w:w="938" w:type="pct"/>
            <w:shd w:val="clear" w:color="auto" w:fill="auto"/>
            <w:noWrap/>
            <w:vAlign w:val="center"/>
          </w:tcPr>
          <w:p w:rsidR="00B32467" w:rsidRPr="00543C51" w:rsidRDefault="00B32467" w:rsidP="00E90008">
            <w:pPr>
              <w:spacing w:after="100"/>
              <w:jc w:val="center"/>
              <w:rPr>
                <w:bCs/>
                <w:sz w:val="24"/>
                <w:szCs w:val="26"/>
                <w:lang w:val="en-US"/>
              </w:rPr>
            </w:pPr>
            <w:r w:rsidRPr="00543C51">
              <w:rPr>
                <w:bCs/>
                <w:sz w:val="24"/>
                <w:szCs w:val="26"/>
                <w:lang w:val="en-US"/>
              </w:rPr>
              <w:t>2</w:t>
            </w:r>
          </w:p>
        </w:tc>
        <w:tc>
          <w:tcPr>
            <w:tcW w:w="2744" w:type="pct"/>
            <w:shd w:val="clear" w:color="auto" w:fill="auto"/>
            <w:noWrap/>
            <w:vAlign w:val="center"/>
          </w:tcPr>
          <w:p w:rsidR="00B32467" w:rsidRPr="00543C51" w:rsidRDefault="00B32467" w:rsidP="00E90008">
            <w:pPr>
              <w:spacing w:after="100"/>
              <w:rPr>
                <w:bCs/>
                <w:spacing w:val="-4"/>
                <w:sz w:val="24"/>
                <w:szCs w:val="26"/>
                <w:lang w:val="en-US"/>
              </w:rPr>
            </w:pPr>
            <w:r w:rsidRPr="00543C51">
              <w:rPr>
                <w:bCs/>
                <w:spacing w:val="-4"/>
                <w:sz w:val="24"/>
                <w:szCs w:val="26"/>
                <w:lang w:val="en-US"/>
              </w:rPr>
              <w:t>Khu nhà vệ sinh</w:t>
            </w:r>
          </w:p>
        </w:tc>
        <w:tc>
          <w:tcPr>
            <w:tcW w:w="1318" w:type="pct"/>
            <w:vAlign w:val="center"/>
          </w:tcPr>
          <w:p w:rsidR="00B32467" w:rsidRPr="00543C51" w:rsidRDefault="00B32467" w:rsidP="00E90008">
            <w:pPr>
              <w:ind w:right="46"/>
              <w:jc w:val="right"/>
              <w:textAlignment w:val="bottom"/>
              <w:rPr>
                <w:rFonts w:eastAsia="SimSun"/>
                <w:sz w:val="24"/>
                <w:szCs w:val="26"/>
                <w:lang w:val="en-US" w:eastAsia="zh-CN" w:bidi="ar"/>
              </w:rPr>
            </w:pPr>
            <w:r w:rsidRPr="00543C51">
              <w:rPr>
                <w:rFonts w:eastAsia="SimSun"/>
                <w:sz w:val="24"/>
                <w:szCs w:val="26"/>
                <w:lang w:val="en-US" w:eastAsia="zh-CN" w:bidi="ar"/>
              </w:rPr>
              <w:t>19,2</w:t>
            </w:r>
          </w:p>
        </w:tc>
      </w:tr>
      <w:tr w:rsidR="00543C51" w:rsidRPr="00543C51" w:rsidTr="00E90008">
        <w:trPr>
          <w:trHeight w:val="527"/>
          <w:jc w:val="center"/>
        </w:trPr>
        <w:tc>
          <w:tcPr>
            <w:tcW w:w="3682" w:type="pct"/>
            <w:gridSpan w:val="2"/>
            <w:shd w:val="clear" w:color="auto" w:fill="auto"/>
            <w:noWrap/>
            <w:vAlign w:val="center"/>
          </w:tcPr>
          <w:p w:rsidR="00B32467" w:rsidRPr="00543C51" w:rsidRDefault="00B32467" w:rsidP="00E90008">
            <w:pPr>
              <w:spacing w:after="100"/>
              <w:ind w:left="81"/>
              <w:jc w:val="center"/>
              <w:rPr>
                <w:b/>
                <w:bCs/>
                <w:sz w:val="24"/>
                <w:szCs w:val="26"/>
              </w:rPr>
            </w:pPr>
            <w:r w:rsidRPr="00543C51">
              <w:rPr>
                <w:b/>
                <w:bCs/>
                <w:sz w:val="24"/>
                <w:szCs w:val="26"/>
              </w:rPr>
              <w:t>TỔNG CỘNG</w:t>
            </w:r>
          </w:p>
        </w:tc>
        <w:tc>
          <w:tcPr>
            <w:tcW w:w="1318" w:type="pct"/>
            <w:vAlign w:val="center"/>
          </w:tcPr>
          <w:p w:rsidR="00B32467" w:rsidRPr="00543C51" w:rsidRDefault="00B32467" w:rsidP="00E90008">
            <w:pPr>
              <w:ind w:right="46"/>
              <w:jc w:val="right"/>
              <w:textAlignment w:val="bottom"/>
              <w:rPr>
                <w:rFonts w:eastAsia="SimSun"/>
                <w:b/>
                <w:bCs/>
                <w:sz w:val="24"/>
                <w:szCs w:val="26"/>
                <w:lang w:val="en-US" w:eastAsia="zh-CN" w:bidi="ar"/>
              </w:rPr>
            </w:pPr>
            <w:r w:rsidRPr="00543C51">
              <w:rPr>
                <w:rFonts w:eastAsia="SimSun"/>
                <w:b/>
                <w:bCs/>
                <w:sz w:val="24"/>
                <w:szCs w:val="26"/>
                <w:lang w:val="en-US" w:eastAsia="zh-CN" w:bidi="ar"/>
              </w:rPr>
              <w:t>28,2</w:t>
            </w:r>
          </w:p>
        </w:tc>
      </w:tr>
    </w:tbl>
    <w:p w:rsidR="00B32467" w:rsidRPr="00543C51" w:rsidRDefault="00B32467" w:rsidP="008E6F69">
      <w:pPr>
        <w:pStyle w:val="nguon"/>
      </w:pPr>
      <w:bookmarkStart w:id="203" w:name="_Toc24679"/>
      <w:bookmarkStart w:id="204" w:name="_Toc32626"/>
      <w:bookmarkStart w:id="205" w:name="_Toc7291"/>
      <w:r w:rsidRPr="00543C51">
        <w:t>Nguồn: Công ty TNHH MTV Sản xuất Thương mại nhựa Bình Dương, 2021.</w:t>
      </w:r>
      <w:bookmarkEnd w:id="203"/>
      <w:bookmarkEnd w:id="204"/>
      <w:bookmarkEnd w:id="205"/>
    </w:p>
    <w:p w:rsidR="00B32467" w:rsidRPr="00543C51" w:rsidRDefault="00B32467" w:rsidP="00A71D0D">
      <w:pPr>
        <w:numPr>
          <w:ilvl w:val="0"/>
          <w:numId w:val="37"/>
        </w:numPr>
        <w:tabs>
          <w:tab w:val="clear" w:pos="420"/>
        </w:tabs>
        <w:spacing w:before="120"/>
        <w:ind w:left="520"/>
        <w:rPr>
          <w:spacing w:val="-2"/>
        </w:rPr>
      </w:pPr>
      <w:r w:rsidRPr="00543C51">
        <w:rPr>
          <w:spacing w:val="-2"/>
        </w:rPr>
        <w:t>Hệ thống thoát nước mưa:</w:t>
      </w:r>
      <w:r w:rsidRPr="00543C51">
        <w:rPr>
          <w:spacing w:val="-2"/>
          <w:lang w:val="en-US"/>
        </w:rPr>
        <w:t xml:space="preserve"> Bố trí bao quanh nhà máy thu gom toàn bộ lượng nước mưa trong khu vực dự án và kết nối với hệ thống thoát nước mưa của KCN.</w:t>
      </w:r>
      <w:r w:rsidRPr="00543C51">
        <w:rPr>
          <w:spacing w:val="-2"/>
        </w:rPr>
        <w:t xml:space="preserve"> Nhà máy </w:t>
      </w:r>
      <w:r w:rsidRPr="00543C51">
        <w:rPr>
          <w:spacing w:val="-2"/>
          <w:lang w:val="en-US"/>
        </w:rPr>
        <w:t xml:space="preserve">được </w:t>
      </w:r>
      <w:r w:rsidRPr="00543C51">
        <w:rPr>
          <w:spacing w:val="-2"/>
        </w:rPr>
        <w:t xml:space="preserve">lắp đặt hệ thống thoát nước mưa bằng cống bê tông cốt thép (BTCT). Các vị trí băng qua đường sử dụng cống BTCT chịu lực. Nước </w:t>
      </w:r>
      <w:r w:rsidRPr="00543C51">
        <w:rPr>
          <w:spacing w:val="-2"/>
        </w:rPr>
        <w:lastRenderedPageBreak/>
        <w:t>mặt được thu gom về hố ga hiện hữu và thoát vào hệ thống thoát nước đã được đấu nối vào hệ thống cống chung của KCN.</w:t>
      </w:r>
    </w:p>
    <w:p w:rsidR="00B32467" w:rsidRPr="00543C51" w:rsidRDefault="00B32467" w:rsidP="00A71D0D">
      <w:pPr>
        <w:numPr>
          <w:ilvl w:val="0"/>
          <w:numId w:val="37"/>
        </w:numPr>
        <w:tabs>
          <w:tab w:val="clear" w:pos="420"/>
        </w:tabs>
        <w:spacing w:before="120"/>
        <w:ind w:left="520"/>
        <w:rPr>
          <w:lang w:val="pl-PL"/>
        </w:rPr>
      </w:pPr>
      <w:r w:rsidRPr="00543C51">
        <w:t xml:space="preserve">Hệ thống thoát nước thải: </w:t>
      </w:r>
      <w:r w:rsidRPr="00543C51">
        <w:rPr>
          <w:lang w:val="en-US"/>
        </w:rPr>
        <w:t xml:space="preserve">toàn bộ lượng nước thải của dự án sau khi qua bể tự hoại của nhà máy sẽ được thu gom bằng cống thoát nước ngầm trong nhà máy dốc về hướng phía Đông tập trung vào hố ga cuối cùng phía đường NA4 để đấu nối vào hệ thống thoát nước thải chung của KCN để tiếp tục được xử lý tại hệ thống xử lý nước thải tập trung của KCN. </w:t>
      </w:r>
    </w:p>
    <w:p w:rsidR="00B32467" w:rsidRPr="00543C51" w:rsidRDefault="00B32467" w:rsidP="00A71D0D">
      <w:pPr>
        <w:numPr>
          <w:ilvl w:val="0"/>
          <w:numId w:val="37"/>
        </w:numPr>
        <w:tabs>
          <w:tab w:val="clear" w:pos="420"/>
        </w:tabs>
        <w:spacing w:before="120"/>
        <w:ind w:left="520"/>
        <w:rPr>
          <w:b/>
          <w:bCs/>
        </w:rPr>
      </w:pPr>
      <w:r w:rsidRPr="00543C51">
        <w:rPr>
          <w:bCs/>
        </w:rPr>
        <w:t xml:space="preserve">Khu vực lưu giữ chất thải </w:t>
      </w:r>
      <w:r w:rsidRPr="00543C51">
        <w:rPr>
          <w:lang w:val="pt-BR"/>
        </w:rPr>
        <w:t>rắn</w:t>
      </w:r>
      <w:r w:rsidRPr="00543C51">
        <w:rPr>
          <w:bCs/>
          <w:lang w:val="en-US"/>
        </w:rPr>
        <w:t>:</w:t>
      </w:r>
      <w:r w:rsidRPr="00543C51">
        <w:rPr>
          <w:b/>
          <w:bCs/>
          <w:lang w:val="en-US"/>
        </w:rPr>
        <w:t xml:space="preserve"> </w:t>
      </w:r>
      <w:r w:rsidRPr="00543C51">
        <w:rPr>
          <w:lang w:val="pl-PL"/>
        </w:rPr>
        <w:t xml:space="preserve">Nhà máy sẽ đầu tư </w:t>
      </w:r>
      <w:r w:rsidRPr="00543C51">
        <w:t xml:space="preserve">hạng mục nhà lưu chứa chất thải với diện tích </w:t>
      </w:r>
      <w:r w:rsidRPr="00543C51">
        <w:rPr>
          <w:b/>
          <w:lang w:val="en-US"/>
        </w:rPr>
        <w:t>9</w:t>
      </w:r>
      <w:r w:rsidRPr="00543C51">
        <w:rPr>
          <w:b/>
        </w:rPr>
        <w:t xml:space="preserve"> m</w:t>
      </w:r>
      <w:r w:rsidRPr="00543C51">
        <w:rPr>
          <w:b/>
          <w:vertAlign w:val="superscript"/>
        </w:rPr>
        <w:t>2</w:t>
      </w:r>
      <w:r w:rsidRPr="00543C51">
        <w:t xml:space="preserve"> bao gồm các</w:t>
      </w:r>
      <w:r w:rsidRPr="00543C51">
        <w:rPr>
          <w:lang w:val="pl-PL"/>
        </w:rPr>
        <w:t xml:space="preserve"> </w:t>
      </w:r>
      <w:r w:rsidRPr="00543C51">
        <w:t>khu như:</w:t>
      </w:r>
      <w:r w:rsidRPr="00543C51">
        <w:rPr>
          <w:lang w:val="pl-PL"/>
        </w:rPr>
        <w:t xml:space="preserve"> </w:t>
      </w:r>
      <w:r w:rsidRPr="00543C51">
        <w:t xml:space="preserve">khu </w:t>
      </w:r>
      <w:r w:rsidRPr="00543C51">
        <w:rPr>
          <w:lang w:val="pl-PL"/>
        </w:rPr>
        <w:t>chứa chất thải rắn thông thường,</w:t>
      </w:r>
      <w:r w:rsidRPr="00543C51">
        <w:t xml:space="preserve"> khu </w:t>
      </w:r>
      <w:r w:rsidRPr="00543C51">
        <w:rPr>
          <w:lang w:val="pl-PL"/>
        </w:rPr>
        <w:t xml:space="preserve">chứa chất thải nguy hại phát sinh trong quá trình vận hành </w:t>
      </w:r>
      <w:r w:rsidRPr="00543C51">
        <w:t>N</w:t>
      </w:r>
      <w:r w:rsidRPr="00543C51">
        <w:rPr>
          <w:lang w:val="pl-PL"/>
        </w:rPr>
        <w:t>hà máy</w:t>
      </w:r>
      <w:r w:rsidRPr="00543C51">
        <w:t xml:space="preserve">. Tất cả các loại chất thải phát sinh từ hoạt động sản xuất, từ sinh hoạt của </w:t>
      </w:r>
      <w:r w:rsidRPr="00543C51">
        <w:rPr>
          <w:lang w:val="en-US"/>
        </w:rPr>
        <w:t>Nhà máy</w:t>
      </w:r>
      <w:r w:rsidRPr="00543C51">
        <w:t xml:space="preserve"> đều được thu gom, phân loại ngay tại nguồn và tập trung về nhà kho lưu trữ chất thải trước khi được bàn giao cho từng đơn vị có chức năng thu gom và xử lý.</w:t>
      </w:r>
    </w:p>
    <w:p w:rsidR="00B32467" w:rsidRPr="00543C51" w:rsidRDefault="00B32467" w:rsidP="00A71D0D">
      <w:pPr>
        <w:numPr>
          <w:ilvl w:val="0"/>
          <w:numId w:val="37"/>
        </w:numPr>
        <w:tabs>
          <w:tab w:val="clear" w:pos="420"/>
        </w:tabs>
        <w:spacing w:before="120"/>
        <w:ind w:left="520"/>
        <w:rPr>
          <w:lang w:val="pl-PL"/>
        </w:rPr>
      </w:pPr>
      <w:r w:rsidRPr="00543C51">
        <w:rPr>
          <w:lang w:val="pl-PL"/>
        </w:rPr>
        <w:t xml:space="preserve">Khu vực nước thải: nhà máy không phát sinh nước thải sản xuất, chỉ phát sinh nước thải sinh hoạt từ hoạt động của công nhân viên, nhà máy đã có sẵn sẽ xây dựng 02 bể tự hoại 3 ngăn với tổng dung tích khoảng </w:t>
      </w:r>
      <w:r w:rsidRPr="00543C51">
        <w:rPr>
          <w:b/>
          <w:lang w:val="pl-PL"/>
        </w:rPr>
        <w:t>14,6 m</w:t>
      </w:r>
      <w:r w:rsidRPr="00543C51">
        <w:rPr>
          <w:b/>
          <w:vertAlign w:val="superscript"/>
          <w:lang w:val="pl-PL"/>
        </w:rPr>
        <w:t>3</w:t>
      </w:r>
      <w:r w:rsidRPr="00543C51">
        <w:rPr>
          <w:lang w:val="pl-PL"/>
        </w:rPr>
        <w:t xml:space="preserve">, sau đó nước thải sẽ được đấu nối về trạm xử lý nước thải tập trung của KCN. </w:t>
      </w:r>
    </w:p>
    <w:p w:rsidR="00B32467" w:rsidRPr="00543C51" w:rsidRDefault="00B32467" w:rsidP="00B32467">
      <w:pPr>
        <w:rPr>
          <w:lang w:val="pt-BR"/>
        </w:rPr>
      </w:pPr>
      <w:r w:rsidRPr="00543C51">
        <w:rPr>
          <w:lang w:val="pt-BR"/>
        </w:rPr>
        <w:t>Sơ đồ thể hiện mặt bằng tổng thể của Nhà máy</w:t>
      </w:r>
      <w:r w:rsidRPr="00543C51">
        <w:rPr>
          <w:lang w:val="en-US"/>
        </w:rPr>
        <w:t xml:space="preserve"> </w:t>
      </w:r>
      <w:r w:rsidRPr="00543C51">
        <w:rPr>
          <w:lang w:val="pt-BR"/>
        </w:rPr>
        <w:t xml:space="preserve">được trình bày trong </w:t>
      </w:r>
      <w:r w:rsidRPr="00543C51">
        <w:rPr>
          <w:lang w:val="pt-BR"/>
        </w:rPr>
        <w:fldChar w:fldCharType="begin"/>
      </w:r>
      <w:r w:rsidRPr="00543C51">
        <w:rPr>
          <w:lang w:val="pt-BR"/>
        </w:rPr>
        <w:instrText xml:space="preserve"> REF _Ref91579269 \h </w:instrText>
      </w:r>
      <w:r w:rsidRPr="00543C51">
        <w:rPr>
          <w:lang w:val="pt-BR"/>
        </w:rPr>
      </w:r>
      <w:r w:rsidRPr="00543C51">
        <w:rPr>
          <w:lang w:val="pt-BR"/>
        </w:rPr>
        <w:fldChar w:fldCharType="separate"/>
      </w:r>
      <w:r w:rsidR="00667E78" w:rsidRPr="00543C51">
        <w:t xml:space="preserve">Hình </w:t>
      </w:r>
      <w:r w:rsidR="00667E78">
        <w:rPr>
          <w:noProof/>
        </w:rPr>
        <w:t>I</w:t>
      </w:r>
      <w:r w:rsidR="00667E78" w:rsidRPr="00543C51">
        <w:noBreakHyphen/>
      </w:r>
      <w:r w:rsidR="00667E78">
        <w:rPr>
          <w:noProof/>
        </w:rPr>
        <w:t>3</w:t>
      </w:r>
      <w:r w:rsidRPr="00543C51">
        <w:rPr>
          <w:lang w:val="pt-BR"/>
        </w:rPr>
        <w:fldChar w:fldCharType="end"/>
      </w:r>
      <w:r w:rsidRPr="00543C51">
        <w:rPr>
          <w:lang w:val="pt-BR"/>
        </w:rPr>
        <w:t xml:space="preserve"> </w:t>
      </w:r>
      <w:r w:rsidRPr="00543C51">
        <w:rPr>
          <w:lang w:val="en-US"/>
        </w:rPr>
        <w:t>sau</w:t>
      </w:r>
      <w:r w:rsidRPr="00543C51">
        <w:rPr>
          <w:lang w:val="pt-BR"/>
        </w:rPr>
        <w:t xml:space="preserve">. </w:t>
      </w:r>
    </w:p>
    <w:p w:rsidR="00B32467" w:rsidRPr="00543C51" w:rsidRDefault="00B32467" w:rsidP="00B32467">
      <w:pPr>
        <w:rPr>
          <w:lang w:val="pt-BR" w:eastAsia="en-US"/>
        </w:rPr>
        <w:sectPr w:rsidR="00B32467" w:rsidRPr="00543C51" w:rsidSect="005E7942">
          <w:pgSz w:w="11909" w:h="16834"/>
          <w:pgMar w:top="1134" w:right="1701" w:bottom="1134" w:left="1701" w:header="567" w:footer="567" w:gutter="0"/>
          <w:cols w:space="720"/>
          <w:docGrid w:linePitch="354"/>
        </w:sectPr>
      </w:pPr>
    </w:p>
    <w:p w:rsidR="00B32467" w:rsidRPr="00543C51" w:rsidRDefault="00B32467" w:rsidP="008E6F69">
      <w:pPr>
        <w:pStyle w:val="nguon"/>
      </w:pPr>
      <w:bookmarkStart w:id="206" w:name="_Toc2966"/>
      <w:bookmarkStart w:id="207" w:name="_Toc19754"/>
      <w:bookmarkStart w:id="208" w:name="_Toc14895"/>
      <w:r w:rsidRPr="00543C51">
        <w:rPr>
          <w:noProof/>
          <w:lang w:val="en-US"/>
        </w:rPr>
        <w:lastRenderedPageBreak/>
        <w:drawing>
          <wp:anchor distT="0" distB="0" distL="114300" distR="114300" simplePos="0" relativeHeight="251744768" behindDoc="0" locked="0" layoutInCell="1" allowOverlap="1" wp14:anchorId="24F26AA2" wp14:editId="02F19EE0">
            <wp:simplePos x="0" y="0"/>
            <wp:positionH relativeFrom="column">
              <wp:posOffset>1954530</wp:posOffset>
            </wp:positionH>
            <wp:positionV relativeFrom="paragraph">
              <wp:posOffset>-502285</wp:posOffset>
            </wp:positionV>
            <wp:extent cx="4945380" cy="6028055"/>
            <wp:effectExtent l="0" t="7938"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4945380" cy="6028055"/>
                    </a:xfrm>
                    <a:prstGeom prst="rect">
                      <a:avLst/>
                    </a:prstGeom>
                  </pic:spPr>
                </pic:pic>
              </a:graphicData>
            </a:graphic>
            <wp14:sizeRelH relativeFrom="page">
              <wp14:pctWidth>0</wp14:pctWidth>
            </wp14:sizeRelH>
            <wp14:sizeRelV relativeFrom="page">
              <wp14:pctHeight>0</wp14:pctHeight>
            </wp14:sizeRelV>
          </wp:anchor>
        </w:drawing>
      </w:r>
      <w:r w:rsidRPr="00543C51">
        <w:rPr>
          <w:noProof/>
          <w:lang w:val="en-US"/>
        </w:rPr>
        <mc:AlternateContent>
          <mc:Choice Requires="wps">
            <w:drawing>
              <wp:anchor distT="0" distB="0" distL="114300" distR="114300" simplePos="0" relativeHeight="251750912" behindDoc="0" locked="0" layoutInCell="1" allowOverlap="1" wp14:anchorId="0A689892" wp14:editId="69B1DE6C">
                <wp:simplePos x="0" y="0"/>
                <wp:positionH relativeFrom="column">
                  <wp:posOffset>3673020</wp:posOffset>
                </wp:positionH>
                <wp:positionV relativeFrom="paragraph">
                  <wp:posOffset>2886986</wp:posOffset>
                </wp:positionV>
                <wp:extent cx="2389481" cy="905773"/>
                <wp:effectExtent l="0" t="0" r="11430" b="27940"/>
                <wp:wrapNone/>
                <wp:docPr id="20" name="Oval 20"/>
                <wp:cNvGraphicFramePr/>
                <a:graphic xmlns:a="http://schemas.openxmlformats.org/drawingml/2006/main">
                  <a:graphicData uri="http://schemas.microsoft.com/office/word/2010/wordprocessingShape">
                    <wps:wsp>
                      <wps:cNvSpPr/>
                      <wps:spPr>
                        <a:xfrm>
                          <a:off x="0" y="0"/>
                          <a:ext cx="2389481" cy="905773"/>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667E78" w:rsidRPr="003D00C8" w:rsidRDefault="00667E78" w:rsidP="00B32467">
                            <w:pPr>
                              <w:jc w:val="center"/>
                              <w:rPr>
                                <w:b/>
                                <w:lang w:val="en-US"/>
                              </w:rPr>
                            </w:pPr>
                            <w:r w:rsidRPr="003D00C8">
                              <w:rPr>
                                <w:b/>
                                <w:sz w:val="20"/>
                                <w:szCs w:val="20"/>
                                <w:lang w:val="en-US"/>
                              </w:rPr>
                              <w:t>Khu trạm điện, nhà VS công nhân, bể chứa</w:t>
                            </w:r>
                            <w:r>
                              <w:rPr>
                                <w:b/>
                                <w:lang w:val="en-US"/>
                              </w:rPr>
                              <w:t xml:space="preserve"> </w:t>
                            </w:r>
                            <w:r w:rsidRPr="003D00C8">
                              <w:rPr>
                                <w:b/>
                                <w:sz w:val="20"/>
                                <w:szCs w:val="20"/>
                                <w:lang w:val="en-US"/>
                              </w:rPr>
                              <w:t>PCCC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60" style="position:absolute;left:0;text-align:left;margin-left:289.2pt;margin-top:227.3pt;width:188.15pt;height:71.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" fillcolor="white [3201]" strokecolor="#ffc000 [3207]" strokeweight="1pt">
                <v:stroke joinstyle="miter"/>
                <v:textbox>
                  <w:txbxContent>
                    <w:p w:rsidR="00547A7D" w:rsidRPr="003D00C8" w:rsidRDefault="00547A7D" w:rsidP="00B32467">
                      <w:pPr>
                        <w:jc w:val="center"/>
                        <w:rPr>
                          <w:b/>
                          <w:lang w:val="en-US"/>
                        </w:rPr>
                      </w:pPr>
                      <w:r w:rsidRPr="003D00C8">
                        <w:rPr>
                          <w:b/>
                          <w:sz w:val="20"/>
                          <w:szCs w:val="20"/>
                          <w:lang w:val="en-US"/>
                        </w:rPr>
                        <w:t>Khu trạm điện, nhà VS công nhân, bể chứa</w:t>
                      </w:r>
                      <w:r>
                        <w:rPr>
                          <w:b/>
                          <w:lang w:val="en-US"/>
                        </w:rPr>
                        <w:t xml:space="preserve"> </w:t>
                      </w:r>
                      <w:r w:rsidRPr="003D00C8">
                        <w:rPr>
                          <w:b/>
                          <w:sz w:val="20"/>
                          <w:szCs w:val="20"/>
                          <w:lang w:val="en-US"/>
                        </w:rPr>
                        <w:t>PCCC</w:t>
                      </w:r>
                    </w:p>
                  </w:txbxContent>
                </v:textbox>
              </v:oval>
            </w:pict>
          </mc:Fallback>
        </mc:AlternateContent>
      </w:r>
      <w:r w:rsidRPr="00543C51">
        <w:rPr>
          <w:noProof/>
          <w:lang w:val="en-US"/>
        </w:rPr>
        <mc:AlternateContent>
          <mc:Choice Requires="wps">
            <w:drawing>
              <wp:anchor distT="0" distB="0" distL="114300" distR="114300" simplePos="0" relativeHeight="251749888" behindDoc="0" locked="0" layoutInCell="1" allowOverlap="1" wp14:anchorId="67AECDB5" wp14:editId="38168CAB">
                <wp:simplePos x="0" y="0"/>
                <wp:positionH relativeFrom="column">
                  <wp:posOffset>3215820</wp:posOffset>
                </wp:positionH>
                <wp:positionV relativeFrom="paragraph">
                  <wp:posOffset>3232042</wp:posOffset>
                </wp:positionV>
                <wp:extent cx="707366" cy="0"/>
                <wp:effectExtent l="38100" t="133350" r="0" b="133350"/>
                <wp:wrapNone/>
                <wp:docPr id="18" name="Straight Arrow Connector 18"/>
                <wp:cNvGraphicFramePr/>
                <a:graphic xmlns:a="http://schemas.openxmlformats.org/drawingml/2006/main">
                  <a:graphicData uri="http://schemas.microsoft.com/office/word/2010/wordprocessingShape">
                    <wps:wsp>
                      <wps:cNvCnPr/>
                      <wps:spPr>
                        <a:xfrm flipH="1">
                          <a:off x="0" y="0"/>
                          <a:ext cx="707366"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53.2pt;margin-top:254.5pt;width:55.7pt;height:0;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" strokecolor="red" strokeweight="2.25pt">
                <v:stroke endarrow="open" joinstyle="miter"/>
              </v:shape>
            </w:pict>
          </mc:Fallback>
        </mc:AlternateContent>
      </w:r>
      <w:r w:rsidRPr="00543C51">
        <w:rPr>
          <w:noProof/>
          <w:lang w:val="en-US"/>
        </w:rPr>
        <mc:AlternateContent>
          <mc:Choice Requires="wps">
            <w:drawing>
              <wp:anchor distT="0" distB="0" distL="114300" distR="114300" simplePos="0" relativeHeight="251748864" behindDoc="0" locked="0" layoutInCell="1" allowOverlap="1" wp14:anchorId="541F55E2" wp14:editId="512EB02B">
                <wp:simplePos x="0" y="0"/>
                <wp:positionH relativeFrom="column">
                  <wp:posOffset>5394960</wp:posOffset>
                </wp:positionH>
                <wp:positionV relativeFrom="paragraph">
                  <wp:posOffset>1244600</wp:posOffset>
                </wp:positionV>
                <wp:extent cx="2139315" cy="732790"/>
                <wp:effectExtent l="0" t="0" r="13335" b="10160"/>
                <wp:wrapNone/>
                <wp:docPr id="15" name="Oval 15"/>
                <wp:cNvGraphicFramePr/>
                <a:graphic xmlns:a="http://schemas.openxmlformats.org/drawingml/2006/main">
                  <a:graphicData uri="http://schemas.microsoft.com/office/word/2010/wordprocessingShape">
                    <wps:wsp>
                      <wps:cNvSpPr/>
                      <wps:spPr>
                        <a:xfrm>
                          <a:off x="0" y="0"/>
                          <a:ext cx="2139315" cy="732790"/>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667E78" w:rsidRPr="003D00C8" w:rsidRDefault="00667E78" w:rsidP="00B32467">
                            <w:pPr>
                              <w:jc w:val="center"/>
                              <w:rPr>
                                <w:b/>
                                <w:lang w:val="en-US"/>
                              </w:rPr>
                            </w:pPr>
                            <w:r>
                              <w:rPr>
                                <w:b/>
                                <w:lang w:val="en-US"/>
                              </w:rPr>
                              <w:t>Khu văn phòng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61" style="position:absolute;left:0;text-align:left;margin-left:424.8pt;margin-top:98pt;width:168.45pt;height:57.7pt;z-index:25174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" fillcolor="white [3201]" strokecolor="#ffc000 [3207]" strokeweight="1pt">
                <v:stroke joinstyle="miter"/>
                <v:textbox>
                  <w:txbxContent>
                    <w:p w:rsidR="00547A7D" w:rsidRPr="003D00C8" w:rsidRDefault="00547A7D" w:rsidP="00B32467">
                      <w:pPr>
                        <w:jc w:val="center"/>
                        <w:rPr>
                          <w:b/>
                          <w:lang w:val="en-US"/>
                        </w:rPr>
                      </w:pPr>
                      <w:r>
                        <w:rPr>
                          <w:b/>
                          <w:lang w:val="en-US"/>
                        </w:rPr>
                        <w:t>Khu văn phòng</w:t>
                      </w:r>
                    </w:p>
                  </w:txbxContent>
                </v:textbox>
              </v:oval>
            </w:pict>
          </mc:Fallback>
        </mc:AlternateContent>
      </w:r>
      <w:r w:rsidRPr="00543C51">
        <w:rPr>
          <w:noProof/>
          <w:lang w:val="en-US"/>
        </w:rPr>
        <mc:AlternateContent>
          <mc:Choice Requires="wps">
            <w:drawing>
              <wp:anchor distT="0" distB="0" distL="114300" distR="114300" simplePos="0" relativeHeight="251747840" behindDoc="0" locked="0" layoutInCell="1" allowOverlap="1" wp14:anchorId="07293F23" wp14:editId="5467C933">
                <wp:simplePos x="0" y="0"/>
                <wp:positionH relativeFrom="column">
                  <wp:posOffset>6412230</wp:posOffset>
                </wp:positionH>
                <wp:positionV relativeFrom="paragraph">
                  <wp:posOffset>1976755</wp:posOffset>
                </wp:positionV>
                <wp:extent cx="0" cy="784225"/>
                <wp:effectExtent l="133350" t="0" r="133350" b="53975"/>
                <wp:wrapNone/>
                <wp:docPr id="13" name="Straight Arrow Connector 13"/>
                <wp:cNvGraphicFramePr/>
                <a:graphic xmlns:a="http://schemas.openxmlformats.org/drawingml/2006/main">
                  <a:graphicData uri="http://schemas.microsoft.com/office/word/2010/wordprocessingShape">
                    <wps:wsp>
                      <wps:cNvCnPr/>
                      <wps:spPr>
                        <a:xfrm>
                          <a:off x="0" y="0"/>
                          <a:ext cx="0" cy="784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504.9pt;margin-top:155.65pt;width:0;height:6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" strokecolor="red" strokeweight="2.25pt">
                <v:stroke endarrow="open" joinstyle="miter"/>
              </v:shape>
            </w:pict>
          </mc:Fallback>
        </mc:AlternateContent>
      </w:r>
      <w:r w:rsidRPr="00543C51">
        <w:rPr>
          <w:noProof/>
          <w:lang w:val="en-US"/>
        </w:rPr>
        <mc:AlternateContent>
          <mc:Choice Requires="wps">
            <w:drawing>
              <wp:anchor distT="0" distB="0" distL="114300" distR="114300" simplePos="0" relativeHeight="251745792" behindDoc="0" locked="0" layoutInCell="1" allowOverlap="1" wp14:anchorId="2C9E9F2B" wp14:editId="5C4CEED7">
                <wp:simplePos x="0" y="0"/>
                <wp:positionH relativeFrom="column">
                  <wp:posOffset>3870325</wp:posOffset>
                </wp:positionH>
                <wp:positionV relativeFrom="paragraph">
                  <wp:posOffset>1091565</wp:posOffset>
                </wp:positionV>
                <wp:extent cx="0" cy="784225"/>
                <wp:effectExtent l="133350" t="0" r="133350" b="53975"/>
                <wp:wrapNone/>
                <wp:docPr id="11" name="Straight Arrow Connector 11"/>
                <wp:cNvGraphicFramePr/>
                <a:graphic xmlns:a="http://schemas.openxmlformats.org/drawingml/2006/main">
                  <a:graphicData uri="http://schemas.microsoft.com/office/word/2010/wordprocessingShape">
                    <wps:wsp>
                      <wps:cNvCnPr/>
                      <wps:spPr>
                        <a:xfrm>
                          <a:off x="0" y="0"/>
                          <a:ext cx="0" cy="7842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04.75pt;margin-top:85.95pt;width:0;height:6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" strokecolor="red" strokeweight="2.25pt">
                <v:stroke endarrow="open" joinstyle="miter"/>
              </v:shape>
            </w:pict>
          </mc:Fallback>
        </mc:AlternateContent>
      </w:r>
      <w:r w:rsidRPr="00543C51">
        <w:rPr>
          <w:noProof/>
          <w:lang w:val="en-US"/>
        </w:rPr>
        <mc:AlternateContent>
          <mc:Choice Requires="wps">
            <w:drawing>
              <wp:anchor distT="0" distB="0" distL="114300" distR="114300" simplePos="0" relativeHeight="251746816" behindDoc="0" locked="0" layoutInCell="1" allowOverlap="1" wp14:anchorId="0E738D1E" wp14:editId="01F977AB">
                <wp:simplePos x="0" y="0"/>
                <wp:positionH relativeFrom="column">
                  <wp:posOffset>2853510</wp:posOffset>
                </wp:positionH>
                <wp:positionV relativeFrom="paragraph">
                  <wp:posOffset>359446</wp:posOffset>
                </wp:positionV>
                <wp:extent cx="2139351" cy="733245"/>
                <wp:effectExtent l="0" t="0" r="13335" b="10160"/>
                <wp:wrapNone/>
                <wp:docPr id="12" name="Oval 12"/>
                <wp:cNvGraphicFramePr/>
                <a:graphic xmlns:a="http://schemas.openxmlformats.org/drawingml/2006/main">
                  <a:graphicData uri="http://schemas.microsoft.com/office/word/2010/wordprocessingShape">
                    <wps:wsp>
                      <wps:cNvSpPr/>
                      <wps:spPr>
                        <a:xfrm>
                          <a:off x="0" y="0"/>
                          <a:ext cx="2139351" cy="733245"/>
                        </a:xfrm>
                        <a:prstGeom prst="ellipse">
                          <a:avLst/>
                        </a:prstGeom>
                      </wps:spPr>
                      <wps:style>
                        <a:lnRef idx="2">
                          <a:schemeClr val="accent4"/>
                        </a:lnRef>
                        <a:fillRef idx="1">
                          <a:schemeClr val="lt1"/>
                        </a:fillRef>
                        <a:effectRef idx="0">
                          <a:schemeClr val="accent4"/>
                        </a:effectRef>
                        <a:fontRef idx="minor">
                          <a:schemeClr val="dk1"/>
                        </a:fontRef>
                      </wps:style>
                      <wps:txbx>
                        <w:txbxContent>
                          <w:p w:rsidR="00667E78" w:rsidRPr="003D00C8" w:rsidRDefault="00667E78" w:rsidP="00B32467">
                            <w:pPr>
                              <w:jc w:val="center"/>
                              <w:rPr>
                                <w:b/>
                                <w:lang w:val="en-US"/>
                              </w:rPr>
                            </w:pPr>
                            <w:r w:rsidRPr="003D00C8">
                              <w:rPr>
                                <w:b/>
                                <w:lang w:val="en-US"/>
                              </w:rPr>
                              <w:t>Xưởng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62" style="position:absolute;left:0;text-align:left;margin-left:224.7pt;margin-top:28.3pt;width:168.45pt;height:57.7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" fillcolor="white [3201]" strokecolor="#ffc000 [3207]" strokeweight="1pt">
                <v:stroke joinstyle="miter"/>
                <v:textbox>
                  <w:txbxContent>
                    <w:p w:rsidR="00547A7D" w:rsidRPr="003D00C8" w:rsidRDefault="00547A7D" w:rsidP="00B32467">
                      <w:pPr>
                        <w:jc w:val="center"/>
                        <w:rPr>
                          <w:b/>
                          <w:lang w:val="en-US"/>
                        </w:rPr>
                      </w:pPr>
                      <w:r w:rsidRPr="003D00C8">
                        <w:rPr>
                          <w:b/>
                          <w:lang w:val="en-US"/>
                        </w:rPr>
                        <w:t>Xưởng sản xuất</w:t>
                      </w:r>
                    </w:p>
                  </w:txbxContent>
                </v:textbox>
              </v:oval>
            </w:pict>
          </mc:Fallback>
        </mc:AlternateContent>
      </w:r>
      <w:r w:rsidRPr="00543C51">
        <w:t xml:space="preserve">                              </w:t>
      </w:r>
    </w:p>
    <w:p w:rsidR="00B32467" w:rsidRPr="00543C51" w:rsidRDefault="00B32467" w:rsidP="008E6F69">
      <w:pPr>
        <w:pStyle w:val="nguon"/>
      </w:pPr>
      <w:r w:rsidRPr="00543C51">
        <w:t xml:space="preserve"> Nguồn:Công ty TNHH MTV Sản xuất Thương mại nhựa Bình Dương, 2021</w:t>
      </w:r>
      <w:r w:rsidRPr="00543C51">
        <w:rPr>
          <w:lang w:val="en-US"/>
        </w:rPr>
        <w:t xml:space="preserve"> </w:t>
      </w:r>
      <w:bookmarkEnd w:id="206"/>
      <w:bookmarkEnd w:id="207"/>
      <w:bookmarkEnd w:id="208"/>
    </w:p>
    <w:p w:rsidR="00B32467" w:rsidRPr="00543C51" w:rsidRDefault="00B32467" w:rsidP="00B32467">
      <w:pPr>
        <w:pStyle w:val="Caption"/>
        <w:jc w:val="center"/>
      </w:pPr>
      <w:bookmarkStart w:id="209" w:name="_Ref91579269"/>
      <w:bookmarkStart w:id="210" w:name="_Toc91670586"/>
      <w:bookmarkStart w:id="211" w:name="_Toc121995742"/>
      <w:r w:rsidRPr="00543C51">
        <w:t xml:space="preserve">Hình </w:t>
      </w:r>
      <w:r w:rsidRPr="00543C51">
        <w:fldChar w:fldCharType="begin"/>
      </w:r>
      <w:r w:rsidRPr="00543C51">
        <w:instrText xml:space="preserve"> STYLEREF 1 \s </w:instrText>
      </w:r>
      <w:r w:rsidRPr="00543C51">
        <w:fldChar w:fldCharType="separate"/>
      </w:r>
      <w:r w:rsidR="00667E78">
        <w:rPr>
          <w:noProof/>
        </w:rPr>
        <w:t>I</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3</w:t>
      </w:r>
      <w:r w:rsidRPr="00543C51">
        <w:fldChar w:fldCharType="end"/>
      </w:r>
      <w:bookmarkEnd w:id="209"/>
      <w:r w:rsidRPr="00543C51">
        <w:t>. Sơ đồ mặt bằng bố trí tổng thể của Nhà máy</w:t>
      </w:r>
      <w:bookmarkEnd w:id="210"/>
      <w:bookmarkEnd w:id="211"/>
    </w:p>
    <w:p w:rsidR="005C6D9E" w:rsidRPr="00543C51" w:rsidRDefault="005C6D9E" w:rsidP="005C6D9E">
      <w:pPr>
        <w:rPr>
          <w:lang w:val="pt-BR" w:eastAsia="en-US"/>
        </w:rPr>
        <w:sectPr w:rsidR="005C6D9E" w:rsidRPr="00543C51" w:rsidSect="005E7942">
          <w:pgSz w:w="16838" w:h="11906" w:orient="landscape"/>
          <w:pgMar w:top="1134" w:right="1701" w:bottom="1134" w:left="1701" w:header="567" w:footer="567" w:gutter="0"/>
          <w:cols w:space="708"/>
          <w:docGrid w:linePitch="360"/>
        </w:sectPr>
      </w:pPr>
    </w:p>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rsidR="00A160DA" w:rsidRPr="00543C51" w:rsidRDefault="001353AD" w:rsidP="00E90008">
      <w:pPr>
        <w:pStyle w:val="Heading1"/>
      </w:pPr>
      <w:r w:rsidRPr="00543C51">
        <w:lastRenderedPageBreak/>
        <w:br/>
      </w:r>
      <w:bookmarkStart w:id="212" w:name="_Toc109664656"/>
      <w:bookmarkStart w:id="213" w:name="_Toc109664796"/>
      <w:bookmarkStart w:id="214" w:name="_Toc109665218"/>
      <w:bookmarkStart w:id="215" w:name="_Toc109665268"/>
      <w:bookmarkStart w:id="216" w:name="_Toc121995679"/>
      <w:r w:rsidR="004E1023" w:rsidRPr="00543C51">
        <w:t xml:space="preserve">SỰ PHÙ HỢP CỦA DỰ ÁN ĐẦU TƯ VỚI QUY HOẠCH, </w:t>
      </w:r>
      <w:r w:rsidR="00455F58" w:rsidRPr="00543C51">
        <w:br/>
      </w:r>
      <w:r w:rsidR="004E1023" w:rsidRPr="00543C51">
        <w:t>KHẢ NĂNG CHỊU TẢI CỦA MÔI TRƯỜNG</w:t>
      </w:r>
      <w:bookmarkEnd w:id="212"/>
      <w:bookmarkEnd w:id="213"/>
      <w:bookmarkEnd w:id="214"/>
      <w:bookmarkEnd w:id="215"/>
      <w:bookmarkEnd w:id="216"/>
    </w:p>
    <w:p w:rsidR="00B15EDA" w:rsidRPr="00543C51" w:rsidRDefault="00B15EDA" w:rsidP="00B15EDA">
      <w:pPr>
        <w:rPr>
          <w:lang w:val="nb-NO"/>
        </w:rPr>
      </w:pPr>
    </w:p>
    <w:p w:rsidR="00A160DA" w:rsidRPr="00543C51" w:rsidRDefault="004E1023" w:rsidP="00D33C72">
      <w:pPr>
        <w:pStyle w:val="Heading2"/>
        <w:rPr>
          <w:rFonts w:ascii="Times New Roman" w:hAnsi="Times New Roman"/>
          <w:lang w:eastAsia="en-US"/>
        </w:rPr>
      </w:pPr>
      <w:bookmarkStart w:id="217" w:name="_Toc494263899"/>
      <w:bookmarkStart w:id="218" w:name="_Toc494352394"/>
      <w:bookmarkStart w:id="219" w:name="_Toc494264015"/>
      <w:bookmarkStart w:id="220" w:name="_Toc109664657"/>
      <w:bookmarkStart w:id="221" w:name="_Toc109664797"/>
      <w:bookmarkStart w:id="222" w:name="_Toc109665219"/>
      <w:bookmarkStart w:id="223" w:name="_Toc109665269"/>
      <w:bookmarkStart w:id="224" w:name="_Toc121995680"/>
      <w:bookmarkStart w:id="225" w:name="_Toc168044105"/>
      <w:bookmarkStart w:id="226" w:name="_Toc2167979"/>
      <w:bookmarkStart w:id="227" w:name="_Toc510450381"/>
      <w:bookmarkStart w:id="228" w:name="_Toc507684392"/>
      <w:bookmarkStart w:id="229" w:name="_Toc248827679"/>
      <w:bookmarkStart w:id="230" w:name="_Toc494352395"/>
      <w:bookmarkStart w:id="231" w:name="_Toc300907605"/>
      <w:bookmarkStart w:id="232" w:name="_Toc496103710"/>
      <w:bookmarkEnd w:id="217"/>
      <w:bookmarkEnd w:id="218"/>
      <w:bookmarkEnd w:id="219"/>
      <w:r w:rsidRPr="00543C51">
        <w:rPr>
          <w:rFonts w:ascii="Times New Roman" w:hAnsi="Times New Roman"/>
          <w:lang w:eastAsia="en-US"/>
        </w:rPr>
        <w:t>Sự phù hợp của dự án đầu tư với quy hoạch bảo vệ môi trường quốc gia, quy hoạch tỉnh, phân vùng môi trường</w:t>
      </w:r>
      <w:bookmarkEnd w:id="220"/>
      <w:bookmarkEnd w:id="221"/>
      <w:bookmarkEnd w:id="222"/>
      <w:bookmarkEnd w:id="223"/>
      <w:bookmarkEnd w:id="224"/>
      <w:r w:rsidR="00DA0EC7" w:rsidRPr="00543C51">
        <w:rPr>
          <w:rFonts w:ascii="Times New Roman" w:hAnsi="Times New Roman"/>
          <w:lang w:val="vi-VN" w:eastAsia="en-US"/>
        </w:rPr>
        <w:t xml:space="preserve"> </w:t>
      </w:r>
    </w:p>
    <w:p w:rsidR="00021FD5" w:rsidRPr="00543C51" w:rsidRDefault="00021FD5" w:rsidP="00021FD5">
      <w:pPr>
        <w:rPr>
          <w:szCs w:val="26"/>
          <w:lang w:val="en-US" w:eastAsia="en-US"/>
        </w:rPr>
      </w:pPr>
      <w:r w:rsidRPr="00543C51">
        <w:rPr>
          <w:szCs w:val="26"/>
          <w:lang w:val="en-US" w:eastAsia="en-US"/>
        </w:rPr>
        <w:t xml:space="preserve">Theo Quyết định số 2992/QĐ-BCT ngày 17/6/2011 của Bộ Công thương về việc phê duyệt quy hoạch phát triển ngành nhựa Việt Nam đến năm 2020, tầm nhìn đến 2025 với mục tiêu: </w:t>
      </w:r>
    </w:p>
    <w:p w:rsidR="00021FD5" w:rsidRPr="00543C51" w:rsidRDefault="00021FD5" w:rsidP="00021FD5">
      <w:pPr>
        <w:numPr>
          <w:ilvl w:val="0"/>
          <w:numId w:val="25"/>
        </w:numPr>
        <w:tabs>
          <w:tab w:val="clear" w:pos="420"/>
        </w:tabs>
        <w:autoSpaceDE w:val="0"/>
        <w:autoSpaceDN w:val="0"/>
        <w:ind w:left="426" w:hanging="326"/>
        <w:rPr>
          <w:szCs w:val="26"/>
          <w:lang w:val="en-US" w:eastAsia="en-US"/>
        </w:rPr>
      </w:pPr>
      <w:r w:rsidRPr="00543C51">
        <w:rPr>
          <w:szCs w:val="26"/>
          <w:lang w:val="en-US" w:eastAsia="en-US"/>
        </w:rPr>
        <w:t xml:space="preserve">Phát </w:t>
      </w:r>
      <w:r w:rsidRPr="00543C51">
        <w:rPr>
          <w:rStyle w:val="a1"/>
        </w:rPr>
        <w:t>triển</w:t>
      </w:r>
      <w:r w:rsidRPr="00543C51">
        <w:rPr>
          <w:szCs w:val="26"/>
          <w:lang w:val="en-US" w:eastAsia="en-US"/>
        </w:rPr>
        <w:t xml:space="preserve"> ngành Nhựa Việt Nam thành một ngành kinh tế mạnh với tốc độ tăng trưởng cao và bền vững. Từng bước xây dựng và phát triển ngành Nhựa đồng bộ từ sản xuất nguyên liệu đến chế biến sản phẩm cuối cùng, xử lý phế liệu nhựa và chế biến thành nguyên liệu, tăng dần tỷ trọng nguyên liệu trong nước để trở thành ngành công nghiệp tự chủ, có khả năng hội nhập vững chắc vào kinh tế khu vực và thế giới. </w:t>
      </w:r>
    </w:p>
    <w:p w:rsidR="00021FD5" w:rsidRPr="00543C51" w:rsidRDefault="00021FD5" w:rsidP="00021FD5">
      <w:pPr>
        <w:numPr>
          <w:ilvl w:val="0"/>
          <w:numId w:val="25"/>
        </w:numPr>
        <w:tabs>
          <w:tab w:val="clear" w:pos="420"/>
        </w:tabs>
        <w:autoSpaceDE w:val="0"/>
        <w:autoSpaceDN w:val="0"/>
        <w:ind w:left="426" w:hanging="326"/>
        <w:rPr>
          <w:szCs w:val="26"/>
          <w:lang w:val="en-US" w:eastAsia="en-US"/>
        </w:rPr>
      </w:pPr>
      <w:r w:rsidRPr="00543C51">
        <w:rPr>
          <w:szCs w:val="26"/>
          <w:lang w:val="en-US" w:eastAsia="en-US"/>
        </w:rPr>
        <w:t>Phát triển ngành Nhựa Việt Nam thành ngành công nghiệp tiên tiến, sản xuất được những sản phẩm chất lượng cao, đa dạng hóa về chủng loại, mẫu mã, có tính cạnh tranh cao, thân thiện với môi trường, đáp ứng phần lớn nhu cầu của thị trường trong nước, có khả năng xuất khẩu những sản phẩm có giá trị gia tăng cao với sản lượng ngày càng cao, để ngành Nhựa Việt Nam phát triển ngang tầm với khu vực và trên thế giới.</w:t>
      </w:r>
    </w:p>
    <w:p w:rsidR="00021FD5" w:rsidRPr="00543C51" w:rsidRDefault="00021FD5" w:rsidP="00021FD5">
      <w:pPr>
        <w:numPr>
          <w:ilvl w:val="0"/>
          <w:numId w:val="25"/>
        </w:numPr>
        <w:tabs>
          <w:tab w:val="clear" w:pos="420"/>
        </w:tabs>
        <w:autoSpaceDE w:val="0"/>
        <w:autoSpaceDN w:val="0"/>
        <w:ind w:left="426" w:hanging="326"/>
        <w:rPr>
          <w:szCs w:val="26"/>
          <w:lang w:val="en-US" w:eastAsia="en-US"/>
        </w:rPr>
      </w:pPr>
      <w:r w:rsidRPr="00543C51">
        <w:rPr>
          <w:szCs w:val="26"/>
          <w:lang w:val="en-US" w:eastAsia="en-US"/>
        </w:rPr>
        <w:t>Định hướng phát triển ngành Nhựa Việt Nam theo hướng hiện đại, tăng cường tự động hóa, từng bước loại bỏ công nghệ, thiết bị cũ, thay thế bằng thiết bị tiên tiến, hiện đại của thế giới, sử dụng công nghệ vật liệu mới đảm bảo các chỉ tiêu chất lượng, an toàn, vệ sinh, đáp ứng các tiêu chuẩn môi trường theo quy định của Việt Nam và quốc tế;  Đầu tư phát triển ngành Nhựa đi thẳng vào công nghệ tiên tiến, công nghệ sạch, tiết kiệm năng lượng, nhằm tạo ra các sản phẩm có chất lượng cao, có giá trị gia tăng cao, giá thành hạ, đủ sức cạnh tranh trên thị trường trong và ngoài nước, bảo đảm môi trường sinh thái; Huy động tổng hợp mọi nguồn lực trong và ngoài nước tập trung đầu tư các nhà máy sản xuất nguyên liệu, bán thành phẩm, hóa chất, phụ gia cho ngành Nhựa. Bên cạnh đó khuyến khích đầu tư sản xuất khuôn mẫu, phụ tùng, thiết bị cho ngành Nhựa, khuyến khích phát triển mạnh công nghiệp xử lý phế liệu, phế thải ngành Nhựa.</w:t>
      </w:r>
    </w:p>
    <w:p w:rsidR="00496F15" w:rsidRPr="00543C51" w:rsidRDefault="00496F15" w:rsidP="00496F15">
      <w:pPr>
        <w:rPr>
          <w:szCs w:val="26"/>
          <w:lang w:val="en-US"/>
        </w:rPr>
      </w:pPr>
      <w:r w:rsidRPr="00543C51">
        <w:rPr>
          <w:szCs w:val="26"/>
          <w:lang w:val="en-US"/>
        </w:rPr>
        <w:t xml:space="preserve">KCN Mỹ Phước 2 được thành lập </w:t>
      </w:r>
      <w:proofErr w:type="gramStart"/>
      <w:r w:rsidRPr="00543C51">
        <w:rPr>
          <w:szCs w:val="26"/>
          <w:lang w:val="en-US"/>
        </w:rPr>
        <w:t>theo</w:t>
      </w:r>
      <w:proofErr w:type="gramEnd"/>
      <w:r w:rsidRPr="00543C51">
        <w:rPr>
          <w:szCs w:val="26"/>
          <w:lang w:val="en-US"/>
        </w:rPr>
        <w:t xml:space="preserve"> Quyết định số 59/TTg-CN ngày 14/01/2005 của Thủ tướng Chính phủ</w:t>
      </w:r>
      <w:r w:rsidR="007B3A2D" w:rsidRPr="00543C51">
        <w:rPr>
          <w:szCs w:val="26"/>
          <w:lang w:val="en-US"/>
        </w:rPr>
        <w:t xml:space="preserve">. </w:t>
      </w:r>
      <w:proofErr w:type="gramStart"/>
      <w:r w:rsidR="007B3A2D" w:rsidRPr="00543C51">
        <w:rPr>
          <w:szCs w:val="26"/>
          <w:lang w:val="en-US"/>
        </w:rPr>
        <w:t xml:space="preserve">Bên cạnh đó, KCN Mỹ Phước 2 đã được </w:t>
      </w:r>
      <w:r w:rsidR="007B3A2D" w:rsidRPr="00543C51">
        <w:rPr>
          <w:szCs w:val="26"/>
          <w:lang w:val="en-US"/>
        </w:rPr>
        <w:lastRenderedPageBreak/>
        <w:t>Bộ Tài nguyên và Môi trường cấp quyết định phê duyệt ĐTM số 1764/QĐ-BTNMT ngày 7/12/2004.</w:t>
      </w:r>
      <w:proofErr w:type="gramEnd"/>
      <w:r w:rsidR="007B3A2D" w:rsidRPr="00543C51">
        <w:rPr>
          <w:szCs w:val="26"/>
          <w:lang w:val="en-US"/>
        </w:rPr>
        <w:t xml:space="preserve"> Theo ĐTM được phê duyệt, KCN Mỹ Phước 2 được </w:t>
      </w:r>
      <w:proofErr w:type="gramStart"/>
      <w:r w:rsidR="007B3A2D" w:rsidRPr="00543C51">
        <w:rPr>
          <w:szCs w:val="26"/>
          <w:lang w:val="en-US"/>
        </w:rPr>
        <w:t>thu</w:t>
      </w:r>
      <w:proofErr w:type="gramEnd"/>
      <w:r w:rsidR="007B3A2D" w:rsidRPr="00543C51">
        <w:rPr>
          <w:szCs w:val="26"/>
          <w:lang w:val="en-US"/>
        </w:rPr>
        <w:t xml:space="preserve"> hút nhiều ngành nghề trong đó có ngành công nghiệp sản xuất nhựa.</w:t>
      </w:r>
    </w:p>
    <w:p w:rsidR="00021FD5" w:rsidRPr="00543C51" w:rsidRDefault="00496F15" w:rsidP="00E027F9">
      <w:pPr>
        <w:rPr>
          <w:szCs w:val="26"/>
          <w:lang w:val="en-US" w:eastAsia="en-US"/>
        </w:rPr>
      </w:pPr>
      <w:r w:rsidRPr="00543C51">
        <w:rPr>
          <w:szCs w:val="26"/>
          <w:lang w:val="en-US" w:eastAsia="en-US"/>
        </w:rPr>
        <w:t>T</w:t>
      </w:r>
      <w:r w:rsidR="007B3A2D" w:rsidRPr="00543C51">
        <w:rPr>
          <w:szCs w:val="26"/>
          <w:lang w:val="en-US" w:eastAsia="en-US"/>
        </w:rPr>
        <w:t>ừ các nội dung như trên cho thấy dự án được triển khai tại KCN Mỹ Phước 2 là phù hợp với định hướng phát triển ngành công nghiệp Nhựa tại Việt Nam nói chung và quy hoạch mội trường, quy hoạch ngành nghề sản xuất trên địa bàn tỉnh Bình Dương nói riêng.</w:t>
      </w:r>
    </w:p>
    <w:p w:rsidR="00A160DA" w:rsidRPr="00543C51" w:rsidRDefault="008A1E2D" w:rsidP="00D33C72">
      <w:pPr>
        <w:pStyle w:val="Heading2"/>
        <w:rPr>
          <w:rFonts w:ascii="Times New Roman" w:hAnsi="Times New Roman"/>
          <w:lang w:val="fi-FI"/>
        </w:rPr>
      </w:pPr>
      <w:bookmarkStart w:id="233" w:name="_Toc109664658"/>
      <w:bookmarkStart w:id="234" w:name="_Toc109664798"/>
      <w:bookmarkStart w:id="235" w:name="_Toc109665220"/>
      <w:bookmarkStart w:id="236" w:name="_Toc109665270"/>
      <w:bookmarkStart w:id="237" w:name="_Toc121995681"/>
      <w:bookmarkEnd w:id="225"/>
      <w:bookmarkEnd w:id="226"/>
      <w:bookmarkEnd w:id="227"/>
      <w:bookmarkEnd w:id="228"/>
      <w:bookmarkEnd w:id="229"/>
      <w:bookmarkEnd w:id="230"/>
      <w:bookmarkEnd w:id="231"/>
      <w:bookmarkEnd w:id="232"/>
      <w:r w:rsidRPr="00543C51">
        <w:rPr>
          <w:rFonts w:ascii="Times New Roman" w:hAnsi="Times New Roman"/>
          <w:lang w:val="fi-FI"/>
        </w:rPr>
        <w:t>Sự phù hợp của dự án đầu tư đối với khả năng chịu tải của môi trường</w:t>
      </w:r>
      <w:bookmarkEnd w:id="233"/>
      <w:bookmarkEnd w:id="234"/>
      <w:bookmarkEnd w:id="235"/>
      <w:bookmarkEnd w:id="236"/>
      <w:bookmarkEnd w:id="237"/>
    </w:p>
    <w:p w:rsidR="007B3A2D" w:rsidRPr="00543C51" w:rsidRDefault="007B3A2D" w:rsidP="00496F15">
      <w:pPr>
        <w:rPr>
          <w:szCs w:val="26"/>
          <w:lang w:val="en-US" w:eastAsia="en-US"/>
        </w:rPr>
      </w:pPr>
      <w:bookmarkStart w:id="238" w:name="_Toc22253"/>
      <w:bookmarkStart w:id="239" w:name="_Toc54595255"/>
      <w:r w:rsidRPr="00543C51">
        <w:rPr>
          <w:szCs w:val="26"/>
          <w:lang w:val="en-US" w:eastAsia="en-US"/>
        </w:rPr>
        <w:t>Dự án được đầu tư xây dựng trên diện tích đất của KCN Mỹ Phước 2, tổng lượng nước thải phát sinh của dự án là 1</w:t>
      </w:r>
      <w:proofErr w:type="gramStart"/>
      <w:r w:rsidRPr="00543C51">
        <w:rPr>
          <w:szCs w:val="26"/>
          <w:lang w:val="en-US" w:eastAsia="en-US"/>
        </w:rPr>
        <w:t>,35</w:t>
      </w:r>
      <w:proofErr w:type="gramEnd"/>
      <w:r w:rsidRPr="00543C51">
        <w:rPr>
          <w:szCs w:val="26"/>
          <w:lang w:val="en-US" w:eastAsia="en-US"/>
        </w:rPr>
        <w:t xml:space="preserve"> m</w:t>
      </w:r>
      <w:r w:rsidRPr="00543C51">
        <w:rPr>
          <w:szCs w:val="26"/>
          <w:vertAlign w:val="superscript"/>
          <w:lang w:val="en-US" w:eastAsia="en-US"/>
        </w:rPr>
        <w:t>3</w:t>
      </w:r>
      <w:r w:rsidR="00784093" w:rsidRPr="00543C51">
        <w:rPr>
          <w:szCs w:val="26"/>
          <w:lang w:val="en-US" w:eastAsia="en-US"/>
        </w:rPr>
        <w:t xml:space="preserve">/ngày.đêm. </w:t>
      </w:r>
      <w:proofErr w:type="gramStart"/>
      <w:r w:rsidR="00784093" w:rsidRPr="00543C51">
        <w:rPr>
          <w:szCs w:val="26"/>
          <w:lang w:val="en-US" w:eastAsia="en-US"/>
        </w:rPr>
        <w:t>Lượng nước thải này là nước thải sinh hoạt phát sinh từ hoạt động của CB – CNV hoạt động tại dự án.</w:t>
      </w:r>
      <w:proofErr w:type="gramEnd"/>
    </w:p>
    <w:p w:rsidR="007B3A2D" w:rsidRPr="00543C51" w:rsidRDefault="007B3A2D" w:rsidP="00496F15">
      <w:pPr>
        <w:rPr>
          <w:szCs w:val="26"/>
          <w:lang w:val="en-US" w:eastAsia="en-US"/>
        </w:rPr>
      </w:pPr>
      <w:r w:rsidRPr="00543C51">
        <w:rPr>
          <w:szCs w:val="26"/>
          <w:lang w:val="en-US" w:eastAsia="en-US"/>
        </w:rPr>
        <w:t>KCN Mỹ Phước 2 đã có các thủ tục môi trường liên quan như: Quyết định phê duyệt ĐTM số 1764/QĐ-BTMNT ngày 07/12/2004, Giấy xác nhận về việc đã thực hiện các công trình, biện pháp BVMT phục vụ giai đoạn vận hành số 26/GXN-TCMT ngày 11/6/2013 của Tổng cục Môi trường, Giấy phép xả nước thải vào nguồn nước số 2829/GP-BTNMT, ngày 13/11/2017 của Bộ Tài nguyên và Môi trường cấp với lưu lượng xả thải 7.500 m</w:t>
      </w:r>
      <w:r w:rsidRPr="00543C51">
        <w:rPr>
          <w:szCs w:val="26"/>
          <w:vertAlign w:val="superscript"/>
          <w:lang w:val="en-US" w:eastAsia="en-US"/>
        </w:rPr>
        <w:t>3</w:t>
      </w:r>
      <w:r w:rsidRPr="00543C51">
        <w:rPr>
          <w:szCs w:val="26"/>
          <w:lang w:val="en-US" w:eastAsia="en-US"/>
        </w:rPr>
        <w:t>/ngày.đêm.</w:t>
      </w:r>
    </w:p>
    <w:p w:rsidR="00496F15" w:rsidRPr="00543C51" w:rsidRDefault="00784093" w:rsidP="00496F15">
      <w:pPr>
        <w:rPr>
          <w:szCs w:val="26"/>
          <w:lang w:val="en-US" w:eastAsia="en-US"/>
        </w:rPr>
      </w:pPr>
      <w:proofErr w:type="gramStart"/>
      <w:r w:rsidRPr="00543C51">
        <w:rPr>
          <w:szCs w:val="26"/>
          <w:lang w:val="en-US" w:eastAsia="en-US"/>
        </w:rPr>
        <w:t>Hoạt động của Nhà máy sản xuất ống HDPE, công suất 3.600 tấn sản phẩm/năm chỉ phát sinh rất ít chất thải (bao gồm nước thải và chất thải rắn)</w:t>
      </w:r>
      <w:r w:rsidR="00496F15" w:rsidRPr="00543C51">
        <w:rPr>
          <w:szCs w:val="26"/>
          <w:lang w:val="en-US" w:eastAsia="en-US"/>
        </w:rPr>
        <w:t>.</w:t>
      </w:r>
      <w:proofErr w:type="gramEnd"/>
      <w:r w:rsidRPr="00543C51">
        <w:rPr>
          <w:szCs w:val="26"/>
          <w:lang w:val="en-US" w:eastAsia="en-US"/>
        </w:rPr>
        <w:t xml:space="preserve"> Mặc khác, dự án nằm trong KCN Mỹ Phước 2 nên khả năng chịu tải môi trường đã được đánh giá trong báo cáo ĐTM của dự án “Đầu tư Xây dựng và Kinh doanh hạ tầng kỹ thuật KCN Mỹ Phước 2, diện tích 471,376 ha” đã được Bộ Tài nguyên và Môi trường cấp Quyết định phê duyệt số 1764/QĐ-BTNMT. Khả năng tiếp nhận nước thải của KCN Mỹ Phước 2 đã được đánh giá tại “Báo cáo xả nước thải vào nguồn nước của Trạm xử lý nước thải tập trung KCN Mỹ Phước 2” đã được Bộ Tài nguyên và Môi trường cấp Giấy phép xả thải số 2829/GP-BTNMT.</w:t>
      </w:r>
    </w:p>
    <w:p w:rsidR="00784093" w:rsidRPr="00543C51" w:rsidRDefault="00784093" w:rsidP="00496F15">
      <w:pPr>
        <w:rPr>
          <w:szCs w:val="26"/>
          <w:lang w:val="en-US" w:eastAsia="en-US"/>
        </w:rPr>
      </w:pPr>
      <w:r w:rsidRPr="00543C51">
        <w:rPr>
          <w:szCs w:val="26"/>
          <w:lang w:val="en-US" w:eastAsia="en-US"/>
        </w:rPr>
        <w:t>Vì vậy, có thể nói dự án Nhà máy sản xuất ống HDPE, công suất 3.600 tấn sản phẩm/năm phù hợp với khả năng chịu tải môi trường đã được đánh giá trong hồ sơ môi trường của KCN Mỹ Phước 2.</w:t>
      </w:r>
    </w:p>
    <w:p w:rsidR="007214B2" w:rsidRPr="00543C51" w:rsidRDefault="007214B2">
      <w:pPr>
        <w:spacing w:before="0" w:after="200" w:line="276" w:lineRule="auto"/>
        <w:jc w:val="left"/>
        <w:rPr>
          <w:b/>
          <w:bCs/>
          <w:caps/>
          <w:kern w:val="32"/>
          <w:szCs w:val="32"/>
          <w:lang w:val="nb-NO"/>
        </w:rPr>
      </w:pPr>
      <w:r w:rsidRPr="00543C51">
        <w:br w:type="page"/>
      </w:r>
    </w:p>
    <w:p w:rsidR="00A160DA" w:rsidRPr="00543C51" w:rsidRDefault="001353AD">
      <w:pPr>
        <w:pStyle w:val="Heading1"/>
      </w:pPr>
      <w:r w:rsidRPr="00543C51">
        <w:lastRenderedPageBreak/>
        <w:br/>
      </w:r>
      <w:bookmarkStart w:id="240" w:name="_Toc109664659"/>
      <w:bookmarkStart w:id="241" w:name="_Toc109664799"/>
      <w:bookmarkStart w:id="242" w:name="_Toc109665221"/>
      <w:bookmarkStart w:id="243" w:name="_Toc109665271"/>
      <w:bookmarkStart w:id="244" w:name="_Toc121995682"/>
      <w:bookmarkEnd w:id="238"/>
      <w:bookmarkEnd w:id="239"/>
      <w:r w:rsidR="008A1E2D" w:rsidRPr="00543C51">
        <w:t>HIỆN TRẠNG MÔI TRƯỜNG NƠI THỰC HIỆN DỰ ÁN ĐẦU TƯ</w:t>
      </w:r>
      <w:bookmarkEnd w:id="240"/>
      <w:bookmarkEnd w:id="241"/>
      <w:bookmarkEnd w:id="242"/>
      <w:bookmarkEnd w:id="243"/>
      <w:bookmarkEnd w:id="244"/>
    </w:p>
    <w:p w:rsidR="001353AD" w:rsidRPr="00543C51" w:rsidRDefault="001353AD" w:rsidP="001353AD">
      <w:pPr>
        <w:rPr>
          <w:lang w:val="nb-NO"/>
        </w:rPr>
      </w:pPr>
    </w:p>
    <w:p w:rsidR="00A160DA" w:rsidRPr="00543C51" w:rsidRDefault="008A1E2D">
      <w:pPr>
        <w:pStyle w:val="Heading2"/>
        <w:rPr>
          <w:rFonts w:ascii="Times New Roman" w:hAnsi="Times New Roman"/>
          <w:lang w:val="nb-NO"/>
        </w:rPr>
      </w:pPr>
      <w:bookmarkStart w:id="245" w:name="_Toc109664660"/>
      <w:bookmarkStart w:id="246" w:name="_Toc109664800"/>
      <w:bookmarkStart w:id="247" w:name="_Toc109665222"/>
      <w:bookmarkStart w:id="248" w:name="_Toc109665272"/>
      <w:bookmarkStart w:id="249" w:name="_Toc121995683"/>
      <w:r w:rsidRPr="00543C51">
        <w:rPr>
          <w:rFonts w:ascii="Times New Roman" w:hAnsi="Times New Roman"/>
          <w:lang w:val="nb-NO"/>
        </w:rPr>
        <w:t>Dữ liệu về hiện trạng môi trường và tài nguyên sinh học</w:t>
      </w:r>
      <w:bookmarkEnd w:id="245"/>
      <w:bookmarkEnd w:id="246"/>
      <w:bookmarkEnd w:id="247"/>
      <w:bookmarkEnd w:id="248"/>
      <w:bookmarkEnd w:id="249"/>
    </w:p>
    <w:p w:rsidR="008A1E2D" w:rsidRPr="00543C51" w:rsidRDefault="008A1E2D" w:rsidP="008A1E2D">
      <w:pPr>
        <w:rPr>
          <w:lang w:val="nb-NO"/>
        </w:rPr>
      </w:pPr>
      <w:r w:rsidRPr="00543C51">
        <w:rPr>
          <w:lang w:val="nb-NO"/>
        </w:rPr>
        <w:t>Theo khảo sát thực tế thì xung quanh khu vực xây dựng Dự án không có các sông suối, kênh, rạch. Vì vậy, việc triển khai xây dựng dự án không có ảnh hưởng đến tài nguyên sinh vật trên địa bàn.</w:t>
      </w:r>
    </w:p>
    <w:p w:rsidR="008A1E2D" w:rsidRPr="00543C51" w:rsidRDefault="008A1E2D" w:rsidP="008A1E2D">
      <w:pPr>
        <w:pStyle w:val="Heading2"/>
        <w:rPr>
          <w:rFonts w:ascii="Times New Roman" w:hAnsi="Times New Roman"/>
          <w:lang w:val="nb-NO"/>
        </w:rPr>
      </w:pPr>
      <w:bookmarkStart w:id="250" w:name="_Toc109664661"/>
      <w:bookmarkStart w:id="251" w:name="_Toc109664801"/>
      <w:bookmarkStart w:id="252" w:name="_Toc109665223"/>
      <w:bookmarkStart w:id="253" w:name="_Toc109665273"/>
      <w:bookmarkStart w:id="254" w:name="_Toc121995684"/>
      <w:r w:rsidRPr="00543C51">
        <w:rPr>
          <w:rFonts w:ascii="Times New Roman" w:hAnsi="Times New Roman"/>
          <w:lang w:val="nb-NO"/>
        </w:rPr>
        <w:t>Mô tả về môi trường tiếp nhận nước thải của dự án</w:t>
      </w:r>
      <w:bookmarkEnd w:id="250"/>
      <w:bookmarkEnd w:id="251"/>
      <w:bookmarkEnd w:id="252"/>
      <w:bookmarkEnd w:id="253"/>
      <w:bookmarkEnd w:id="254"/>
    </w:p>
    <w:p w:rsidR="00E50135" w:rsidRPr="00543C51" w:rsidRDefault="00E50135" w:rsidP="008A1E2D">
      <w:pPr>
        <w:rPr>
          <w:lang w:val="nb-NO"/>
        </w:rPr>
      </w:pPr>
      <w:r w:rsidRPr="00543C51">
        <w:rPr>
          <w:lang w:val="nb-NO"/>
        </w:rPr>
        <w:t>Nước thải của dự án chủ yếu phát sinh từ hoạt động của CB – CNV làm việc, tổng lượng nước thải theo tính toán là 1,35 m</w:t>
      </w:r>
      <w:r w:rsidRPr="00543C51">
        <w:rPr>
          <w:vertAlign w:val="superscript"/>
          <w:lang w:val="nb-NO"/>
        </w:rPr>
        <w:t>3</w:t>
      </w:r>
      <w:r w:rsidRPr="00543C51">
        <w:rPr>
          <w:lang w:val="nb-NO"/>
        </w:rPr>
        <w:t>/ngày.đêm</w:t>
      </w:r>
    </w:p>
    <w:p w:rsidR="00E50135" w:rsidRPr="00543C51" w:rsidRDefault="00E50135" w:rsidP="008A1E2D">
      <w:pPr>
        <w:rPr>
          <w:lang w:val="nb-NO"/>
        </w:rPr>
      </w:pPr>
      <w:r w:rsidRPr="00543C51">
        <w:rPr>
          <w:lang w:val="nb-NO"/>
        </w:rPr>
        <w:t>Trong khuôn viện xây dựng dự án không tiến hành bố trí xây dựng hệ thống xử lý nước thải phát sinh từ quá trình hoạt động của dự án. Toàn bộ nước thải phát sinh này sau khi được xử lý bằng hầm tự hoại sẽ được đấu nối vào mạng lưới thu gom nước thải của KCN Mỹ Phước 2 sau đó theo hệ thống đường ống đưa về Hệ thống XLNT tập trung của KCN Mỹ Phước 2 để xử lý đạt QCVN 40:2011/BTNMT, cột A trước khi xả ra nguồn tiếp nhận là suối Tre sau đó chảy vào sông Thị Tính.</w:t>
      </w:r>
    </w:p>
    <w:p w:rsidR="00E50135" w:rsidRPr="00543C51" w:rsidRDefault="00E50135" w:rsidP="00764AAF">
      <w:pPr>
        <w:rPr>
          <w:szCs w:val="26"/>
          <w:lang w:val="nl-NL"/>
        </w:rPr>
      </w:pPr>
      <w:r w:rsidRPr="00543C51">
        <w:rPr>
          <w:szCs w:val="26"/>
          <w:lang w:val="nl-NL"/>
        </w:rPr>
        <w:t xml:space="preserve">Suối Tre là kênh dẫn nước thải trực tiếp của trạm XLNT tập trung KCN Mỹ Phước 2. Suối Tre chảy ra sông Thị Tính cách đó khoảng 1,5km, cuối cùng đổ vào sông Sài Gòn. </w:t>
      </w:r>
    </w:p>
    <w:p w:rsidR="00E50135" w:rsidRPr="00543C51" w:rsidRDefault="00E50135" w:rsidP="00764AAF">
      <w:pPr>
        <w:rPr>
          <w:szCs w:val="26"/>
          <w:lang w:val="nl-NL"/>
        </w:rPr>
      </w:pPr>
      <w:r w:rsidRPr="00543C51">
        <w:rPr>
          <w:szCs w:val="26"/>
          <w:lang w:val="nl-NL"/>
        </w:rPr>
        <w:t>Sông Thị Tính là kênh thoát nước tự nhiên và là nguồn tiếp nhận nước thải duy nhất của khu vực. Ngoài nước thải của công ty, sông Thị Tính còn tiếp nhận thêm nước thải của nhiều nguồn khác nhau. Bên cạnh đó, mục đích sử dụng hiện nay của sông Thị Tính là tiêu thoát nước và cấp nước cho hoạt động sản xuất công nghiệp nên nhìn chung không làm ảnh hưởng đến mục đích sử dụng nước của khu vực hạ nguồn.</w:t>
      </w:r>
    </w:p>
    <w:p w:rsidR="00E50135" w:rsidRPr="00543C51" w:rsidRDefault="00E50135" w:rsidP="00764AAF">
      <w:pPr>
        <w:rPr>
          <w:szCs w:val="26"/>
          <w:lang w:val="de-DE" w:eastAsia="ja-JP"/>
        </w:rPr>
      </w:pPr>
      <w:r w:rsidRPr="00543C51">
        <w:rPr>
          <w:szCs w:val="26"/>
          <w:lang w:val="de-DE" w:eastAsia="ja-JP"/>
        </w:rPr>
        <w:t xml:space="preserve">Về chế độ thủy </w:t>
      </w:r>
      <w:r w:rsidRPr="00543C51">
        <w:rPr>
          <w:lang w:val="nb-NO"/>
        </w:rPr>
        <w:t>văn</w:t>
      </w:r>
      <w:r w:rsidRPr="00543C51">
        <w:rPr>
          <w:szCs w:val="26"/>
          <w:lang w:val="de-DE" w:eastAsia="ja-JP"/>
        </w:rPr>
        <w:t xml:space="preserve">, theo kết quả đo đạc của </w:t>
      </w:r>
      <w:r w:rsidRPr="00543C51">
        <w:rPr>
          <w:szCs w:val="26"/>
          <w:lang w:val="es-CO"/>
        </w:rPr>
        <w:t>Đề án: "</w:t>
      </w:r>
      <w:r w:rsidRPr="00543C51">
        <w:rPr>
          <w:i/>
          <w:szCs w:val="26"/>
          <w:lang w:val="es-CO"/>
        </w:rPr>
        <w:t>Điều tra, khảo sát, đánh giá hiện trạng nguồn nước mặt, đề xuất giải pháp quản lý tài nguyên nước mặt trên địa bàn tỉnh Bình Dương</w:t>
      </w:r>
      <w:r w:rsidRPr="00543C51">
        <w:rPr>
          <w:szCs w:val="26"/>
          <w:lang w:val="es-CO"/>
        </w:rPr>
        <w:t xml:space="preserve">”, </w:t>
      </w:r>
      <w:r w:rsidRPr="00543C51">
        <w:rPr>
          <w:szCs w:val="26"/>
          <w:lang w:val="de-DE" w:eastAsia="ja-JP"/>
        </w:rPr>
        <w:t>sông Thị Tính có lưu lượng trung bình 14 m</w:t>
      </w:r>
      <w:r w:rsidRPr="00543C51">
        <w:rPr>
          <w:szCs w:val="26"/>
          <w:vertAlign w:val="superscript"/>
          <w:lang w:val="de-DE" w:eastAsia="ja-JP"/>
        </w:rPr>
        <w:t>3</w:t>
      </w:r>
      <w:r w:rsidRPr="00543C51">
        <w:rPr>
          <w:szCs w:val="26"/>
          <w:lang w:val="de-DE" w:eastAsia="ja-JP"/>
        </w:rPr>
        <w:t>/s, lưu lượng này lớn hơn nhiều so với lưu lượng xả thải (gấp 67,2 lần). Thêm vào đó, vị trí xả thải nằm ở phía hạ lưu của sông Thị Tính, đoạn sông này có độ rộng cao và chịu chế độ thủy triều, khả năng tiêu thoát nước tốt.</w:t>
      </w:r>
    </w:p>
    <w:p w:rsidR="008A1E2D" w:rsidRPr="00543C51" w:rsidRDefault="00E50135" w:rsidP="00E50135">
      <w:pPr>
        <w:rPr>
          <w:lang w:val="en-US"/>
        </w:rPr>
      </w:pPr>
      <w:r w:rsidRPr="00543C51">
        <w:rPr>
          <w:szCs w:val="26"/>
          <w:lang w:val="pt-BR"/>
        </w:rPr>
        <w:t>Theo báo cáo “</w:t>
      </w:r>
      <w:r w:rsidRPr="00543C51">
        <w:rPr>
          <w:szCs w:val="26"/>
        </w:rPr>
        <w:t>Quy Hoạch Tài Nguyên Nước Tỉnh Bình Dương Giai Đoạn 2016 -2025, Tầm Nhìn Đến 2035”</w:t>
      </w:r>
      <w:r w:rsidRPr="00543C51">
        <w:rPr>
          <w:szCs w:val="26"/>
          <w:lang w:val="es-CO"/>
        </w:rPr>
        <w:t xml:space="preserve">, </w:t>
      </w:r>
      <w:r w:rsidRPr="00543C51">
        <w:rPr>
          <w:bCs/>
          <w:szCs w:val="26"/>
          <w:lang w:val="es-CO"/>
        </w:rPr>
        <w:t xml:space="preserve">sông Thị Tính hiện đang được sử dụng/khai thác đa mục đích. </w:t>
      </w:r>
      <w:r w:rsidRPr="00543C51">
        <w:rPr>
          <w:szCs w:val="26"/>
          <w:lang w:val="nl-NL"/>
        </w:rPr>
        <w:t xml:space="preserve">Sông Thị Tính: cấp nước sinh hoạt, nông nghiệp, công nghiệp-dịch vụ, </w:t>
      </w:r>
      <w:r w:rsidRPr="00543C51">
        <w:rPr>
          <w:szCs w:val="26"/>
          <w:lang w:val="nl-NL"/>
        </w:rPr>
        <w:lastRenderedPageBreak/>
        <w:t>g</w:t>
      </w:r>
      <w:r w:rsidRPr="00543C51">
        <w:rPr>
          <w:szCs w:val="26"/>
        </w:rPr>
        <w:t>iao thông, thoát nước và tiếp nhận chất thải, tương ứng với quy chuẩn chất lượng nước theo QCVN 08-MT:2015/BTNMT cột A2</w:t>
      </w:r>
      <w:r w:rsidR="00764AAF" w:rsidRPr="00543C51">
        <w:rPr>
          <w:szCs w:val="26"/>
          <w:lang w:val="en-US"/>
        </w:rPr>
        <w:t>.</w:t>
      </w:r>
    </w:p>
    <w:p w:rsidR="008A1E2D" w:rsidRPr="00543C51" w:rsidRDefault="008A1E2D" w:rsidP="008A1E2D">
      <w:pPr>
        <w:pStyle w:val="Heading2"/>
        <w:rPr>
          <w:lang w:val="nb-NO"/>
        </w:rPr>
      </w:pPr>
      <w:bookmarkStart w:id="255" w:name="_Toc109664662"/>
      <w:bookmarkStart w:id="256" w:name="_Toc109664802"/>
      <w:bookmarkStart w:id="257" w:name="_Toc109665224"/>
      <w:bookmarkStart w:id="258" w:name="_Toc109665274"/>
      <w:bookmarkStart w:id="259" w:name="_Toc121995685"/>
      <w:r w:rsidRPr="00543C51">
        <w:rPr>
          <w:rFonts w:ascii="Times New Roman" w:hAnsi="Times New Roman"/>
          <w:lang w:val="nb-NO"/>
        </w:rPr>
        <w:t>Đánh</w:t>
      </w:r>
      <w:r w:rsidRPr="00543C51">
        <w:rPr>
          <w:lang w:val="nb-NO"/>
        </w:rPr>
        <w:t xml:space="preserve"> giá hiện trạng các thành phần môi trường đất, nước, không khí xung quanh nơi thực hiện dự án</w:t>
      </w:r>
      <w:bookmarkEnd w:id="255"/>
      <w:bookmarkEnd w:id="256"/>
      <w:bookmarkEnd w:id="257"/>
      <w:bookmarkEnd w:id="258"/>
      <w:bookmarkEnd w:id="259"/>
    </w:p>
    <w:p w:rsidR="008A1E2D" w:rsidRPr="00543C51" w:rsidRDefault="008A1E2D" w:rsidP="008A1E2D">
      <w:pPr>
        <w:rPr>
          <w:rFonts w:eastAsia="PMingLiU"/>
        </w:rPr>
      </w:pPr>
      <w:r w:rsidRPr="00543C51">
        <w:t>Để đánh giá hiện trạng chất lượng môi trường nền tại khu vực dự á</w:t>
      </w:r>
      <w:r w:rsidRPr="00543C51">
        <w:rPr>
          <w:lang w:val="en-US"/>
        </w:rPr>
        <w:t>n cũng như kiểm tra, phát hiện những yếu tố có khả năng ảnh hưởng trước khi thực hiện dự án,</w:t>
      </w:r>
      <w:r w:rsidRPr="00543C51">
        <w:t xml:space="preserve"> chủ dự án đã kết hợp với Trung tâm Công nghệ Môi trường</w:t>
      </w:r>
      <w:r w:rsidRPr="00543C51">
        <w:rPr>
          <w:lang w:val="en-US"/>
        </w:rPr>
        <w:t>, Trung tâm tuư ấn công nghệ môi trường và an toàn lao động (Coshet)</w:t>
      </w:r>
      <w:r w:rsidRPr="00543C51">
        <w:t xml:space="preserve"> tiến hành đo đạc, khảo sát và lấy mẫu môi trường vào ngày </w:t>
      </w:r>
      <w:r w:rsidRPr="00543C51">
        <w:rPr>
          <w:lang w:val="en-US"/>
        </w:rPr>
        <w:t>08</w:t>
      </w:r>
      <w:r w:rsidRPr="00543C51">
        <w:t>/1</w:t>
      </w:r>
      <w:r w:rsidRPr="00543C51">
        <w:rPr>
          <w:lang w:val="en-US"/>
        </w:rPr>
        <w:t>2</w:t>
      </w:r>
      <w:r w:rsidRPr="00543C51">
        <w:t>/202</w:t>
      </w:r>
      <w:r w:rsidRPr="00543C51">
        <w:rPr>
          <w:lang w:val="en-US"/>
        </w:rPr>
        <w:t>1</w:t>
      </w:r>
      <w:r w:rsidRPr="00543C51">
        <w:t xml:space="preserve"> tại khu vực dự án. </w:t>
      </w:r>
    </w:p>
    <w:p w:rsidR="008A1E2D" w:rsidRPr="00543C51" w:rsidRDefault="008A1E2D" w:rsidP="008A1E2D">
      <w:pPr>
        <w:tabs>
          <w:tab w:val="left" w:pos="540"/>
        </w:tabs>
        <w:rPr>
          <w:szCs w:val="26"/>
          <w:lang w:val="en-US"/>
        </w:rPr>
      </w:pPr>
      <w:r w:rsidRPr="00543C51">
        <w:rPr>
          <w:lang w:val="en-US"/>
        </w:rPr>
        <w:t xml:space="preserve">Trung tâm tuư ấn công nghệ môi trường và an toàn </w:t>
      </w:r>
      <w:proofErr w:type="gramStart"/>
      <w:r w:rsidRPr="00543C51">
        <w:rPr>
          <w:lang w:val="en-US"/>
        </w:rPr>
        <w:t>lao</w:t>
      </w:r>
      <w:proofErr w:type="gramEnd"/>
      <w:r w:rsidRPr="00543C51">
        <w:rPr>
          <w:lang w:val="en-US"/>
        </w:rPr>
        <w:t xml:space="preserve"> động (Coshet)</w:t>
      </w:r>
      <w:r w:rsidRPr="00543C51">
        <w:rPr>
          <w:szCs w:val="26"/>
        </w:rPr>
        <w:t xml:space="preserve"> đã được chứng nhận đủ điều kiện hoạt động dịch vụ quan trắc môi trường theo Quyết định số </w:t>
      </w:r>
      <w:r w:rsidRPr="00543C51">
        <w:rPr>
          <w:szCs w:val="26"/>
          <w:lang w:val="en-US"/>
        </w:rPr>
        <w:t>2045</w:t>
      </w:r>
      <w:r w:rsidRPr="00543C51">
        <w:rPr>
          <w:szCs w:val="26"/>
        </w:rPr>
        <w:t>/QĐ</w:t>
      </w:r>
      <w:r w:rsidRPr="00543C51">
        <w:rPr>
          <w:szCs w:val="26"/>
          <w:lang w:val="en-US"/>
        </w:rPr>
        <w:t xml:space="preserve"> </w:t>
      </w:r>
      <w:r w:rsidRPr="00543C51">
        <w:rPr>
          <w:szCs w:val="26"/>
        </w:rPr>
        <w:t xml:space="preserve">- BTNMT ngày </w:t>
      </w:r>
      <w:r w:rsidRPr="00543C51">
        <w:rPr>
          <w:szCs w:val="26"/>
          <w:lang w:val="en-US"/>
        </w:rPr>
        <w:t>16/09/2020</w:t>
      </w:r>
      <w:r w:rsidRPr="00543C51">
        <w:rPr>
          <w:szCs w:val="26"/>
        </w:rPr>
        <w:t xml:space="preserve"> về việc chứng nhận đủ điều kiện hoạt động dịch vụ quan trắc môi trường</w:t>
      </w:r>
      <w:r w:rsidRPr="00543C51">
        <w:rPr>
          <w:szCs w:val="26"/>
          <w:lang w:val="en-US"/>
        </w:rPr>
        <w:t>.</w:t>
      </w:r>
      <w:r w:rsidRPr="00543C51">
        <w:rPr>
          <w:szCs w:val="26"/>
        </w:rPr>
        <w:t xml:space="preserve"> (Các quyết định này được đính kèm trong phần</w:t>
      </w:r>
      <w:r w:rsidRPr="00543C51">
        <w:rPr>
          <w:szCs w:val="26"/>
          <w:lang w:val="en-US"/>
        </w:rPr>
        <w:t xml:space="preserve"> Phụ lục 1 – Các văn bản pháp lý</w:t>
      </w:r>
      <w:r w:rsidRPr="00543C51">
        <w:rPr>
          <w:szCs w:val="26"/>
        </w:rPr>
        <w:t>)</w:t>
      </w:r>
      <w:r w:rsidRPr="00543C51">
        <w:rPr>
          <w:szCs w:val="26"/>
          <w:lang w:val="en-US"/>
        </w:rPr>
        <w:t>.</w:t>
      </w:r>
    </w:p>
    <w:p w:rsidR="008A1E2D" w:rsidRPr="00543C51" w:rsidRDefault="008A1E2D" w:rsidP="008A1E2D">
      <w:pPr>
        <w:rPr>
          <w:lang w:eastAsia="en-US"/>
        </w:rPr>
      </w:pPr>
      <w:r w:rsidRPr="00543C51">
        <w:t>Cụ thể về vị trí lấy mẫu, điều kiện lấy mẫu, các thông số đo đạc và phân tích được trình bày cụ thể như sau:</w:t>
      </w:r>
    </w:p>
    <w:p w:rsidR="008A1E2D" w:rsidRPr="00543C51" w:rsidRDefault="008A1E2D" w:rsidP="008A1E2D">
      <w:pPr>
        <w:pStyle w:val="Heading4"/>
        <w:rPr>
          <w:lang w:val="vi-VN" w:eastAsia="en-US"/>
        </w:rPr>
      </w:pPr>
      <w:bookmarkStart w:id="260" w:name="_Toc109664803"/>
      <w:r w:rsidRPr="00543C51">
        <w:rPr>
          <w:lang w:val="vi-VN" w:eastAsia="en-US"/>
        </w:rPr>
        <w:t>Hiện trạng môi trường không khí</w:t>
      </w:r>
      <w:bookmarkEnd w:id="260"/>
      <w:r w:rsidRPr="00543C51">
        <w:rPr>
          <w:lang w:val="vi-VN" w:eastAsia="en-US"/>
        </w:rPr>
        <w:t xml:space="preserve"> </w:t>
      </w:r>
    </w:p>
    <w:p w:rsidR="008A1E2D" w:rsidRPr="00543C51" w:rsidRDefault="008A1E2D" w:rsidP="008A1E2D">
      <w:pPr>
        <w:spacing w:before="0" w:after="60"/>
      </w:pPr>
      <w:r w:rsidRPr="00543C51">
        <w:t xml:space="preserve">Vị trí quan trắc chất lượng không khí khu vực </w:t>
      </w:r>
      <w:r w:rsidRPr="00543C51">
        <w:rPr>
          <w:lang w:val="en-US"/>
        </w:rPr>
        <w:t>Nhà máy</w:t>
      </w:r>
      <w:r w:rsidRPr="00543C51">
        <w:t xml:space="preserve">: </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KK1: khu vực </w:t>
      </w:r>
      <w:r w:rsidRPr="00543C51">
        <w:rPr>
          <w:rStyle w:val="a1"/>
          <w:szCs w:val="26"/>
          <w:lang w:val="en-US"/>
        </w:rPr>
        <w:t>bãi chứa thành phẩm</w:t>
      </w:r>
      <w:r w:rsidRPr="00543C51">
        <w:rPr>
          <w:rStyle w:val="a1"/>
          <w:szCs w:val="26"/>
        </w:rPr>
        <w:t>.</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KK2: khu vực nhà </w:t>
      </w:r>
      <w:r w:rsidRPr="00543C51">
        <w:rPr>
          <w:rStyle w:val="a1"/>
          <w:szCs w:val="26"/>
          <w:lang w:val="en-US"/>
        </w:rPr>
        <w:t>xưởng sản xuất</w:t>
      </w:r>
      <w:r w:rsidRPr="00543C51">
        <w:rPr>
          <w:rStyle w:val="a1"/>
          <w:szCs w:val="26"/>
        </w:rPr>
        <w:t>.</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KK3: </w:t>
      </w:r>
      <w:r w:rsidRPr="00543C51">
        <w:t>khu</w:t>
      </w:r>
      <w:r w:rsidRPr="00543C51">
        <w:rPr>
          <w:rStyle w:val="a1"/>
          <w:szCs w:val="26"/>
        </w:rPr>
        <w:t xml:space="preserve"> vực </w:t>
      </w:r>
      <w:r w:rsidRPr="00543C51">
        <w:rPr>
          <w:rStyle w:val="a1"/>
          <w:szCs w:val="26"/>
          <w:lang w:val="en-US"/>
        </w:rPr>
        <w:t>xây dựng nhà điều hành</w:t>
      </w:r>
      <w:r w:rsidRPr="00543C51">
        <w:rPr>
          <w:rStyle w:val="a1"/>
          <w:szCs w:val="26"/>
        </w:rPr>
        <w:t>.</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KK4: </w:t>
      </w:r>
      <w:r w:rsidRPr="00543C51">
        <w:t>khu</w:t>
      </w:r>
      <w:r w:rsidRPr="00543C51">
        <w:rPr>
          <w:rStyle w:val="a1"/>
          <w:szCs w:val="26"/>
        </w:rPr>
        <w:t xml:space="preserve"> vực nhà vệ sinh</w:t>
      </w:r>
      <w:r w:rsidRPr="00543C51">
        <w:rPr>
          <w:rStyle w:val="a1"/>
          <w:szCs w:val="26"/>
          <w:lang w:val="en-US"/>
        </w:rPr>
        <w:t xml:space="preserve"> công nhân và bể chứa nước PCCC</w:t>
      </w:r>
      <w:r w:rsidRPr="00543C51">
        <w:rPr>
          <w:rStyle w:val="a1"/>
          <w:szCs w:val="26"/>
        </w:rPr>
        <w:t>.</w:t>
      </w:r>
    </w:p>
    <w:p w:rsidR="008A1E2D" w:rsidRPr="00543C51" w:rsidRDefault="008A1E2D" w:rsidP="008A1E2D">
      <w:pPr>
        <w:rPr>
          <w:lang w:val="en-US"/>
        </w:rPr>
      </w:pPr>
      <w:r w:rsidRPr="00543C51">
        <w:t xml:space="preserve">Kết quả phân tích chất lượng môi trường không khí tại các vị trí trên được trình bày trong </w:t>
      </w:r>
      <w:r w:rsidR="00455F58" w:rsidRPr="00543C51">
        <w:fldChar w:fldCharType="begin"/>
      </w:r>
      <w:r w:rsidR="00455F58" w:rsidRPr="00543C51">
        <w:instrText xml:space="preserve"> REF _Ref109668963 \h  \* MERGEFORMAT </w:instrText>
      </w:r>
      <w:r w:rsidR="00455F58" w:rsidRPr="00543C51">
        <w:fldChar w:fldCharType="separate"/>
      </w:r>
      <w:r w:rsidR="00667E78" w:rsidRPr="00543C51">
        <w:t xml:space="preserve">Bảng </w:t>
      </w:r>
      <w:r w:rsidR="00667E78">
        <w:rPr>
          <w:noProof/>
        </w:rPr>
        <w:t>III</w:t>
      </w:r>
      <w:r w:rsidR="00667E78" w:rsidRPr="00543C51">
        <w:rPr>
          <w:noProof/>
        </w:rPr>
        <w:noBreakHyphen/>
      </w:r>
      <w:r w:rsidR="00667E78">
        <w:rPr>
          <w:noProof/>
        </w:rPr>
        <w:t>1</w:t>
      </w:r>
      <w:r w:rsidR="00455F58" w:rsidRPr="00543C51">
        <w:fldChar w:fldCharType="end"/>
      </w:r>
      <w:r w:rsidR="00455F58" w:rsidRPr="00543C51">
        <w:rPr>
          <w:lang w:val="en-US"/>
        </w:rPr>
        <w:t xml:space="preserve"> </w:t>
      </w:r>
      <w:r w:rsidRPr="00543C51">
        <w:rPr>
          <w:lang w:val="en-US"/>
        </w:rPr>
        <w:t>sau</w:t>
      </w:r>
      <w:r w:rsidRPr="00543C51">
        <w:t>:</w:t>
      </w:r>
    </w:p>
    <w:p w:rsidR="008A1E2D" w:rsidRPr="00543C51" w:rsidRDefault="008A1E2D" w:rsidP="008A1E2D">
      <w:pPr>
        <w:pStyle w:val="Caption"/>
        <w:rPr>
          <w:lang w:val="en-US"/>
        </w:rPr>
      </w:pPr>
      <w:bookmarkStart w:id="261" w:name="_Ref109668963"/>
      <w:bookmarkStart w:id="262" w:name="_Toc121995729"/>
      <w:r w:rsidRPr="00543C51">
        <w:t xml:space="preserve">Bảng </w:t>
      </w:r>
      <w:r w:rsidRPr="00543C51">
        <w:fldChar w:fldCharType="begin"/>
      </w:r>
      <w:r w:rsidRPr="00543C51">
        <w:instrText xml:space="preserve"> STYLEREF 1 \s </w:instrText>
      </w:r>
      <w:r w:rsidRPr="00543C51">
        <w:fldChar w:fldCharType="separate"/>
      </w:r>
      <w:r w:rsidR="00667E78">
        <w:rPr>
          <w:noProof/>
        </w:rPr>
        <w:t>III</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1</w:t>
      </w:r>
      <w:r w:rsidRPr="00543C51">
        <w:fldChar w:fldCharType="end"/>
      </w:r>
      <w:bookmarkEnd w:id="261"/>
      <w:r w:rsidRPr="00543C51">
        <w:rPr>
          <w:lang w:val="vi-VN"/>
        </w:rPr>
        <w:t xml:space="preserve">. </w:t>
      </w:r>
      <w:r w:rsidRPr="00543C51">
        <w:t xml:space="preserve">Kết quả </w:t>
      </w:r>
      <w:r w:rsidRPr="00543C51">
        <w:rPr>
          <w:lang w:val="vi-VN"/>
        </w:rPr>
        <w:t>quan trắc</w:t>
      </w:r>
      <w:r w:rsidRPr="00543C51">
        <w:t xml:space="preserve"> chất lượng môi trường không khí</w:t>
      </w:r>
      <w:r w:rsidRPr="00543C51">
        <w:rPr>
          <w:lang w:val="vi-VN"/>
        </w:rPr>
        <w:t xml:space="preserve"> tại Nhà máy</w:t>
      </w:r>
      <w:bookmarkEnd w:id="262"/>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859"/>
        <w:gridCol w:w="781"/>
        <w:gridCol w:w="713"/>
        <w:gridCol w:w="713"/>
        <w:gridCol w:w="713"/>
        <w:gridCol w:w="713"/>
        <w:gridCol w:w="1825"/>
        <w:gridCol w:w="1560"/>
      </w:tblGrid>
      <w:tr w:rsidR="00543C51" w:rsidRPr="00543C51" w:rsidTr="00826575">
        <w:trPr>
          <w:trHeight w:val="312"/>
        </w:trPr>
        <w:tc>
          <w:tcPr>
            <w:tcW w:w="370" w:type="pct"/>
            <w:vMerge w:val="restar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TT</w:t>
            </w:r>
          </w:p>
        </w:tc>
        <w:tc>
          <w:tcPr>
            <w:tcW w:w="505" w:type="pct"/>
            <w:vMerge w:val="restar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Thông</w:t>
            </w:r>
            <w:r w:rsidRPr="00543C51">
              <w:rPr>
                <w:b/>
                <w:bCs/>
                <w:sz w:val="22"/>
                <w:lang w:val="en-US"/>
              </w:rPr>
              <w:t xml:space="preserve"> </w:t>
            </w:r>
            <w:r w:rsidRPr="00543C51">
              <w:rPr>
                <w:b/>
                <w:bCs/>
                <w:sz w:val="22"/>
              </w:rPr>
              <w:t>số</w:t>
            </w:r>
          </w:p>
        </w:tc>
        <w:tc>
          <w:tcPr>
            <w:tcW w:w="459" w:type="pct"/>
            <w:vMerge w:val="restar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Đơn vị</w:t>
            </w:r>
          </w:p>
        </w:tc>
        <w:tc>
          <w:tcPr>
            <w:tcW w:w="1675" w:type="pct"/>
            <w:gridSpan w:val="4"/>
            <w:shd w:val="clear" w:color="auto" w:fill="D9D9D9" w:themeFill="background1" w:themeFillShade="D9"/>
            <w:vAlign w:val="center"/>
          </w:tcPr>
          <w:p w:rsidR="008A1E2D" w:rsidRPr="00543C51" w:rsidRDefault="008A1E2D" w:rsidP="009A66AC">
            <w:pPr>
              <w:jc w:val="center"/>
              <w:rPr>
                <w:b/>
                <w:bCs/>
                <w:sz w:val="22"/>
                <w:lang w:val="en-US"/>
              </w:rPr>
            </w:pPr>
            <w:r w:rsidRPr="00543C51">
              <w:rPr>
                <w:b/>
                <w:bCs/>
                <w:sz w:val="22"/>
                <w:lang w:val="en-US"/>
              </w:rPr>
              <w:t>Ngày 08/12</w:t>
            </w:r>
            <w:r w:rsidRPr="00543C51">
              <w:rPr>
                <w:b/>
                <w:bCs/>
                <w:sz w:val="22"/>
              </w:rPr>
              <w:t>/202</w:t>
            </w:r>
            <w:r w:rsidRPr="00543C51">
              <w:rPr>
                <w:b/>
                <w:bCs/>
                <w:sz w:val="22"/>
                <w:lang w:val="en-US"/>
              </w:rPr>
              <w:t>1</w:t>
            </w:r>
          </w:p>
        </w:tc>
        <w:tc>
          <w:tcPr>
            <w:tcW w:w="1073" w:type="pct"/>
            <w:vMerge w:val="restart"/>
            <w:shd w:val="clear" w:color="auto" w:fill="D9D9D9" w:themeFill="background1" w:themeFillShade="D9"/>
            <w:vAlign w:val="center"/>
          </w:tcPr>
          <w:p w:rsidR="008A1E2D" w:rsidRPr="00543C51" w:rsidRDefault="008A1E2D" w:rsidP="00F2419C">
            <w:pPr>
              <w:ind w:left="-44"/>
              <w:jc w:val="center"/>
              <w:rPr>
                <w:b/>
                <w:bCs/>
                <w:sz w:val="22"/>
              </w:rPr>
            </w:pPr>
            <w:r w:rsidRPr="00543C51">
              <w:rPr>
                <w:b/>
                <w:bCs/>
                <w:sz w:val="22"/>
              </w:rPr>
              <w:t>QCVN 05:2013/BTNMT</w:t>
            </w:r>
          </w:p>
        </w:tc>
        <w:tc>
          <w:tcPr>
            <w:tcW w:w="917" w:type="pct"/>
            <w:vMerge w:val="restart"/>
            <w:shd w:val="clear" w:color="auto" w:fill="D9D9D9" w:themeFill="background1" w:themeFillShade="D9"/>
            <w:vAlign w:val="center"/>
          </w:tcPr>
          <w:p w:rsidR="008A1E2D" w:rsidRPr="00543C51" w:rsidRDefault="00F2419C" w:rsidP="009A66AC">
            <w:pPr>
              <w:ind w:left="-44"/>
              <w:jc w:val="center"/>
              <w:rPr>
                <w:b/>
                <w:bCs/>
                <w:sz w:val="22"/>
              </w:rPr>
            </w:pPr>
            <w:r w:rsidRPr="00543C51">
              <w:rPr>
                <w:b/>
                <w:bCs/>
                <w:sz w:val="22"/>
              </w:rPr>
              <w:t>QCVN 26:2010/BTN</w:t>
            </w:r>
            <w:r w:rsidR="008A1E2D" w:rsidRPr="00543C51">
              <w:rPr>
                <w:b/>
                <w:bCs/>
                <w:sz w:val="22"/>
              </w:rPr>
              <w:t> </w:t>
            </w:r>
          </w:p>
        </w:tc>
      </w:tr>
      <w:tr w:rsidR="00543C51" w:rsidRPr="00543C51" w:rsidTr="00826575">
        <w:trPr>
          <w:trHeight w:val="854"/>
        </w:trPr>
        <w:tc>
          <w:tcPr>
            <w:tcW w:w="370" w:type="pct"/>
            <w:vMerge/>
            <w:shd w:val="clear" w:color="auto" w:fill="D9D9D9" w:themeFill="background1" w:themeFillShade="D9"/>
            <w:vAlign w:val="center"/>
          </w:tcPr>
          <w:p w:rsidR="008A1E2D" w:rsidRPr="00543C51" w:rsidRDefault="008A1E2D" w:rsidP="009A66AC">
            <w:pPr>
              <w:rPr>
                <w:b/>
                <w:bCs/>
                <w:sz w:val="22"/>
              </w:rPr>
            </w:pPr>
          </w:p>
        </w:tc>
        <w:tc>
          <w:tcPr>
            <w:tcW w:w="505" w:type="pct"/>
            <w:vMerge/>
            <w:shd w:val="clear" w:color="auto" w:fill="D9D9D9" w:themeFill="background1" w:themeFillShade="D9"/>
            <w:vAlign w:val="center"/>
          </w:tcPr>
          <w:p w:rsidR="008A1E2D" w:rsidRPr="00543C51" w:rsidRDefault="008A1E2D" w:rsidP="009A66AC">
            <w:pPr>
              <w:rPr>
                <w:b/>
                <w:bCs/>
                <w:sz w:val="22"/>
              </w:rPr>
            </w:pPr>
          </w:p>
        </w:tc>
        <w:tc>
          <w:tcPr>
            <w:tcW w:w="459" w:type="pct"/>
            <w:vMerge/>
            <w:shd w:val="clear" w:color="auto" w:fill="D9D9D9" w:themeFill="background1" w:themeFillShade="D9"/>
            <w:vAlign w:val="center"/>
          </w:tcPr>
          <w:p w:rsidR="008A1E2D" w:rsidRPr="00543C51" w:rsidRDefault="008A1E2D" w:rsidP="009A66AC">
            <w:pPr>
              <w:rPr>
                <w:b/>
                <w:bCs/>
                <w:sz w:val="22"/>
              </w:rPr>
            </w:pPr>
          </w:p>
        </w:tc>
        <w:tc>
          <w:tcPr>
            <w:tcW w:w="419" w:type="pc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KK1</w:t>
            </w:r>
          </w:p>
        </w:tc>
        <w:tc>
          <w:tcPr>
            <w:tcW w:w="419" w:type="pc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KK2</w:t>
            </w:r>
          </w:p>
        </w:tc>
        <w:tc>
          <w:tcPr>
            <w:tcW w:w="419" w:type="pc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KK3</w:t>
            </w:r>
          </w:p>
        </w:tc>
        <w:tc>
          <w:tcPr>
            <w:tcW w:w="419" w:type="pct"/>
            <w:shd w:val="clear" w:color="auto" w:fill="D9D9D9" w:themeFill="background1" w:themeFillShade="D9"/>
            <w:vAlign w:val="center"/>
          </w:tcPr>
          <w:p w:rsidR="008A1E2D" w:rsidRPr="00543C51" w:rsidRDefault="008A1E2D" w:rsidP="009A66AC">
            <w:pPr>
              <w:jc w:val="center"/>
              <w:rPr>
                <w:b/>
                <w:bCs/>
                <w:sz w:val="22"/>
              </w:rPr>
            </w:pPr>
            <w:r w:rsidRPr="00543C51">
              <w:rPr>
                <w:b/>
                <w:bCs/>
                <w:sz w:val="22"/>
              </w:rPr>
              <w:t>KK4</w:t>
            </w:r>
          </w:p>
        </w:tc>
        <w:tc>
          <w:tcPr>
            <w:tcW w:w="1073" w:type="pct"/>
            <w:vMerge/>
            <w:shd w:val="clear" w:color="auto" w:fill="D9D9D9" w:themeFill="background1" w:themeFillShade="D9"/>
            <w:vAlign w:val="center"/>
          </w:tcPr>
          <w:p w:rsidR="008A1E2D" w:rsidRPr="00543C51" w:rsidRDefault="008A1E2D" w:rsidP="009A66AC">
            <w:pPr>
              <w:jc w:val="center"/>
              <w:rPr>
                <w:b/>
                <w:bCs/>
                <w:sz w:val="22"/>
              </w:rPr>
            </w:pPr>
          </w:p>
        </w:tc>
        <w:tc>
          <w:tcPr>
            <w:tcW w:w="917" w:type="pct"/>
            <w:vMerge/>
            <w:shd w:val="clear" w:color="auto" w:fill="D9D9D9" w:themeFill="background1" w:themeFillShade="D9"/>
            <w:vAlign w:val="center"/>
          </w:tcPr>
          <w:p w:rsidR="008A1E2D" w:rsidRPr="00543C51" w:rsidRDefault="008A1E2D" w:rsidP="009A66AC">
            <w:pPr>
              <w:jc w:val="center"/>
              <w:rPr>
                <w:b/>
                <w:bCs/>
                <w:sz w:val="22"/>
              </w:rPr>
            </w:pPr>
          </w:p>
        </w:tc>
      </w:tr>
      <w:tr w:rsidR="00543C51" w:rsidRPr="00543C51" w:rsidTr="00826575">
        <w:trPr>
          <w:trHeight w:val="574"/>
        </w:trPr>
        <w:tc>
          <w:tcPr>
            <w:tcW w:w="370" w:type="pct"/>
            <w:shd w:val="clear" w:color="auto" w:fill="auto"/>
            <w:vAlign w:val="center"/>
          </w:tcPr>
          <w:p w:rsidR="008A1E2D" w:rsidRPr="00543C51" w:rsidRDefault="008A1E2D" w:rsidP="009A66AC">
            <w:pPr>
              <w:jc w:val="center"/>
              <w:rPr>
                <w:sz w:val="22"/>
              </w:rPr>
            </w:pPr>
            <w:r w:rsidRPr="00543C51">
              <w:rPr>
                <w:sz w:val="22"/>
              </w:rPr>
              <w:t>1</w:t>
            </w:r>
          </w:p>
        </w:tc>
        <w:tc>
          <w:tcPr>
            <w:tcW w:w="505" w:type="pct"/>
            <w:shd w:val="clear" w:color="auto" w:fill="auto"/>
            <w:vAlign w:val="center"/>
          </w:tcPr>
          <w:p w:rsidR="008A1E2D" w:rsidRPr="00543C51" w:rsidRDefault="008A1E2D" w:rsidP="009A66AC">
            <w:pPr>
              <w:rPr>
                <w:sz w:val="22"/>
              </w:rPr>
            </w:pPr>
            <w:r w:rsidRPr="00543C51">
              <w:rPr>
                <w:sz w:val="22"/>
              </w:rPr>
              <w:t>Tiếng ồn</w:t>
            </w:r>
          </w:p>
        </w:tc>
        <w:tc>
          <w:tcPr>
            <w:tcW w:w="459" w:type="pct"/>
            <w:shd w:val="clear" w:color="auto" w:fill="auto"/>
            <w:vAlign w:val="center"/>
          </w:tcPr>
          <w:p w:rsidR="008A1E2D" w:rsidRPr="00543C51" w:rsidRDefault="008A1E2D" w:rsidP="009A66AC">
            <w:pPr>
              <w:jc w:val="center"/>
              <w:rPr>
                <w:spacing w:val="-4"/>
                <w:sz w:val="22"/>
              </w:rPr>
            </w:pPr>
            <w:r w:rsidRPr="00543C51">
              <w:rPr>
                <w:spacing w:val="-4"/>
                <w:sz w:val="22"/>
              </w:rPr>
              <w:t>dBA</w:t>
            </w:r>
          </w:p>
        </w:tc>
        <w:tc>
          <w:tcPr>
            <w:tcW w:w="419" w:type="pct"/>
            <w:shd w:val="clear" w:color="auto" w:fill="auto"/>
            <w:vAlign w:val="center"/>
          </w:tcPr>
          <w:p w:rsidR="008A1E2D" w:rsidRPr="00543C51" w:rsidRDefault="008A1E2D" w:rsidP="009A66AC">
            <w:pPr>
              <w:jc w:val="center"/>
              <w:rPr>
                <w:bCs/>
                <w:sz w:val="22"/>
                <w:lang w:val="en-US"/>
              </w:rPr>
            </w:pPr>
            <w:r w:rsidRPr="00543C51">
              <w:rPr>
                <w:sz w:val="22"/>
                <w:lang w:val="en-US"/>
              </w:rPr>
              <w:t>44</w:t>
            </w:r>
          </w:p>
        </w:tc>
        <w:tc>
          <w:tcPr>
            <w:tcW w:w="419" w:type="pct"/>
            <w:shd w:val="clear" w:color="auto" w:fill="auto"/>
            <w:vAlign w:val="center"/>
          </w:tcPr>
          <w:p w:rsidR="008A1E2D" w:rsidRPr="00543C51" w:rsidRDefault="008A1E2D" w:rsidP="009A66AC">
            <w:pPr>
              <w:jc w:val="center"/>
              <w:rPr>
                <w:bCs/>
                <w:sz w:val="22"/>
              </w:rPr>
            </w:pPr>
            <w:r w:rsidRPr="00543C51">
              <w:rPr>
                <w:sz w:val="22"/>
                <w:lang w:val="en-US"/>
              </w:rPr>
              <w:t>5</w:t>
            </w:r>
            <w:r w:rsidRPr="00543C51">
              <w:rPr>
                <w:sz w:val="22"/>
              </w:rPr>
              <w:t>5</w:t>
            </w:r>
          </w:p>
        </w:tc>
        <w:tc>
          <w:tcPr>
            <w:tcW w:w="419" w:type="pct"/>
            <w:shd w:val="clear" w:color="auto" w:fill="auto"/>
            <w:vAlign w:val="center"/>
          </w:tcPr>
          <w:p w:rsidR="008A1E2D" w:rsidRPr="00543C51" w:rsidRDefault="008A1E2D" w:rsidP="009A66AC">
            <w:pPr>
              <w:jc w:val="center"/>
              <w:rPr>
                <w:bCs/>
                <w:sz w:val="22"/>
                <w:lang w:val="en-US"/>
              </w:rPr>
            </w:pPr>
            <w:r w:rsidRPr="00543C51">
              <w:rPr>
                <w:sz w:val="22"/>
                <w:lang w:val="en-US"/>
              </w:rPr>
              <w:t>56</w:t>
            </w:r>
          </w:p>
        </w:tc>
        <w:tc>
          <w:tcPr>
            <w:tcW w:w="419" w:type="pct"/>
            <w:shd w:val="clear" w:color="auto" w:fill="auto"/>
            <w:vAlign w:val="center"/>
          </w:tcPr>
          <w:p w:rsidR="008A1E2D" w:rsidRPr="00543C51" w:rsidRDefault="008A1E2D" w:rsidP="009A66AC">
            <w:pPr>
              <w:jc w:val="center"/>
              <w:rPr>
                <w:bCs/>
                <w:sz w:val="22"/>
              </w:rPr>
            </w:pPr>
            <w:r w:rsidRPr="00543C51">
              <w:rPr>
                <w:sz w:val="22"/>
              </w:rPr>
              <w:t>53</w:t>
            </w:r>
          </w:p>
        </w:tc>
        <w:tc>
          <w:tcPr>
            <w:tcW w:w="1073" w:type="pct"/>
            <w:shd w:val="clear" w:color="auto" w:fill="auto"/>
            <w:vAlign w:val="center"/>
          </w:tcPr>
          <w:p w:rsidR="008A1E2D" w:rsidRPr="00543C51" w:rsidRDefault="008A1E2D" w:rsidP="009A66AC">
            <w:pPr>
              <w:jc w:val="center"/>
              <w:rPr>
                <w:bCs/>
                <w:sz w:val="22"/>
              </w:rPr>
            </w:pPr>
            <w:r w:rsidRPr="00543C51">
              <w:rPr>
                <w:bCs/>
                <w:sz w:val="22"/>
              </w:rPr>
              <w:t>-</w:t>
            </w:r>
          </w:p>
        </w:tc>
        <w:tc>
          <w:tcPr>
            <w:tcW w:w="917" w:type="pct"/>
            <w:shd w:val="clear" w:color="auto" w:fill="auto"/>
            <w:vAlign w:val="center"/>
          </w:tcPr>
          <w:p w:rsidR="008A1E2D" w:rsidRPr="00543C51" w:rsidRDefault="008A1E2D" w:rsidP="009A66AC">
            <w:pPr>
              <w:jc w:val="center"/>
              <w:rPr>
                <w:bCs/>
                <w:sz w:val="22"/>
              </w:rPr>
            </w:pPr>
            <w:r w:rsidRPr="00543C51">
              <w:rPr>
                <w:bCs/>
                <w:sz w:val="22"/>
              </w:rPr>
              <w:t>70</w:t>
            </w:r>
          </w:p>
        </w:tc>
      </w:tr>
      <w:tr w:rsidR="00543C51" w:rsidRPr="00543C51" w:rsidTr="00826575">
        <w:trPr>
          <w:trHeight w:val="611"/>
        </w:trPr>
        <w:tc>
          <w:tcPr>
            <w:tcW w:w="370" w:type="pct"/>
            <w:shd w:val="clear" w:color="auto" w:fill="auto"/>
            <w:vAlign w:val="center"/>
          </w:tcPr>
          <w:p w:rsidR="008A1E2D" w:rsidRPr="00543C51" w:rsidRDefault="008A1E2D" w:rsidP="009A66AC">
            <w:pPr>
              <w:jc w:val="center"/>
              <w:rPr>
                <w:sz w:val="22"/>
              </w:rPr>
            </w:pPr>
            <w:r w:rsidRPr="00543C51">
              <w:rPr>
                <w:sz w:val="22"/>
              </w:rPr>
              <w:t>2</w:t>
            </w:r>
          </w:p>
        </w:tc>
        <w:tc>
          <w:tcPr>
            <w:tcW w:w="505" w:type="pct"/>
            <w:shd w:val="clear" w:color="auto" w:fill="auto"/>
            <w:vAlign w:val="center"/>
          </w:tcPr>
          <w:p w:rsidR="008A1E2D" w:rsidRPr="00543C51" w:rsidRDefault="008A1E2D" w:rsidP="009A66AC">
            <w:pPr>
              <w:rPr>
                <w:sz w:val="22"/>
              </w:rPr>
            </w:pPr>
            <w:r w:rsidRPr="00543C51">
              <w:rPr>
                <w:sz w:val="22"/>
              </w:rPr>
              <w:t>Bụi</w:t>
            </w:r>
          </w:p>
        </w:tc>
        <w:tc>
          <w:tcPr>
            <w:tcW w:w="459" w:type="pct"/>
            <w:shd w:val="clear" w:color="auto" w:fill="auto"/>
            <w:vAlign w:val="center"/>
          </w:tcPr>
          <w:p w:rsidR="008A1E2D" w:rsidRPr="00543C51" w:rsidRDefault="008A1E2D" w:rsidP="009A66AC">
            <w:pPr>
              <w:jc w:val="center"/>
              <w:rPr>
                <w:spacing w:val="-4"/>
                <w:sz w:val="22"/>
              </w:rPr>
            </w:pPr>
            <w:r w:rsidRPr="00543C51">
              <w:rPr>
                <w:spacing w:val="-4"/>
                <w:sz w:val="22"/>
              </w:rPr>
              <w:t>mg/m</w:t>
            </w:r>
            <w:r w:rsidRPr="00543C51">
              <w:rPr>
                <w:spacing w:val="-4"/>
                <w:sz w:val="22"/>
                <w:vertAlign w:val="superscript"/>
              </w:rPr>
              <w:t>3</w:t>
            </w:r>
          </w:p>
        </w:tc>
        <w:tc>
          <w:tcPr>
            <w:tcW w:w="419" w:type="pct"/>
            <w:shd w:val="clear" w:color="auto" w:fill="auto"/>
            <w:vAlign w:val="center"/>
          </w:tcPr>
          <w:p w:rsidR="008A1E2D" w:rsidRPr="00543C51" w:rsidRDefault="008A1E2D" w:rsidP="009A66AC">
            <w:pPr>
              <w:jc w:val="center"/>
              <w:rPr>
                <w:bCs/>
                <w:sz w:val="22"/>
              </w:rPr>
            </w:pPr>
            <w:r w:rsidRPr="00543C51">
              <w:rPr>
                <w:bCs/>
                <w:sz w:val="22"/>
              </w:rPr>
              <w:t>0,21</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w:t>
            </w:r>
            <w:r w:rsidRPr="00543C51">
              <w:rPr>
                <w:bCs/>
                <w:sz w:val="22"/>
                <w:lang w:val="en-US"/>
              </w:rPr>
              <w:t>22</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w:t>
            </w:r>
            <w:r w:rsidRPr="00543C51">
              <w:rPr>
                <w:bCs/>
                <w:sz w:val="22"/>
                <w:lang w:val="en-US"/>
              </w:rPr>
              <w:t>23</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w:t>
            </w:r>
            <w:r w:rsidRPr="00543C51">
              <w:rPr>
                <w:bCs/>
                <w:sz w:val="22"/>
                <w:lang w:val="en-US"/>
              </w:rPr>
              <w:t>22</w:t>
            </w:r>
          </w:p>
        </w:tc>
        <w:tc>
          <w:tcPr>
            <w:tcW w:w="1073" w:type="pct"/>
            <w:shd w:val="clear" w:color="auto" w:fill="auto"/>
            <w:vAlign w:val="center"/>
          </w:tcPr>
          <w:p w:rsidR="008A1E2D" w:rsidRPr="00543C51" w:rsidRDefault="008A1E2D" w:rsidP="009A66AC">
            <w:pPr>
              <w:jc w:val="center"/>
              <w:rPr>
                <w:bCs/>
                <w:sz w:val="22"/>
              </w:rPr>
            </w:pPr>
            <w:r w:rsidRPr="00543C51">
              <w:rPr>
                <w:bCs/>
                <w:sz w:val="22"/>
              </w:rPr>
              <w:t>0,3</w:t>
            </w:r>
          </w:p>
        </w:tc>
        <w:tc>
          <w:tcPr>
            <w:tcW w:w="917" w:type="pct"/>
            <w:shd w:val="clear" w:color="auto" w:fill="auto"/>
            <w:vAlign w:val="center"/>
          </w:tcPr>
          <w:p w:rsidR="008A1E2D" w:rsidRPr="00543C51" w:rsidRDefault="008A1E2D" w:rsidP="009A66AC">
            <w:pPr>
              <w:jc w:val="center"/>
              <w:rPr>
                <w:bCs/>
                <w:sz w:val="22"/>
              </w:rPr>
            </w:pPr>
            <w:r w:rsidRPr="00543C51">
              <w:rPr>
                <w:bCs/>
                <w:sz w:val="22"/>
              </w:rPr>
              <w:t>-</w:t>
            </w:r>
          </w:p>
        </w:tc>
      </w:tr>
      <w:tr w:rsidR="00543C51" w:rsidRPr="00543C51" w:rsidTr="00826575">
        <w:trPr>
          <w:trHeight w:val="372"/>
        </w:trPr>
        <w:tc>
          <w:tcPr>
            <w:tcW w:w="370" w:type="pct"/>
            <w:shd w:val="clear" w:color="auto" w:fill="auto"/>
            <w:vAlign w:val="center"/>
          </w:tcPr>
          <w:p w:rsidR="008A1E2D" w:rsidRPr="00543C51" w:rsidRDefault="008A1E2D" w:rsidP="009A66AC">
            <w:pPr>
              <w:jc w:val="center"/>
              <w:rPr>
                <w:sz w:val="22"/>
              </w:rPr>
            </w:pPr>
            <w:r w:rsidRPr="00543C51">
              <w:rPr>
                <w:sz w:val="22"/>
              </w:rPr>
              <w:lastRenderedPageBreak/>
              <w:t>3</w:t>
            </w:r>
          </w:p>
        </w:tc>
        <w:tc>
          <w:tcPr>
            <w:tcW w:w="505" w:type="pct"/>
            <w:shd w:val="clear" w:color="auto" w:fill="auto"/>
            <w:vAlign w:val="center"/>
          </w:tcPr>
          <w:p w:rsidR="008A1E2D" w:rsidRPr="00543C51" w:rsidRDefault="008A1E2D" w:rsidP="009A66AC">
            <w:pPr>
              <w:rPr>
                <w:sz w:val="22"/>
              </w:rPr>
            </w:pPr>
            <w:r w:rsidRPr="00543C51">
              <w:rPr>
                <w:sz w:val="22"/>
              </w:rPr>
              <w:t>SO</w:t>
            </w:r>
            <w:r w:rsidRPr="00543C51">
              <w:rPr>
                <w:sz w:val="22"/>
                <w:vertAlign w:val="subscript"/>
              </w:rPr>
              <w:t>2</w:t>
            </w:r>
          </w:p>
        </w:tc>
        <w:tc>
          <w:tcPr>
            <w:tcW w:w="459" w:type="pct"/>
            <w:shd w:val="clear" w:color="auto" w:fill="auto"/>
            <w:vAlign w:val="center"/>
          </w:tcPr>
          <w:p w:rsidR="008A1E2D" w:rsidRPr="00543C51" w:rsidRDefault="008A1E2D" w:rsidP="009A66AC">
            <w:pPr>
              <w:jc w:val="center"/>
              <w:rPr>
                <w:spacing w:val="-4"/>
                <w:sz w:val="22"/>
              </w:rPr>
            </w:pPr>
            <w:r w:rsidRPr="00543C51">
              <w:rPr>
                <w:spacing w:val="-4"/>
                <w:sz w:val="22"/>
              </w:rPr>
              <w:t>mg/m</w:t>
            </w:r>
            <w:r w:rsidRPr="00543C51">
              <w:rPr>
                <w:spacing w:val="-4"/>
                <w:sz w:val="22"/>
                <w:vertAlign w:val="superscript"/>
              </w:rPr>
              <w:t>3</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w:t>
            </w:r>
            <w:r w:rsidRPr="00543C51">
              <w:rPr>
                <w:bCs/>
                <w:sz w:val="22"/>
                <w:lang w:val="en-US"/>
              </w:rPr>
              <w:t>49</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0,05</w:t>
            </w:r>
            <w:r w:rsidRPr="00543C51">
              <w:rPr>
                <w:bCs/>
                <w:sz w:val="22"/>
                <w:lang w:val="en-US"/>
              </w:rPr>
              <w:t>2</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0,04</w:t>
            </w:r>
            <w:r w:rsidRPr="00543C51">
              <w:rPr>
                <w:bCs/>
                <w:sz w:val="22"/>
                <w:lang w:val="en-US"/>
              </w:rPr>
              <w:t>7</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w:t>
            </w:r>
            <w:r w:rsidRPr="00543C51">
              <w:rPr>
                <w:bCs/>
                <w:sz w:val="22"/>
                <w:lang w:val="en-US"/>
              </w:rPr>
              <w:t>034</w:t>
            </w:r>
          </w:p>
        </w:tc>
        <w:tc>
          <w:tcPr>
            <w:tcW w:w="1073" w:type="pct"/>
            <w:shd w:val="clear" w:color="auto" w:fill="auto"/>
            <w:vAlign w:val="center"/>
          </w:tcPr>
          <w:p w:rsidR="008A1E2D" w:rsidRPr="00543C51" w:rsidRDefault="008A1E2D" w:rsidP="009A66AC">
            <w:pPr>
              <w:jc w:val="center"/>
              <w:rPr>
                <w:bCs/>
                <w:sz w:val="22"/>
              </w:rPr>
            </w:pPr>
            <w:r w:rsidRPr="00543C51">
              <w:rPr>
                <w:bCs/>
                <w:sz w:val="22"/>
              </w:rPr>
              <w:t>0,35</w:t>
            </w:r>
          </w:p>
        </w:tc>
        <w:tc>
          <w:tcPr>
            <w:tcW w:w="917" w:type="pct"/>
            <w:shd w:val="clear" w:color="auto" w:fill="auto"/>
            <w:vAlign w:val="center"/>
          </w:tcPr>
          <w:p w:rsidR="008A1E2D" w:rsidRPr="00543C51" w:rsidRDefault="008A1E2D" w:rsidP="009A66AC">
            <w:pPr>
              <w:jc w:val="center"/>
              <w:rPr>
                <w:bCs/>
                <w:sz w:val="22"/>
              </w:rPr>
            </w:pPr>
            <w:r w:rsidRPr="00543C51">
              <w:rPr>
                <w:bCs/>
                <w:sz w:val="22"/>
              </w:rPr>
              <w:t>-</w:t>
            </w:r>
          </w:p>
        </w:tc>
      </w:tr>
      <w:tr w:rsidR="00543C51" w:rsidRPr="00543C51" w:rsidTr="00826575">
        <w:trPr>
          <w:trHeight w:val="372"/>
        </w:trPr>
        <w:tc>
          <w:tcPr>
            <w:tcW w:w="370" w:type="pct"/>
            <w:shd w:val="clear" w:color="auto" w:fill="auto"/>
            <w:vAlign w:val="center"/>
          </w:tcPr>
          <w:p w:rsidR="008A1E2D" w:rsidRPr="00543C51" w:rsidRDefault="008A1E2D" w:rsidP="009A66AC">
            <w:pPr>
              <w:jc w:val="center"/>
              <w:rPr>
                <w:sz w:val="22"/>
              </w:rPr>
            </w:pPr>
            <w:r w:rsidRPr="00543C51">
              <w:rPr>
                <w:sz w:val="22"/>
              </w:rPr>
              <w:t>4</w:t>
            </w:r>
          </w:p>
        </w:tc>
        <w:tc>
          <w:tcPr>
            <w:tcW w:w="505" w:type="pct"/>
            <w:shd w:val="clear" w:color="auto" w:fill="auto"/>
            <w:vAlign w:val="center"/>
          </w:tcPr>
          <w:p w:rsidR="008A1E2D" w:rsidRPr="00543C51" w:rsidRDefault="008A1E2D" w:rsidP="009A66AC">
            <w:pPr>
              <w:rPr>
                <w:sz w:val="22"/>
              </w:rPr>
            </w:pPr>
            <w:r w:rsidRPr="00543C51">
              <w:rPr>
                <w:sz w:val="22"/>
              </w:rPr>
              <w:t>NO</w:t>
            </w:r>
            <w:r w:rsidRPr="00543C51">
              <w:rPr>
                <w:sz w:val="22"/>
                <w:vertAlign w:val="subscript"/>
              </w:rPr>
              <w:t>2</w:t>
            </w:r>
          </w:p>
        </w:tc>
        <w:tc>
          <w:tcPr>
            <w:tcW w:w="459" w:type="pct"/>
            <w:shd w:val="clear" w:color="auto" w:fill="auto"/>
            <w:vAlign w:val="center"/>
          </w:tcPr>
          <w:p w:rsidR="008A1E2D" w:rsidRPr="00543C51" w:rsidRDefault="008A1E2D" w:rsidP="009A66AC">
            <w:pPr>
              <w:jc w:val="center"/>
              <w:rPr>
                <w:spacing w:val="-4"/>
                <w:sz w:val="22"/>
              </w:rPr>
            </w:pPr>
            <w:r w:rsidRPr="00543C51">
              <w:rPr>
                <w:spacing w:val="-4"/>
                <w:sz w:val="22"/>
              </w:rPr>
              <w:t>mg/m</w:t>
            </w:r>
            <w:r w:rsidRPr="00543C51">
              <w:rPr>
                <w:spacing w:val="-4"/>
                <w:sz w:val="22"/>
                <w:vertAlign w:val="superscript"/>
              </w:rPr>
              <w:t>3</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w:t>
            </w:r>
            <w:r w:rsidRPr="00543C51">
              <w:rPr>
                <w:bCs/>
                <w:sz w:val="22"/>
                <w:lang w:val="en-US"/>
              </w:rPr>
              <w:t>28</w:t>
            </w:r>
          </w:p>
        </w:tc>
        <w:tc>
          <w:tcPr>
            <w:tcW w:w="419" w:type="pct"/>
            <w:shd w:val="clear" w:color="auto" w:fill="auto"/>
            <w:vAlign w:val="center"/>
          </w:tcPr>
          <w:p w:rsidR="008A1E2D" w:rsidRPr="00543C51" w:rsidRDefault="008A1E2D" w:rsidP="009A66AC">
            <w:pPr>
              <w:jc w:val="center"/>
              <w:rPr>
                <w:bCs/>
                <w:sz w:val="22"/>
              </w:rPr>
            </w:pPr>
            <w:r w:rsidRPr="00543C51">
              <w:rPr>
                <w:bCs/>
                <w:sz w:val="22"/>
              </w:rPr>
              <w:t>0,0</w:t>
            </w:r>
            <w:r w:rsidRPr="00543C51">
              <w:rPr>
                <w:bCs/>
                <w:sz w:val="22"/>
                <w:lang w:val="en-US"/>
              </w:rPr>
              <w:t>3</w:t>
            </w:r>
            <w:r w:rsidRPr="00543C51">
              <w:rPr>
                <w:bCs/>
                <w:sz w:val="22"/>
              </w:rPr>
              <w:t>5</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w:t>
            </w:r>
            <w:r w:rsidRPr="00543C51">
              <w:rPr>
                <w:bCs/>
                <w:sz w:val="22"/>
                <w:lang w:val="en-US"/>
              </w:rPr>
              <w:t>34</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0,0</w:t>
            </w:r>
            <w:r w:rsidRPr="00543C51">
              <w:rPr>
                <w:bCs/>
                <w:sz w:val="22"/>
                <w:lang w:val="en-US"/>
              </w:rPr>
              <w:t>31</w:t>
            </w:r>
          </w:p>
        </w:tc>
        <w:tc>
          <w:tcPr>
            <w:tcW w:w="1073" w:type="pct"/>
            <w:shd w:val="clear" w:color="auto" w:fill="auto"/>
            <w:vAlign w:val="center"/>
          </w:tcPr>
          <w:p w:rsidR="008A1E2D" w:rsidRPr="00543C51" w:rsidRDefault="008A1E2D" w:rsidP="009A66AC">
            <w:pPr>
              <w:jc w:val="center"/>
              <w:rPr>
                <w:bCs/>
                <w:sz w:val="22"/>
              </w:rPr>
            </w:pPr>
            <w:r w:rsidRPr="00543C51">
              <w:rPr>
                <w:bCs/>
                <w:sz w:val="22"/>
              </w:rPr>
              <w:t>0,2</w:t>
            </w:r>
          </w:p>
        </w:tc>
        <w:tc>
          <w:tcPr>
            <w:tcW w:w="917" w:type="pct"/>
            <w:shd w:val="clear" w:color="auto" w:fill="auto"/>
            <w:vAlign w:val="center"/>
          </w:tcPr>
          <w:p w:rsidR="008A1E2D" w:rsidRPr="00543C51" w:rsidRDefault="008A1E2D" w:rsidP="009A66AC">
            <w:pPr>
              <w:jc w:val="center"/>
              <w:rPr>
                <w:bCs/>
                <w:sz w:val="22"/>
              </w:rPr>
            </w:pPr>
            <w:r w:rsidRPr="00543C51">
              <w:rPr>
                <w:bCs/>
                <w:sz w:val="22"/>
              </w:rPr>
              <w:t>-</w:t>
            </w:r>
          </w:p>
        </w:tc>
      </w:tr>
      <w:tr w:rsidR="00543C51" w:rsidRPr="00543C51" w:rsidTr="00826575">
        <w:trPr>
          <w:trHeight w:val="360"/>
        </w:trPr>
        <w:tc>
          <w:tcPr>
            <w:tcW w:w="370" w:type="pct"/>
            <w:shd w:val="clear" w:color="auto" w:fill="auto"/>
            <w:vAlign w:val="center"/>
          </w:tcPr>
          <w:p w:rsidR="008A1E2D" w:rsidRPr="00543C51" w:rsidRDefault="008A1E2D" w:rsidP="009A66AC">
            <w:pPr>
              <w:jc w:val="center"/>
              <w:rPr>
                <w:sz w:val="22"/>
              </w:rPr>
            </w:pPr>
            <w:r w:rsidRPr="00543C51">
              <w:rPr>
                <w:sz w:val="22"/>
              </w:rPr>
              <w:t>5</w:t>
            </w:r>
          </w:p>
        </w:tc>
        <w:tc>
          <w:tcPr>
            <w:tcW w:w="505" w:type="pct"/>
            <w:shd w:val="clear" w:color="auto" w:fill="auto"/>
            <w:vAlign w:val="center"/>
          </w:tcPr>
          <w:p w:rsidR="008A1E2D" w:rsidRPr="00543C51" w:rsidRDefault="008A1E2D" w:rsidP="009A66AC">
            <w:pPr>
              <w:rPr>
                <w:sz w:val="22"/>
              </w:rPr>
            </w:pPr>
            <w:r w:rsidRPr="00543C51">
              <w:rPr>
                <w:sz w:val="22"/>
              </w:rPr>
              <w:t>CO</w:t>
            </w:r>
          </w:p>
        </w:tc>
        <w:tc>
          <w:tcPr>
            <w:tcW w:w="459" w:type="pct"/>
            <w:shd w:val="clear" w:color="auto" w:fill="auto"/>
            <w:vAlign w:val="center"/>
          </w:tcPr>
          <w:p w:rsidR="008A1E2D" w:rsidRPr="00543C51" w:rsidRDefault="008A1E2D" w:rsidP="009A66AC">
            <w:pPr>
              <w:jc w:val="center"/>
              <w:rPr>
                <w:spacing w:val="-4"/>
                <w:sz w:val="22"/>
              </w:rPr>
            </w:pPr>
            <w:r w:rsidRPr="00543C51">
              <w:rPr>
                <w:spacing w:val="-4"/>
                <w:sz w:val="22"/>
              </w:rPr>
              <w:t>mg/m</w:t>
            </w:r>
            <w:r w:rsidRPr="00543C51">
              <w:rPr>
                <w:spacing w:val="-4"/>
                <w:sz w:val="22"/>
                <w:vertAlign w:val="superscript"/>
              </w:rPr>
              <w:t>3</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2,</w:t>
            </w:r>
            <w:r w:rsidRPr="00543C51">
              <w:rPr>
                <w:bCs/>
                <w:sz w:val="22"/>
                <w:lang w:val="en-US"/>
              </w:rPr>
              <w:t>65</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lang w:val="en-US"/>
              </w:rPr>
              <w:t>2,71</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rPr>
              <w:t>2,</w:t>
            </w:r>
            <w:r w:rsidRPr="00543C51">
              <w:rPr>
                <w:bCs/>
                <w:sz w:val="22"/>
                <w:lang w:val="en-US"/>
              </w:rPr>
              <w:t>78</w:t>
            </w:r>
          </w:p>
        </w:tc>
        <w:tc>
          <w:tcPr>
            <w:tcW w:w="419" w:type="pct"/>
            <w:shd w:val="clear" w:color="auto" w:fill="auto"/>
            <w:vAlign w:val="center"/>
          </w:tcPr>
          <w:p w:rsidR="008A1E2D" w:rsidRPr="00543C51" w:rsidRDefault="008A1E2D" w:rsidP="009A66AC">
            <w:pPr>
              <w:jc w:val="center"/>
              <w:rPr>
                <w:bCs/>
                <w:sz w:val="22"/>
                <w:lang w:val="en-US"/>
              </w:rPr>
            </w:pPr>
            <w:r w:rsidRPr="00543C51">
              <w:rPr>
                <w:bCs/>
                <w:sz w:val="22"/>
                <w:lang w:val="en-US"/>
              </w:rPr>
              <w:t>2,59</w:t>
            </w:r>
          </w:p>
        </w:tc>
        <w:tc>
          <w:tcPr>
            <w:tcW w:w="1073" w:type="pct"/>
            <w:shd w:val="clear" w:color="auto" w:fill="auto"/>
            <w:vAlign w:val="center"/>
          </w:tcPr>
          <w:p w:rsidR="008A1E2D" w:rsidRPr="00543C51" w:rsidRDefault="008A1E2D" w:rsidP="009A66AC">
            <w:pPr>
              <w:jc w:val="center"/>
              <w:rPr>
                <w:bCs/>
                <w:sz w:val="22"/>
              </w:rPr>
            </w:pPr>
            <w:r w:rsidRPr="00543C51">
              <w:rPr>
                <w:bCs/>
                <w:sz w:val="22"/>
              </w:rPr>
              <w:t>-</w:t>
            </w:r>
          </w:p>
        </w:tc>
        <w:tc>
          <w:tcPr>
            <w:tcW w:w="917" w:type="pct"/>
            <w:shd w:val="clear" w:color="auto" w:fill="auto"/>
            <w:vAlign w:val="center"/>
          </w:tcPr>
          <w:p w:rsidR="008A1E2D" w:rsidRPr="00543C51" w:rsidRDefault="008A1E2D" w:rsidP="009A66AC">
            <w:pPr>
              <w:jc w:val="center"/>
              <w:rPr>
                <w:bCs/>
                <w:sz w:val="22"/>
              </w:rPr>
            </w:pPr>
            <w:r w:rsidRPr="00543C51">
              <w:rPr>
                <w:bCs/>
                <w:sz w:val="22"/>
              </w:rPr>
              <w:t>-</w:t>
            </w:r>
          </w:p>
        </w:tc>
      </w:tr>
    </w:tbl>
    <w:p w:rsidR="008A1E2D" w:rsidRPr="00543C51" w:rsidRDefault="008A1E2D" w:rsidP="008E6F69">
      <w:pPr>
        <w:pStyle w:val="nguon"/>
      </w:pPr>
      <w:r w:rsidRPr="00543C51">
        <w:t>Nguồ</w:t>
      </w:r>
      <w:r w:rsidR="00BC5D93" w:rsidRPr="00543C51">
        <w:t>n: Coshet</w:t>
      </w:r>
    </w:p>
    <w:p w:rsidR="008A1E2D" w:rsidRPr="00543C51" w:rsidRDefault="008A1E2D" w:rsidP="008A1E2D">
      <w:pPr>
        <w:rPr>
          <w:b/>
          <w:bCs/>
          <w:lang w:val="en-US"/>
        </w:rPr>
      </w:pPr>
      <w:r w:rsidRPr="00543C51">
        <w:rPr>
          <w:b/>
          <w:bCs/>
          <w:lang w:val="en-US"/>
        </w:rPr>
        <w:t xml:space="preserve">Nhận xét: </w:t>
      </w:r>
    </w:p>
    <w:p w:rsidR="008A1E2D" w:rsidRPr="00543C51" w:rsidRDefault="008A1E2D" w:rsidP="008A1E2D">
      <w:pPr>
        <w:rPr>
          <w:szCs w:val="24"/>
          <w:lang w:val="nb-NO"/>
        </w:rPr>
      </w:pPr>
      <w:r w:rsidRPr="00543C51">
        <w:rPr>
          <w:lang w:val="nb-NO"/>
        </w:rPr>
        <w:t>Kết quả đo đạc và phân tích hiện trạng chất lượng không khí và tiếng ồn tại khu vực dự án cho thấy:</w:t>
      </w:r>
    </w:p>
    <w:p w:rsidR="008A1E2D" w:rsidRPr="00543C51" w:rsidRDefault="008A1E2D" w:rsidP="002D7971">
      <w:pPr>
        <w:numPr>
          <w:ilvl w:val="0"/>
          <w:numId w:val="25"/>
        </w:numPr>
        <w:tabs>
          <w:tab w:val="clear" w:pos="420"/>
        </w:tabs>
        <w:autoSpaceDE w:val="0"/>
        <w:autoSpaceDN w:val="0"/>
        <w:ind w:left="426" w:hanging="326"/>
      </w:pPr>
      <w:r w:rsidRPr="00543C51">
        <w:rPr>
          <w:lang w:val="nb-NO"/>
        </w:rPr>
        <w:t xml:space="preserve">Độ ồn </w:t>
      </w:r>
      <w:r w:rsidRPr="00543C51">
        <w:t>dao</w:t>
      </w:r>
      <w:r w:rsidRPr="00543C51">
        <w:rPr>
          <w:lang w:val="nb-NO"/>
        </w:rPr>
        <w:t xml:space="preserve"> động trong khoảng </w:t>
      </w:r>
      <w:r w:rsidRPr="00543C51">
        <w:t>42,</w:t>
      </w:r>
      <w:r w:rsidRPr="00543C51">
        <w:rPr>
          <w:lang w:val="en-US"/>
        </w:rPr>
        <w:t>1</w:t>
      </w:r>
      <w:r w:rsidRPr="00543C51">
        <w:rPr>
          <w:lang w:val="nb-NO"/>
        </w:rPr>
        <w:t xml:space="preserve"> – </w:t>
      </w:r>
      <w:r w:rsidRPr="00543C51">
        <w:rPr>
          <w:lang w:val="en-US"/>
        </w:rPr>
        <w:t>57,4</w:t>
      </w:r>
      <w:r w:rsidRPr="00543C51">
        <w:rPr>
          <w:lang w:val="nb-NO"/>
        </w:rPr>
        <w:t xml:space="preserve"> dBA, tại tất cả các vị trí lấy mẫu đều nằm trong giới hạn cho phép của quy chuẩn QCVN 26:2010/BTNMT.</w:t>
      </w:r>
    </w:p>
    <w:p w:rsidR="008A1E2D" w:rsidRPr="00543C51" w:rsidRDefault="008A1E2D" w:rsidP="002D7971">
      <w:pPr>
        <w:numPr>
          <w:ilvl w:val="0"/>
          <w:numId w:val="25"/>
        </w:numPr>
        <w:tabs>
          <w:tab w:val="clear" w:pos="420"/>
        </w:tabs>
        <w:autoSpaceDE w:val="0"/>
        <w:autoSpaceDN w:val="0"/>
        <w:ind w:left="426" w:hanging="326"/>
        <w:rPr>
          <w:lang w:val="en-US"/>
        </w:rPr>
      </w:pPr>
      <w:r w:rsidRPr="00543C51">
        <w:rPr>
          <w:lang w:val="nb-NO"/>
        </w:rPr>
        <w:t xml:space="preserve">Tất cả </w:t>
      </w:r>
      <w:r w:rsidRPr="00543C51">
        <w:t>các</w:t>
      </w:r>
      <w:r w:rsidRPr="00543C51">
        <w:rPr>
          <w:lang w:val="nb-NO"/>
        </w:rPr>
        <w:t xml:space="preserve"> chỉ tiêu đều nằm trong giới hạn của quy chuẩn kỹ thuật quốc gia về chất lượng không khí xung quanh QCVN 05:2013/BTNMT. Do đó,</w:t>
      </w:r>
      <w:r w:rsidRPr="00543C51">
        <w:rPr>
          <w:lang w:val="en-US"/>
        </w:rPr>
        <w:t xml:space="preserve"> </w:t>
      </w:r>
      <w:r w:rsidRPr="00543C51">
        <w:rPr>
          <w:lang w:val="nb-NO"/>
        </w:rPr>
        <w:t>chất lượng không khí tại khu vực dự án còn khá tốt</w:t>
      </w:r>
      <w:r w:rsidRPr="00543C51">
        <w:rPr>
          <w:lang w:val="en-US"/>
        </w:rPr>
        <w:t xml:space="preserve">. </w:t>
      </w:r>
    </w:p>
    <w:p w:rsidR="00F2419C" w:rsidRPr="00543C51" w:rsidRDefault="00F2419C" w:rsidP="00F2419C">
      <w:pPr>
        <w:autoSpaceDE w:val="0"/>
        <w:autoSpaceDN w:val="0"/>
        <w:rPr>
          <w:lang w:val="en-US"/>
        </w:rPr>
        <w:sectPr w:rsidR="00F2419C" w:rsidRPr="00543C51" w:rsidSect="005E6002">
          <w:footerReference w:type="default" r:id="rId22"/>
          <w:pgSz w:w="11909" w:h="16834"/>
          <w:pgMar w:top="1418" w:right="1701" w:bottom="1134" w:left="1701" w:header="567" w:footer="567" w:gutter="0"/>
          <w:cols w:space="720"/>
          <w:docGrid w:linePitch="360"/>
        </w:sectPr>
      </w:pPr>
    </w:p>
    <w:p w:rsidR="008A1E2D" w:rsidRPr="00543C51" w:rsidRDefault="008A1E2D" w:rsidP="008A1E2D">
      <w:pPr>
        <w:rPr>
          <w:lang w:val="pt-BR"/>
        </w:rPr>
      </w:pPr>
      <w:r w:rsidRPr="00543C51">
        <w:lastRenderedPageBreak/>
        <w:t>S</w:t>
      </w:r>
      <w:r w:rsidRPr="00543C51">
        <w:rPr>
          <w:lang w:val="pt-BR"/>
        </w:rPr>
        <w:t xml:space="preserve">ơ đồ vị trí các điểm lấy mẫu được thể hiện trong </w:t>
      </w:r>
      <w:r w:rsidR="00455F58" w:rsidRPr="00543C51">
        <w:rPr>
          <w:lang w:val="pt-BR"/>
        </w:rPr>
        <w:fldChar w:fldCharType="begin"/>
      </w:r>
      <w:r w:rsidR="00455F58" w:rsidRPr="00543C51">
        <w:rPr>
          <w:lang w:val="pt-BR"/>
        </w:rPr>
        <w:instrText xml:space="preserve"> REF _Ref109668981 \h  \* MERGEFORMAT </w:instrText>
      </w:r>
      <w:r w:rsidR="00455F58" w:rsidRPr="00543C51">
        <w:rPr>
          <w:lang w:val="pt-BR"/>
        </w:rPr>
      </w:r>
      <w:r w:rsidR="00455F58" w:rsidRPr="00543C51">
        <w:rPr>
          <w:lang w:val="pt-BR"/>
        </w:rPr>
        <w:fldChar w:fldCharType="separate"/>
      </w:r>
      <w:r w:rsidR="00667E78" w:rsidRPr="00543C51">
        <w:t xml:space="preserve">Hình </w:t>
      </w:r>
      <w:r w:rsidR="00667E78">
        <w:rPr>
          <w:noProof/>
        </w:rPr>
        <w:t>III</w:t>
      </w:r>
      <w:r w:rsidR="00667E78" w:rsidRPr="00543C51">
        <w:rPr>
          <w:noProof/>
        </w:rPr>
        <w:noBreakHyphen/>
      </w:r>
      <w:r w:rsidR="00667E78">
        <w:rPr>
          <w:noProof/>
        </w:rPr>
        <w:t>1</w:t>
      </w:r>
      <w:r w:rsidR="00455F58" w:rsidRPr="00543C51">
        <w:rPr>
          <w:lang w:val="pt-BR"/>
        </w:rPr>
        <w:fldChar w:fldCharType="end"/>
      </w:r>
      <w:r w:rsidR="00455F58" w:rsidRPr="00543C51">
        <w:rPr>
          <w:lang w:val="pt-BR"/>
        </w:rPr>
        <w:t xml:space="preserve"> </w:t>
      </w:r>
      <w:r w:rsidRPr="00543C51">
        <w:rPr>
          <w:lang w:val="pt-BR"/>
        </w:rPr>
        <w:t>sau đây:</w:t>
      </w:r>
    </w:p>
    <w:p w:rsidR="008A1E2D" w:rsidRPr="00543C51" w:rsidRDefault="00235DC8" w:rsidP="008A1E2D">
      <w:pPr>
        <w:rPr>
          <w:lang w:val="pt-BR"/>
        </w:rPr>
      </w:pPr>
      <w:r w:rsidRPr="00543C51">
        <w:rPr>
          <w:noProof/>
          <w:lang w:val="en-US" w:eastAsia="en-US"/>
        </w:rPr>
        <mc:AlternateContent>
          <mc:Choice Requires="wpg">
            <w:drawing>
              <wp:anchor distT="0" distB="0" distL="114300" distR="114300" simplePos="0" relativeHeight="251728384" behindDoc="0" locked="0" layoutInCell="1" allowOverlap="1" wp14:anchorId="0F54B5D6" wp14:editId="3FD08758">
                <wp:simplePos x="0" y="0"/>
                <wp:positionH relativeFrom="column">
                  <wp:posOffset>72390</wp:posOffset>
                </wp:positionH>
                <wp:positionV relativeFrom="paragraph">
                  <wp:posOffset>-2540</wp:posOffset>
                </wp:positionV>
                <wp:extent cx="5263515" cy="5457825"/>
                <wp:effectExtent l="0" t="0" r="0" b="9525"/>
                <wp:wrapNone/>
                <wp:docPr id="2051" name="Group 2051"/>
                <wp:cNvGraphicFramePr/>
                <a:graphic xmlns:a="http://schemas.openxmlformats.org/drawingml/2006/main">
                  <a:graphicData uri="http://schemas.microsoft.com/office/word/2010/wordprocessingGroup">
                    <wpg:wgp>
                      <wpg:cNvGrpSpPr/>
                      <wpg:grpSpPr>
                        <a:xfrm>
                          <a:off x="0" y="0"/>
                          <a:ext cx="5263515" cy="5457825"/>
                          <a:chOff x="0" y="0"/>
                          <a:chExt cx="5400675" cy="5457825"/>
                        </a:xfrm>
                      </wpg:grpSpPr>
                      <pic:pic xmlns:pic="http://schemas.openxmlformats.org/drawingml/2006/picture">
                        <pic:nvPicPr>
                          <pic:cNvPr id="2052" name="Picture 20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00675" cy="5457825"/>
                          </a:xfrm>
                          <a:prstGeom prst="rect">
                            <a:avLst/>
                          </a:prstGeom>
                        </pic:spPr>
                      </pic:pic>
                      <wps:wsp>
                        <wps:cNvPr id="2053" name="Rectangle 2053"/>
                        <wps:cNvSpPr/>
                        <wps:spPr>
                          <a:xfrm>
                            <a:off x="1962150" y="3419475"/>
                            <a:ext cx="5048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KK</w:t>
                              </w:r>
                              <w:r>
                                <w:rPr>
                                  <w:b/>
                                  <w:sz w:val="20"/>
                                  <w:szCs w:val="2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Flowchart: Connector 2058"/>
                        <wps:cNvSpPr/>
                        <wps:spPr>
                          <a:xfrm>
                            <a:off x="2085975" y="2981325"/>
                            <a:ext cx="152400"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9" name="Flowchart: Connector 2059"/>
                        <wps:cNvSpPr/>
                        <wps:spPr>
                          <a:xfrm>
                            <a:off x="4067175" y="752475"/>
                            <a:ext cx="152400"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 name="Flowchart: Connector 2060"/>
                        <wps:cNvSpPr/>
                        <wps:spPr>
                          <a:xfrm>
                            <a:off x="4067175" y="4552950"/>
                            <a:ext cx="152400"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 name="Flowchart: Connector 2061"/>
                        <wps:cNvSpPr/>
                        <wps:spPr>
                          <a:xfrm>
                            <a:off x="400050" y="2600325"/>
                            <a:ext cx="152400"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ectangle 2062"/>
                        <wps:cNvSpPr/>
                        <wps:spPr>
                          <a:xfrm>
                            <a:off x="3448050" y="952500"/>
                            <a:ext cx="5048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KK</w:t>
                              </w:r>
                              <w:r>
                                <w:rPr>
                                  <w:b/>
                                  <w:sz w:val="20"/>
                                  <w:szCs w:val="20"/>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2063"/>
                        <wps:cNvSpPr/>
                        <wps:spPr>
                          <a:xfrm>
                            <a:off x="4400550" y="4114800"/>
                            <a:ext cx="5048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KK</w:t>
                              </w:r>
                              <w:r>
                                <w:rPr>
                                  <w:b/>
                                  <w:sz w:val="20"/>
                                  <w:szCs w:val="2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 name="Rectangle 2064"/>
                        <wps:cNvSpPr/>
                        <wps:spPr>
                          <a:xfrm>
                            <a:off x="209550" y="1866900"/>
                            <a:ext cx="504825"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Pr>
                                  <w:b/>
                                  <w:sz w:val="20"/>
                                  <w:szCs w:val="20"/>
                                  <w:lang w:val="en-US"/>
                                </w:rPr>
                                <w:t>KK1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Oval 2065"/>
                        <wps:cNvSpPr/>
                        <wps:spPr>
                          <a:xfrm>
                            <a:off x="209550" y="3267075"/>
                            <a:ext cx="676275" cy="495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Đ</w:t>
                              </w:r>
                              <w:r>
                                <w:rPr>
                                  <w:b/>
                                  <w:sz w:val="20"/>
                                  <w:szCs w:val="20"/>
                                  <w:lang w:val="en-US"/>
                                </w:rPr>
                                <w:t>0</w:t>
                              </w:r>
                              <w:r w:rsidRPr="002F4EC8">
                                <w:rPr>
                                  <w:b/>
                                  <w:sz w:val="20"/>
                                  <w:szCs w:val="2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Oval 2066"/>
                        <wps:cNvSpPr/>
                        <wps:spPr>
                          <a:xfrm>
                            <a:off x="4257675" y="4876800"/>
                            <a:ext cx="676275" cy="495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Đ</w:t>
                              </w:r>
                              <w:r>
                                <w:rPr>
                                  <w:b/>
                                  <w:sz w:val="20"/>
                                  <w:szCs w:val="20"/>
                                  <w:lang w:val="en-US"/>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7" name="Oval 2067"/>
                        <wps:cNvSpPr/>
                        <wps:spPr>
                          <a:xfrm>
                            <a:off x="4667250" y="428625"/>
                            <a:ext cx="676275" cy="495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67E78" w:rsidRPr="002F4EC8" w:rsidRDefault="00667E78" w:rsidP="008A1E2D">
                              <w:pPr>
                                <w:jc w:val="center"/>
                                <w:rPr>
                                  <w:b/>
                                  <w:sz w:val="20"/>
                                  <w:szCs w:val="20"/>
                                  <w:lang w:val="en-US"/>
                                </w:rPr>
                              </w:pPr>
                              <w:r w:rsidRPr="002F4EC8">
                                <w:rPr>
                                  <w:b/>
                                  <w:sz w:val="20"/>
                                  <w:szCs w:val="20"/>
                                  <w:lang w:val="en-US"/>
                                </w:rPr>
                                <w:t>Đ</w:t>
                              </w:r>
                              <w:r>
                                <w:rPr>
                                  <w:b/>
                                  <w:sz w:val="20"/>
                                  <w:szCs w:val="20"/>
                                  <w:lang w:val="en-US"/>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Straight Arrow Connector 2068"/>
                        <wps:cNvCnPr/>
                        <wps:spPr>
                          <a:xfrm flipV="1">
                            <a:off x="2171700" y="3124200"/>
                            <a:ext cx="1" cy="295274"/>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69" name="Straight Arrow Connector 2069"/>
                        <wps:cNvCnPr/>
                        <wps:spPr>
                          <a:xfrm flipV="1">
                            <a:off x="3867150" y="828675"/>
                            <a:ext cx="180975" cy="19050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0" name="Straight Arrow Connector 2070"/>
                        <wps:cNvCnPr/>
                        <wps:spPr>
                          <a:xfrm flipH="1">
                            <a:off x="4219575" y="723900"/>
                            <a:ext cx="447675" cy="6731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1" name="Straight Arrow Connector 2071"/>
                        <wps:cNvCnPr/>
                        <wps:spPr>
                          <a:xfrm flipH="1" flipV="1">
                            <a:off x="476250" y="2695575"/>
                            <a:ext cx="76200" cy="57150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2" name="Straight Arrow Connector 2072"/>
                        <wps:cNvCnPr/>
                        <wps:spPr>
                          <a:xfrm>
                            <a:off x="476250" y="2305050"/>
                            <a:ext cx="0" cy="29527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3" name="Straight Arrow Connector 2073"/>
                        <wps:cNvCnPr/>
                        <wps:spPr>
                          <a:xfrm flipH="1" flipV="1">
                            <a:off x="4191000" y="4648200"/>
                            <a:ext cx="161926" cy="29464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2074" name="Straight Arrow Connector 2074"/>
                        <wps:cNvCnPr/>
                        <wps:spPr>
                          <a:xfrm flipH="1">
                            <a:off x="4143375" y="4505325"/>
                            <a:ext cx="266700" cy="95885"/>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2051" o:spid="_x0000_s1063" style="position:absolute;left:0;text-align:left;margin-left:5.7pt;margin-top:-.2pt;width:414.45pt;height:429.75pt;z-index:251728384;mso-width-relative:margin" coordsize="54006,5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">
                <v:shape id="Picture 2052" o:spid="_x0000_s1064" type="#_x0000_t75" style="position:absolute;width:54006;height:5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dl3EAAAA3QAAAA8AAABkcnMvZG93bnJldi54bWxEj0GLwjAUhO8L/ofwBC+LphZcSzWKu6C4&#10;x1URvD2bZ1tsXkoTbf33G0HwOMzMN8x82ZlK3KlxpWUF41EEgjizuuRcwWG/HiYgnEfWWFkmBQ9y&#10;sFz0PuaYatvyH913PhcBwi5FBYX3dSqlywoy6Ea2Jg7exTYGfZBNLnWDbYCbSsZR9CUNlhwWCqzp&#10;p6DsursZBcmhHe+n30lefh7b84mvdqN/t0oN+t1qBsJT59/hV3urFcTRJIbn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dl3EAAAA3QAAAA8AAAAAAAAAAAAAAAAA&#10;nwIAAGRycy9kb3ducmV2LnhtbFBLBQYAAAAABAAEAPcAAACQAwAAAAA=&#10;">
                  <v:imagedata r:id="rId24" o:title=""/>
                  <v:path arrowok="t"/>
                </v:shape>
                <v:rect id="Rectangle 2053" o:spid="_x0000_s1065" style="position:absolute;left:19621;top:34194;width:504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V8QA&#10;AADdAAAADwAAAGRycy9kb3ducmV2LnhtbESPS4vCQBCE74L/YWjB2zpR2UWjo/jAXY8aX9cm0ybB&#10;TE/IjJr9987Cgseiqr6ipvPGlOJBtSssK+j3IhDEqdUFZwqOh83HCITzyBpLy6TglxzMZ+3WFGNt&#10;n7ynR+IzESDsYlSQe1/FUro0J4OuZyvi4F1tbdAHWWdS1/gMcFPKQRR9SYMFh4UcK1rllN6Su1Fw&#10;T7+Xl6xa7NabIf9I2x+b01kr1e00iwkIT41/h//bW61gEH0O4e9Ne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w/lfEAAAA3QAAAA8AAAAAAAAAAAAAAAAAmAIAAGRycy9k&#10;b3ducmV2LnhtbFBLBQYAAAAABAAEAPUAAACJAwAAAAA=&#10;" fillcolor="white [3201]" strokecolor="#70ad47 [3209]" strokeweight="1pt">
                  <v:textbox>
                    <w:txbxContent>
                      <w:p w:rsidR="00547A7D" w:rsidRPr="002F4EC8" w:rsidRDefault="00547A7D" w:rsidP="008A1E2D">
                        <w:pPr>
                          <w:jc w:val="center"/>
                          <w:rPr>
                            <w:b/>
                            <w:sz w:val="20"/>
                            <w:szCs w:val="20"/>
                            <w:lang w:val="en-US"/>
                          </w:rPr>
                        </w:pPr>
                        <w:r w:rsidRPr="002F4EC8">
                          <w:rPr>
                            <w:b/>
                            <w:sz w:val="20"/>
                            <w:szCs w:val="20"/>
                            <w:lang w:val="en-US"/>
                          </w:rPr>
                          <w:t>KK</w:t>
                        </w:r>
                        <w:r>
                          <w:rPr>
                            <w:b/>
                            <w:sz w:val="20"/>
                            <w:szCs w:val="20"/>
                            <w:lang w:val="en-US"/>
                          </w:rPr>
                          <w:t>2</w:t>
                        </w: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58" o:spid="_x0000_s1066" type="#_x0000_t120" style="position:absolute;left:20859;top:29813;width:152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r6cQA&#10;AADdAAAADwAAAGRycy9kb3ducmV2LnhtbERPW2vCMBR+H/gfwhH2NtMpblKN4oWhTJxYxedDc9YU&#10;m5PSRK379cvDYI8f330ya20lbtT40rGC114Cgjh3uuRCwen48TIC4QOyxsoxKXiQh9m08zTBVLs7&#10;H+iWhULEEPYpKjAh1KmUPjdk0fdcTRy5b9dYDBE2hdQN3mO4rWQ/Sd6kxZJjg8GalobyS3a1CuZm&#10;9bNeZpvz+1e9/Twt9mZHA6PUc7edj0EEasO/+M+90Qr6yTDOjW/iE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Mq+nEAAAA3QAAAA8AAAAAAAAAAAAAAAAAmAIAAGRycy9k&#10;b3ducmV2LnhtbFBLBQYAAAAABAAEAPUAAACJAwAAAAA=&#10;" fillcolor="red" strokecolor="red" strokeweight="1pt">
                  <v:stroke joinstyle="miter"/>
                </v:shape>
                <v:shape id="Flowchart: Connector 2059" o:spid="_x0000_s1067" type="#_x0000_t120" style="position:absolute;left:40671;top:7524;width:152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OcscA&#10;AADdAAAADwAAAGRycy9kb3ducmV2LnhtbESPQWsCMRSE70L/Q3iF3jSrRa1bo1ilVFps6So9PzbP&#10;zdLNy7KJuu2vN4LgcZiZb5jpvLWVOFLjS8cK+r0EBHHudMmFgt32tfsEwgdkjZVjUvBHHuazu84U&#10;U+1O/E3HLBQiQtinqMCEUKdS+tyQRd9zNXH09q6xGKJsCqkbPEW4reQgSUbSYslxwWBNS0P5b3aw&#10;ChZm9f+2zNY/48/643338mU29GiUerhvF88gArXhFr6211rBIBlO4PImPgE5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DnLHAAAA3QAAAA8AAAAAAAAAAAAAAAAAmAIAAGRy&#10;cy9kb3ducmV2LnhtbFBLBQYAAAAABAAEAPUAAACMAwAAAAA=&#10;" fillcolor="red" strokecolor="red" strokeweight="1pt">
                  <v:stroke joinstyle="miter"/>
                </v:shape>
                <v:shape id="Flowchart: Connector 2060" o:spid="_x0000_s1068" type="#_x0000_t120" style="position:absolute;left:40671;top:45529;width:152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tUsQA&#10;AADdAAAADwAAAGRycy9kb3ducmV2LnhtbERPXWvCMBR9F/wP4Qp703QOnFRjqY4x2dhknfh8ae6a&#10;YnNTmkw7f715EHw8nO9l1ttGnKjztWMFj5MEBHHpdM2Vgv3P63gOwgdkjY1jUvBPHrLVcLDEVLsz&#10;f9OpCJWIIexTVGBCaFMpfWnIop+4ljhyv66zGCLsKqk7PMdw28hpksykxZpjg8GWNobKY/FnFeTm&#10;5fK2KbaH56/2432/3plPejJKPYz6fAEiUB/u4pt7qxVMk1ncH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bVLEAAAA3QAAAA8AAAAAAAAAAAAAAAAAmAIAAGRycy9k&#10;b3ducmV2LnhtbFBLBQYAAAAABAAEAPUAAACJAwAAAAA=&#10;" fillcolor="red" strokecolor="red" strokeweight="1pt">
                  <v:stroke joinstyle="miter"/>
                </v:shape>
                <v:shape id="Flowchart: Connector 2061" o:spid="_x0000_s1069" type="#_x0000_t120" style="position:absolute;left:4000;top:26003;width:152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IycYA&#10;AADdAAAADwAAAGRycy9kb3ducmV2LnhtbESPQWvCQBSE74L/YXlCb2ajBZXUVaylVCqtNJWeH9ln&#10;Nph9G7JbTfvrXUHwOMzMN8x82dlanKj1lWMFoyQFQVw4XXGpYP/9OpyB8AFZY+2YFPyRh+Wi35tj&#10;pt2Zv+iUh1JECPsMFZgQmkxKXxiy6BPXEEfv4FqLIcq2lLrFc4TbWo7TdCItVhwXDDa0NlQc81+r&#10;YGVe/t/W+eZn+tls3/fPO/NBj0aph0G3egIRqAv38K290QrG6WQE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rIycYAAADdAAAADwAAAAAAAAAAAAAAAACYAgAAZHJz&#10;L2Rvd25yZXYueG1sUEsFBgAAAAAEAAQA9QAAAIsDAAAAAA==&#10;" fillcolor="red" strokecolor="red" strokeweight="1pt">
                  <v:stroke joinstyle="miter"/>
                </v:shape>
                <v:rect id="Rectangle 2062" o:spid="_x0000_s1070" style="position:absolute;left:34480;top:9525;width:50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RccUA&#10;AADdAAAADwAAAGRycy9kb3ducmV2LnhtbESPQWvCQBSE74L/YXmF3urGFMRGN0Fb0vaoaavXR/aZ&#10;hGbfhuxG4793CwWPw8x8w6yz0bTiTL1rLCuYzyIQxKXVDVcKvr/ypyUI55E1tpZJwZUcZOl0ssZE&#10;2wvv6Vz4SgQIuwQV1N53iZSurMmgm9mOOHgn2xv0QfaV1D1eAty0Mo6ihTTYcFiosaPXmsrfYjAK&#10;hvJ9e6y6ze4tf+YPaecv5ueglXp8GDcrEJ5Gfw//tz+1gjhaxPD3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xxQAAAN0AAAAPAAAAAAAAAAAAAAAAAJgCAABkcnMv&#10;ZG93bnJldi54bWxQSwUGAAAAAAQABAD1AAAAigMAAAAA&#10;" fillcolor="white [3201]" strokecolor="#70ad47 [3209]" strokeweight="1pt">
                  <v:textbox>
                    <w:txbxContent>
                      <w:p w:rsidR="00547A7D" w:rsidRPr="002F4EC8" w:rsidRDefault="00547A7D" w:rsidP="008A1E2D">
                        <w:pPr>
                          <w:jc w:val="center"/>
                          <w:rPr>
                            <w:b/>
                            <w:sz w:val="20"/>
                            <w:szCs w:val="20"/>
                            <w:lang w:val="en-US"/>
                          </w:rPr>
                        </w:pPr>
                        <w:r w:rsidRPr="002F4EC8">
                          <w:rPr>
                            <w:b/>
                            <w:sz w:val="20"/>
                            <w:szCs w:val="20"/>
                            <w:lang w:val="en-US"/>
                          </w:rPr>
                          <w:t>KK</w:t>
                        </w:r>
                        <w:r>
                          <w:rPr>
                            <w:b/>
                            <w:sz w:val="20"/>
                            <w:szCs w:val="20"/>
                            <w:lang w:val="en-US"/>
                          </w:rPr>
                          <w:t>3</w:t>
                        </w:r>
                      </w:p>
                    </w:txbxContent>
                  </v:textbox>
                </v:rect>
                <v:rect id="Rectangle 2063" o:spid="_x0000_s1071" style="position:absolute;left:44005;top:41148;width:50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06sUA&#10;AADdAAAADwAAAGRycy9kb3ducmV2LnhtbESPT2vCQBTE74V+h+UVejObRJAaXcW22Hqs8d/1kX0m&#10;wezbkF01fntXEHocZuY3zHTem0ZcqHO1ZQVJFIMgLqyuuVSw3SwHHyCcR9bYWCYFN3Iwn72+TDHT&#10;9spruuS+FAHCLkMFlfdtJqUrKjLoItsSB+9oO4M+yK6UusNrgJtGpnE8kgZrDgsVtvRVUXHKz0bB&#10;ufj5PJTt4u97OeRfaZOx2e21Uu9v/WICwlPv/8PP9korSOPREB5vw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TqxQAAAN0AAAAPAAAAAAAAAAAAAAAAAJgCAABkcnMv&#10;ZG93bnJldi54bWxQSwUGAAAAAAQABAD1AAAAigMAAAAA&#10;" fillcolor="white [3201]" strokecolor="#70ad47 [3209]" strokeweight="1pt">
                  <v:textbox>
                    <w:txbxContent>
                      <w:p w:rsidR="00547A7D" w:rsidRPr="002F4EC8" w:rsidRDefault="00547A7D" w:rsidP="008A1E2D">
                        <w:pPr>
                          <w:jc w:val="center"/>
                          <w:rPr>
                            <w:b/>
                            <w:sz w:val="20"/>
                            <w:szCs w:val="20"/>
                            <w:lang w:val="en-US"/>
                          </w:rPr>
                        </w:pPr>
                        <w:r w:rsidRPr="002F4EC8">
                          <w:rPr>
                            <w:b/>
                            <w:sz w:val="20"/>
                            <w:szCs w:val="20"/>
                            <w:lang w:val="en-US"/>
                          </w:rPr>
                          <w:t>KK</w:t>
                        </w:r>
                        <w:r>
                          <w:rPr>
                            <w:b/>
                            <w:sz w:val="20"/>
                            <w:szCs w:val="20"/>
                            <w:lang w:val="en-US"/>
                          </w:rPr>
                          <w:t>4</w:t>
                        </w:r>
                      </w:p>
                    </w:txbxContent>
                  </v:textbox>
                </v:rect>
                <v:rect id="Rectangle 2064" o:spid="_x0000_s1072" style="position:absolute;left:2095;top:18669;width:50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snsQA&#10;AADdAAAADwAAAGRycy9kb3ducmV2LnhtbESPS4vCQBCE7wv+h6EFb+tEXUSjo7grPo4aX9cm0ybB&#10;TE/IjJr9946wsMeiqr6ipvPGlOJBtSssK+h1IxDEqdUFZwqOh9XnCITzyBpLy6TglxzMZ62PKcba&#10;PnlPj8RnIkDYxagg976KpXRpTgZd11bEwbva2qAPss6krvEZ4KaU/SgaSoMFh4UcK/rJKb0ld6Pg&#10;nq6/L1m12C1XA95I2xub01kr1Wk3iwkIT43/D/+1t1pBPxp+wftNe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1rJ7EAAAA3QAAAA8AAAAAAAAAAAAAAAAAmAIAAGRycy9k&#10;b3ducmV2LnhtbFBLBQYAAAAABAAEAPUAAACJAwAAAAA=&#10;" fillcolor="white [3201]" strokecolor="#70ad47 [3209]" strokeweight="1pt">
                  <v:textbox>
                    <w:txbxContent>
                      <w:p w:rsidR="00547A7D" w:rsidRPr="002F4EC8" w:rsidRDefault="00547A7D" w:rsidP="008A1E2D">
                        <w:pPr>
                          <w:jc w:val="center"/>
                          <w:rPr>
                            <w:b/>
                            <w:sz w:val="20"/>
                            <w:szCs w:val="20"/>
                            <w:lang w:val="en-US"/>
                          </w:rPr>
                        </w:pPr>
                        <w:r>
                          <w:rPr>
                            <w:b/>
                            <w:sz w:val="20"/>
                            <w:szCs w:val="20"/>
                            <w:lang w:val="en-US"/>
                          </w:rPr>
                          <w:t>KK1</w:t>
                        </w:r>
                      </w:p>
                    </w:txbxContent>
                  </v:textbox>
                </v:rect>
                <v:oval id="Oval 2065" o:spid="_x0000_s1073" style="position:absolute;left:2095;top:32670;width:676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hsYA&#10;AADdAAAADwAAAGRycy9kb3ducmV2LnhtbESPQUsDMRSE70L/Q3gFL2JfWrTI2rSoICteilU8Pzev&#10;u0s3L0uSdld/vRGEHoeZ+YZZbUbXqROH2HoxMJ9pUCyVt63UBj7en6/vQMVEYqnzwga+OcJmPblY&#10;UWH9IG982qVaZYjEggw0KfUFYqwadhRnvmfJ3t4HRynLUKMNNGS463Ch9RIdtZIXGur5qeHqsDs6&#10;A6iHEuc49K/h82b7+FUetz/llTGX0/HhHlTiMZ3D/+0Xa2Chl7fw9yY/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hsYAAADdAAAADwAAAAAAAAAAAAAAAACYAgAAZHJz&#10;L2Rvd25yZXYueG1sUEsFBgAAAAAEAAQA9QAAAIsDAAAAAA==&#10;" fillcolor="white [3201]" strokecolor="#70ad47 [3209]" strokeweight="1pt">
                  <v:stroke joinstyle="miter"/>
                  <v:textbox>
                    <w:txbxContent>
                      <w:p w:rsidR="00547A7D" w:rsidRPr="002F4EC8" w:rsidRDefault="00547A7D" w:rsidP="008A1E2D">
                        <w:pPr>
                          <w:jc w:val="center"/>
                          <w:rPr>
                            <w:b/>
                            <w:sz w:val="20"/>
                            <w:szCs w:val="20"/>
                            <w:lang w:val="en-US"/>
                          </w:rPr>
                        </w:pPr>
                        <w:r w:rsidRPr="002F4EC8">
                          <w:rPr>
                            <w:b/>
                            <w:sz w:val="20"/>
                            <w:szCs w:val="20"/>
                            <w:lang w:val="en-US"/>
                          </w:rPr>
                          <w:t>Đ</w:t>
                        </w:r>
                        <w:r>
                          <w:rPr>
                            <w:b/>
                            <w:sz w:val="20"/>
                            <w:szCs w:val="20"/>
                            <w:lang w:val="en-US"/>
                          </w:rPr>
                          <w:t>0</w:t>
                        </w:r>
                        <w:r w:rsidRPr="002F4EC8">
                          <w:rPr>
                            <w:b/>
                            <w:sz w:val="20"/>
                            <w:szCs w:val="20"/>
                            <w:lang w:val="en-US"/>
                          </w:rPr>
                          <w:t>1</w:t>
                        </w:r>
                      </w:p>
                    </w:txbxContent>
                  </v:textbox>
                </v:oval>
                <v:oval id="Oval 2066" o:spid="_x0000_s1074" style="position:absolute;left:42576;top:48768;width:676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u8cYA&#10;AADdAAAADwAAAGRycy9kb3ducmV2LnhtbESPQUvDQBSE70L/w/IKXsS+bZEgsdvSChLxUqzi+Zl9&#10;JsHs27C7baK/3hUEj8PMfMOst5Pr1ZlD7LwYWC40KJba204aA68vD9e3oGIisdR7YQNfHGG7mV2s&#10;qbR+lGc+H1OjMkRiSQbalIYSMdYtO4oLP7Bk78MHRynL0KANNGa463GldYGOOskLLQ1833L9eTw5&#10;A6jHCpc4Dk/h7eawf69Oh+/qypjL+bS7A5V4Sv/hv/ajNbDSRQG/b/ITw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u8cYAAADdAAAADwAAAAAAAAAAAAAAAACYAgAAZHJz&#10;L2Rvd25yZXYueG1sUEsFBgAAAAAEAAQA9QAAAIsDAAAAAA==&#10;" fillcolor="white [3201]" strokecolor="#70ad47 [3209]" strokeweight="1pt">
                  <v:stroke joinstyle="miter"/>
                  <v:textbox>
                    <w:txbxContent>
                      <w:p w:rsidR="00547A7D" w:rsidRPr="002F4EC8" w:rsidRDefault="00547A7D" w:rsidP="008A1E2D">
                        <w:pPr>
                          <w:jc w:val="center"/>
                          <w:rPr>
                            <w:b/>
                            <w:sz w:val="20"/>
                            <w:szCs w:val="20"/>
                            <w:lang w:val="en-US"/>
                          </w:rPr>
                        </w:pPr>
                        <w:r w:rsidRPr="002F4EC8">
                          <w:rPr>
                            <w:b/>
                            <w:sz w:val="20"/>
                            <w:szCs w:val="20"/>
                            <w:lang w:val="en-US"/>
                          </w:rPr>
                          <w:t>Đ</w:t>
                        </w:r>
                        <w:r>
                          <w:rPr>
                            <w:b/>
                            <w:sz w:val="20"/>
                            <w:szCs w:val="20"/>
                            <w:lang w:val="en-US"/>
                          </w:rPr>
                          <w:t>03</w:t>
                        </w:r>
                      </w:p>
                    </w:txbxContent>
                  </v:textbox>
                </v:oval>
                <v:oval id="Oval 2067" o:spid="_x0000_s1075" style="position:absolute;left:46672;top:4286;width:676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LasYA&#10;AADdAAAADwAAAGRycy9kb3ducmV2LnhtbESPQUsDMRSE70L/Q3gFL2JfWqTK2rSoICteSqt4fm5e&#10;d5duXpYk7a7+eiMIHoeZ+YZZbUbXqTOH2HoxMJ9pUCyVt63UBt7fnq/vQMVEYqnzwga+OMJmPblY&#10;UWH9IDs+71OtMkRiQQaalPoCMVYNO4oz37Nk7+CDo5RlqNEGGjLcdbjQeomOWskLDfX81HB13J+c&#10;AdRDiXMc+tfwcbN9/CxP2+/yypjL6fhwDyrxmP7Df+0Xa2Chl7fw+yY/AV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qLasYAAADdAAAADwAAAAAAAAAAAAAAAACYAgAAZHJz&#10;L2Rvd25yZXYueG1sUEsFBgAAAAAEAAQA9QAAAIsDAAAAAA==&#10;" fillcolor="white [3201]" strokecolor="#70ad47 [3209]" strokeweight="1pt">
                  <v:stroke joinstyle="miter"/>
                  <v:textbox>
                    <w:txbxContent>
                      <w:p w:rsidR="00547A7D" w:rsidRPr="002F4EC8" w:rsidRDefault="00547A7D" w:rsidP="008A1E2D">
                        <w:pPr>
                          <w:jc w:val="center"/>
                          <w:rPr>
                            <w:b/>
                            <w:sz w:val="20"/>
                            <w:szCs w:val="20"/>
                            <w:lang w:val="en-US"/>
                          </w:rPr>
                        </w:pPr>
                        <w:r w:rsidRPr="002F4EC8">
                          <w:rPr>
                            <w:b/>
                            <w:sz w:val="20"/>
                            <w:szCs w:val="20"/>
                            <w:lang w:val="en-US"/>
                          </w:rPr>
                          <w:t>Đ</w:t>
                        </w:r>
                        <w:r>
                          <w:rPr>
                            <w:b/>
                            <w:sz w:val="20"/>
                            <w:szCs w:val="20"/>
                            <w:lang w:val="en-US"/>
                          </w:rPr>
                          <w:t>02</w:t>
                        </w:r>
                      </w:p>
                    </w:txbxContent>
                  </v:textbox>
                </v:oval>
                <v:shape id="Straight Arrow Connector 2068" o:spid="_x0000_s1076" type="#_x0000_t32" style="position:absolute;left:21717;top:31242;width:0;height:29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CBsIAAADdAAAADwAAAGRycy9kb3ducmV2LnhtbERP22rCQBB9F/yHZYS+iG4qNmh0lVIo&#10;VLCIlw8YsmMSzM6m2amJf+8+FPp4OPf1tne1ulMbKs8GXqcJKOLc24oLA5fz52QBKgiyxdozGXhQ&#10;gO1mOFhjZn3HR7qfpFAxhEOGBkqRJtM65CU5DFPfEEfu6luHEmFbaNtiF8NdrWdJkmqHFceGEhv6&#10;KCm/nX6dgf1yvv8+vD2cHLkjm49xt5MfY15G/fsKlFAv/+I/95c1MEvSODe+iU9Ab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wCBsIAAADdAAAADwAAAAAAAAAAAAAA&#10;AAChAgAAZHJzL2Rvd25yZXYueG1sUEsFBgAAAAAEAAQA+QAAAJADAAAAAA==&#10;" strokecolor="#7030a0" strokeweight="2.25pt">
                  <v:stroke endarrow="open" joinstyle="miter"/>
                </v:shape>
                <v:shape id="Straight Arrow Connector 2069" o:spid="_x0000_s1077" type="#_x0000_t32" style="position:absolute;left:38671;top:8286;width:181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nncQAAADdAAAADwAAAGRycy9kb3ducmV2LnhtbESPUWvCQBCE3wX/w7FCX0QvlSoaPaUU&#10;ChWUovUHLLk1Ceb20tzWxH/fEwQfh5n5hlltOlepKzWh9GzgdZyAIs68LTk3cPr5HM1BBUG2WHkm&#10;AzcKsFn3eytMrW/5QNej5CpCOKRooBCpU61DVpDDMPY1cfTOvnEoUTa5tg22Ee4qPUmSmXZYclwo&#10;sKaPgrLL8c8Z2C3edvvv6c3JgVuy2RC3W/k15mXQvS9BCXXyDD/aX9bAJJkt4P4mPg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KedxAAAAN0AAAAPAAAAAAAAAAAA&#10;AAAAAKECAABkcnMvZG93bnJldi54bWxQSwUGAAAAAAQABAD5AAAAkgMAAAAA&#10;" strokecolor="#7030a0" strokeweight="2.25pt">
                  <v:stroke endarrow="open" joinstyle="miter"/>
                </v:shape>
                <v:shape id="Straight Arrow Connector 2070" o:spid="_x0000_s1078" type="#_x0000_t32" style="position:absolute;left:42195;top:7239;width:4477;height:6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Y3cMAAADdAAAADwAAAGRycy9kb3ducmV2LnhtbERP22rCQBB9L/QflhF8KbqpWG1TN6EI&#10;BQVFvHzAkJ0mwexsmp2a+Pfdh0IfD+e+ygfXqBt1ofZs4HmagCIuvK25NHA5f05eQQVBtth4JgN3&#10;CpBnjw8rTK3v+Ui3k5QqhnBI0UAl0qZah6Iih2HqW+LIffnOoUTYldp22Mdw1+hZkiy0w5pjQ4Ut&#10;rSsqrqcfZ2D3Nt/tDy93J0fuyRZPuN3KtzHj0fDxDkpokH/xn3tjDcySZdwf38Qno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zmN3DAAAA3QAAAA8AAAAAAAAAAAAA&#10;AAAAoQIAAGRycy9kb3ducmV2LnhtbFBLBQYAAAAABAAEAPkAAACRAwAAAAA=&#10;" strokecolor="#7030a0" strokeweight="2.25pt">
                  <v:stroke endarrow="open" joinstyle="miter"/>
                </v:shape>
                <v:shape id="Straight Arrow Connector 2071" o:spid="_x0000_s1079" type="#_x0000_t32" style="position:absolute;left:4762;top:26955;width:762;height:5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2xcIAAADdAAAADwAAAGRycy9kb3ducmV2LnhtbESPwWrDMBBE74X+g9hCb40UB9LgRgkm&#10;EJprnUCui7W1ja2VsBTb/fsoUMhxmJk3zHY/216MNITWsYblQoEgrpxpudZwOR8/NiBCRDbYOyYN&#10;fxRgv3t92WJu3MQ/NJaxFgnCIUcNTYw+lzJUDVkMC+eJk/frBosxyaGWZsApwW0vM6XW0mLLaaFB&#10;T4eGqq68WQ2q+x7Hsrj5q53Y9Cs/ZaErtH5/m4svEJHm+Az/t09GQ6Y+l/B4k5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c2xcIAAADdAAAADwAAAAAAAAAAAAAA&#10;AAChAgAAZHJzL2Rvd25yZXYueG1sUEsFBgAAAAAEAAQA+QAAAJADAAAAAA==&#10;" strokecolor="#7030a0" strokeweight="2.25pt">
                  <v:stroke endarrow="open" joinstyle="miter"/>
                </v:shape>
                <v:shape id="Straight Arrow Connector 2072" o:spid="_x0000_s1080" type="#_x0000_t32" style="position:absolute;left:4762;top:23050;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9P8UAAADdAAAADwAAAGRycy9kb3ducmV2LnhtbESPzUoDQRCE70LeYWghNzOTJSS6ZhKC&#10;IPES0Kj3dqf3R3d6lp1Odn37jCDkWFTVV9R6O/pWnamPTWAL85kBRVwE13Bl4eP9+e4eVBRkh21g&#10;svBLEbabyc0acxcGfqPzUSqVIBxztFCLdLnWsajJY5yFjjh5Zeg9SpJ9pV2PQ4L7VmfGLLXHhtNC&#10;jR091VT8HE/eQsvy+bCaL76+969lhc4cymEp1k5vx90jKKFRruH/9ouzkJlVBn9v0hP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d9P8UAAADdAAAADwAAAAAAAAAA&#10;AAAAAAChAgAAZHJzL2Rvd25yZXYueG1sUEsFBgAAAAAEAAQA+QAAAJMDAAAAAA==&#10;" strokecolor="#7030a0" strokeweight="2.25pt">
                  <v:stroke endarrow="open" joinstyle="miter"/>
                </v:shape>
                <v:shape id="Straight Arrow Connector 2073" o:spid="_x0000_s1081" type="#_x0000_t32" style="position:absolute;left:41910;top:46482;width:1619;height:2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NKcIAAADdAAAADwAAAGRycy9kb3ducmV2LnhtbESPwWrDMBBE74H8g9hAb4kUB9LiRAkm&#10;UNprnUKvi7Wxja2VsBTb+fuoUOhxmJk3zPE8216MNITWsYbtRoEgrpxpudbwfX1fv4EIEdlg75g0&#10;PCjA+bRcHDE3buIvGstYiwThkKOGJkafSxmqhiyGjfPEybu5wWJMcqilGXBKcNvLTKm9tNhyWmjQ&#10;06WhqivvVoPqPsaxLO7+x05s+p2fstAVWr+s5uIAItIc/8N/7U+jIVOvO/h9k56AP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kNKcIAAADdAAAADwAAAAAAAAAAAAAA&#10;AAChAgAAZHJzL2Rvd25yZXYueG1sUEsFBgAAAAAEAAQA+QAAAJADAAAAAA==&#10;" strokecolor="#7030a0" strokeweight="2.25pt">
                  <v:stroke endarrow="open" joinstyle="miter"/>
                </v:shape>
                <v:shape id="Straight Arrow Connector 2074" o:spid="_x0000_s1082" type="#_x0000_t32" style="position:absolute;left:41433;top:45053;width:2667;height:9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e3sUAAADdAAAADwAAAGRycy9kb3ducmV2LnhtbESP3WrCQBSE7wu+w3IEb0rdKGrb1FWK&#10;IFRQxJ8HOGRPk2D2bJo9mvj2XaHQy2FmvmHmy85V6kZNKD0bGA0TUMSZtyXnBs6n9csbqCDIFivP&#10;ZOBOAZaL3tMcU+tbPtDtKLmKEA4pGihE6lTrkBXkMAx9TRy9b984lCibXNsG2wh3lR4nyUw7LDku&#10;FFjTqqDscrw6A9v3yXa3n96dHLglmz3jZiM/xgz63ecHKKFO/sN/7S9rYJy8TuDxJj4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ie3sUAAADdAAAADwAAAAAAAAAA&#10;AAAAAAChAgAAZHJzL2Rvd25yZXYueG1sUEsFBgAAAAAEAAQA+QAAAJMDAAAAAA==&#10;" strokecolor="#7030a0" strokeweight="2.25pt">
                  <v:stroke endarrow="open" joinstyle="miter"/>
                </v:shape>
              </v:group>
            </w:pict>
          </mc:Fallback>
        </mc:AlternateContent>
      </w: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A1E2D">
      <w:pPr>
        <w:rPr>
          <w:lang w:val="pt-BR"/>
        </w:rPr>
      </w:pPr>
    </w:p>
    <w:p w:rsidR="008A1E2D" w:rsidRPr="00543C51" w:rsidRDefault="008A1E2D" w:rsidP="008E6F69">
      <w:pPr>
        <w:pStyle w:val="nguon"/>
      </w:pPr>
      <w:r w:rsidRPr="00543C51">
        <w:tab/>
        <w:t xml:space="preserve">Nguồn: </w:t>
      </w:r>
      <w:r w:rsidRPr="00543C51">
        <w:rPr>
          <w:lang w:val="en-US"/>
        </w:rPr>
        <w:t>Coshet</w:t>
      </w:r>
    </w:p>
    <w:p w:rsidR="008A1E2D" w:rsidRPr="00543C51" w:rsidRDefault="008A1E2D" w:rsidP="00E77457">
      <w:pPr>
        <w:pStyle w:val="Caption"/>
      </w:pPr>
      <w:bookmarkStart w:id="263" w:name="_Ref109668981"/>
      <w:bookmarkStart w:id="264" w:name="_Toc121995743"/>
      <w:r w:rsidRPr="00543C51">
        <w:t xml:space="preserve">Hình </w:t>
      </w:r>
      <w:r w:rsidRPr="00543C51">
        <w:fldChar w:fldCharType="begin"/>
      </w:r>
      <w:r w:rsidRPr="00543C51">
        <w:instrText xml:space="preserve"> STYLEREF 1 \s </w:instrText>
      </w:r>
      <w:r w:rsidRPr="00543C51">
        <w:fldChar w:fldCharType="separate"/>
      </w:r>
      <w:r w:rsidR="00667E78">
        <w:rPr>
          <w:noProof/>
        </w:rPr>
        <w:t>III</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1</w:t>
      </w:r>
      <w:r w:rsidRPr="00543C51">
        <w:fldChar w:fldCharType="end"/>
      </w:r>
      <w:bookmarkEnd w:id="263"/>
      <w:r w:rsidRPr="00543C51">
        <w:rPr>
          <w:lang w:val="fi-FI"/>
        </w:rPr>
        <w:t>.</w:t>
      </w:r>
      <w:r w:rsidRPr="00543C51">
        <w:t xml:space="preserve"> Sơ đồ vị trí lấy mẫu</w:t>
      </w:r>
      <w:bookmarkEnd w:id="264"/>
    </w:p>
    <w:p w:rsidR="008A1E2D" w:rsidRPr="00543C51" w:rsidRDefault="008A1E2D" w:rsidP="008A1E2D">
      <w:pPr>
        <w:pStyle w:val="Heading4"/>
        <w:numPr>
          <w:ilvl w:val="0"/>
          <w:numId w:val="0"/>
        </w:numPr>
        <w:rPr>
          <w:lang w:val="vi-VN" w:eastAsia="en-US"/>
        </w:rPr>
      </w:pPr>
      <w:bookmarkStart w:id="265" w:name="_Toc109664804"/>
      <w:r w:rsidRPr="00543C51">
        <w:rPr>
          <w:lang w:val="vi-VN" w:eastAsia="en-US"/>
        </w:rPr>
        <w:t>Hiện trạng môi trường đất</w:t>
      </w:r>
      <w:bookmarkEnd w:id="265"/>
    </w:p>
    <w:p w:rsidR="008A1E2D" w:rsidRPr="00543C51" w:rsidRDefault="008A1E2D" w:rsidP="008A1E2D">
      <w:pPr>
        <w:spacing w:before="0" w:after="60"/>
      </w:pPr>
      <w:r w:rsidRPr="00543C51">
        <w:t>Vị trí quan trắc</w:t>
      </w:r>
      <w:r w:rsidRPr="00543C51">
        <w:rPr>
          <w:lang w:val="en-US"/>
        </w:rPr>
        <w:t xml:space="preserve"> là m</w:t>
      </w:r>
      <w:r w:rsidRPr="00543C51">
        <w:t xml:space="preserve">ẫu đất </w:t>
      </w:r>
      <w:r w:rsidRPr="00543C51">
        <w:rPr>
          <w:lang w:val="en-US"/>
        </w:rPr>
        <w:t>t</w:t>
      </w:r>
      <w:r w:rsidRPr="00543C51">
        <w:t>rong khuôn viên nhà máy</w:t>
      </w:r>
      <w:r w:rsidRPr="00543C51">
        <w:rPr>
          <w:lang w:val="en-US"/>
        </w:rPr>
        <w:t>.</w:t>
      </w:r>
      <w:r w:rsidRPr="00543C51">
        <w:t xml:space="preserve"> </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Đ 01: khu </w:t>
      </w:r>
      <w:r w:rsidRPr="00543C51">
        <w:t>vực</w:t>
      </w:r>
      <w:r w:rsidRPr="00543C51">
        <w:rPr>
          <w:rStyle w:val="a1"/>
          <w:szCs w:val="26"/>
        </w:rPr>
        <w:t xml:space="preserve"> </w:t>
      </w:r>
      <w:r w:rsidRPr="00543C51">
        <w:rPr>
          <w:rStyle w:val="a1"/>
          <w:szCs w:val="26"/>
          <w:lang w:val="en-US"/>
        </w:rPr>
        <w:t>bãi chứa sản phẩm</w:t>
      </w:r>
      <w:r w:rsidRPr="00543C51">
        <w:rPr>
          <w:rStyle w:val="a1"/>
          <w:szCs w:val="26"/>
        </w:rPr>
        <w:t>.</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Đ 02: khu </w:t>
      </w:r>
      <w:r w:rsidRPr="00543C51">
        <w:t>vực</w:t>
      </w:r>
      <w:r w:rsidRPr="00543C51">
        <w:rPr>
          <w:rStyle w:val="a1"/>
          <w:szCs w:val="26"/>
        </w:rPr>
        <w:t xml:space="preserve"> </w:t>
      </w:r>
      <w:r w:rsidRPr="00543C51">
        <w:rPr>
          <w:rStyle w:val="a1"/>
          <w:szCs w:val="26"/>
          <w:lang w:val="en-US"/>
        </w:rPr>
        <w:t>xây nhà điều hành</w:t>
      </w:r>
      <w:r w:rsidRPr="00543C51">
        <w:rPr>
          <w:rStyle w:val="a1"/>
          <w:szCs w:val="26"/>
        </w:rPr>
        <w:t xml:space="preserve">. </w:t>
      </w:r>
    </w:p>
    <w:p w:rsidR="008A1E2D" w:rsidRPr="00543C51" w:rsidRDefault="008A1E2D" w:rsidP="002D7971">
      <w:pPr>
        <w:numPr>
          <w:ilvl w:val="0"/>
          <w:numId w:val="25"/>
        </w:numPr>
        <w:tabs>
          <w:tab w:val="clear" w:pos="420"/>
        </w:tabs>
        <w:autoSpaceDE w:val="0"/>
        <w:autoSpaceDN w:val="0"/>
        <w:ind w:left="426" w:hanging="326"/>
        <w:rPr>
          <w:rStyle w:val="a1"/>
          <w:szCs w:val="26"/>
        </w:rPr>
      </w:pPr>
      <w:r w:rsidRPr="00543C51">
        <w:rPr>
          <w:rStyle w:val="a1"/>
          <w:szCs w:val="26"/>
        </w:rPr>
        <w:t xml:space="preserve">Đ 03: khu </w:t>
      </w:r>
      <w:r w:rsidRPr="00543C51">
        <w:t>vực</w:t>
      </w:r>
      <w:r w:rsidRPr="00543C51">
        <w:rPr>
          <w:rStyle w:val="a1"/>
          <w:szCs w:val="26"/>
        </w:rPr>
        <w:t xml:space="preserve"> </w:t>
      </w:r>
      <w:r w:rsidRPr="00543C51">
        <w:rPr>
          <w:rStyle w:val="a1"/>
          <w:szCs w:val="26"/>
          <w:lang w:val="en-US"/>
        </w:rPr>
        <w:t>xây dựng nhà vệ sinh công nhân và bể chứa nước PCCC</w:t>
      </w:r>
      <w:r w:rsidRPr="00543C51">
        <w:rPr>
          <w:rStyle w:val="a1"/>
          <w:szCs w:val="26"/>
        </w:rPr>
        <w:t>.</w:t>
      </w:r>
    </w:p>
    <w:p w:rsidR="008A1E2D" w:rsidRPr="00543C51" w:rsidRDefault="008A1E2D" w:rsidP="008A1E2D">
      <w:pPr>
        <w:spacing w:before="0" w:after="60"/>
        <w:rPr>
          <w:lang w:val="en-US" w:eastAsia="en-US"/>
        </w:rPr>
      </w:pPr>
      <w:r w:rsidRPr="00543C51">
        <w:rPr>
          <w:lang w:val="en-US" w:eastAsia="en-US"/>
        </w:rPr>
        <w:t xml:space="preserve">Kết quả quan trắc chất lượng đất tại Nhà máy năm 2020 được trình bày trong </w:t>
      </w:r>
      <w:r w:rsidR="00455F58" w:rsidRPr="00543C51">
        <w:rPr>
          <w:lang w:val="en-US" w:eastAsia="en-US"/>
        </w:rPr>
        <w:fldChar w:fldCharType="begin"/>
      </w:r>
      <w:r w:rsidR="00455F58" w:rsidRPr="00543C51">
        <w:rPr>
          <w:lang w:val="en-US" w:eastAsia="en-US"/>
        </w:rPr>
        <w:instrText xml:space="preserve"> REF _Ref109669004 \h  \* MERGEFORMAT </w:instrText>
      </w:r>
      <w:r w:rsidR="00455F58" w:rsidRPr="00543C51">
        <w:rPr>
          <w:lang w:val="en-US" w:eastAsia="en-US"/>
        </w:rPr>
      </w:r>
      <w:r w:rsidR="00455F58" w:rsidRPr="00543C51">
        <w:rPr>
          <w:lang w:val="en-US" w:eastAsia="en-US"/>
        </w:rPr>
        <w:fldChar w:fldCharType="separate"/>
      </w:r>
      <w:r w:rsidR="00667E78" w:rsidRPr="00543C51">
        <w:t xml:space="preserve">Bảng </w:t>
      </w:r>
      <w:r w:rsidR="00667E78">
        <w:rPr>
          <w:noProof/>
        </w:rPr>
        <w:t>III</w:t>
      </w:r>
      <w:r w:rsidR="00667E78" w:rsidRPr="00543C51">
        <w:rPr>
          <w:noProof/>
        </w:rPr>
        <w:noBreakHyphen/>
      </w:r>
      <w:r w:rsidR="00667E78">
        <w:rPr>
          <w:noProof/>
        </w:rPr>
        <w:t>2</w:t>
      </w:r>
      <w:r w:rsidR="00455F58" w:rsidRPr="00543C51">
        <w:rPr>
          <w:lang w:val="en-US" w:eastAsia="en-US"/>
        </w:rPr>
        <w:fldChar w:fldCharType="end"/>
      </w:r>
      <w:r w:rsidR="00455F58" w:rsidRPr="00543C51">
        <w:rPr>
          <w:lang w:val="en-US" w:eastAsia="en-US"/>
        </w:rPr>
        <w:t xml:space="preserve"> </w:t>
      </w:r>
      <w:r w:rsidRPr="00543C51">
        <w:rPr>
          <w:lang w:val="en-US" w:eastAsia="en-US"/>
        </w:rPr>
        <w:t>sau:</w:t>
      </w:r>
    </w:p>
    <w:p w:rsidR="008A1E2D" w:rsidRPr="00543C51" w:rsidRDefault="008A1E2D" w:rsidP="008A1E2D">
      <w:pPr>
        <w:spacing w:before="0" w:after="60"/>
        <w:rPr>
          <w:lang w:val="en-US" w:eastAsia="en-US"/>
        </w:rPr>
      </w:pPr>
    </w:p>
    <w:p w:rsidR="00455F58" w:rsidRPr="00543C51" w:rsidRDefault="00455F58" w:rsidP="008A1E2D">
      <w:pPr>
        <w:spacing w:before="0" w:after="60"/>
        <w:rPr>
          <w:lang w:val="en-US" w:eastAsia="en-US"/>
        </w:rPr>
      </w:pPr>
    </w:p>
    <w:p w:rsidR="008A1E2D" w:rsidRPr="00543C51" w:rsidRDefault="008A1E2D" w:rsidP="008A1E2D">
      <w:pPr>
        <w:pStyle w:val="Caption"/>
        <w:rPr>
          <w:lang w:val="vi-VN"/>
        </w:rPr>
      </w:pPr>
      <w:bookmarkStart w:id="266" w:name="_Ref109669004"/>
      <w:bookmarkStart w:id="267" w:name="_Toc121995730"/>
      <w:r w:rsidRPr="00543C51">
        <w:lastRenderedPageBreak/>
        <w:t xml:space="preserve">Bảng </w:t>
      </w:r>
      <w:r w:rsidRPr="00543C51">
        <w:fldChar w:fldCharType="begin"/>
      </w:r>
      <w:r w:rsidRPr="00543C51">
        <w:instrText xml:space="preserve"> STYLEREF 1 \s </w:instrText>
      </w:r>
      <w:r w:rsidRPr="00543C51">
        <w:fldChar w:fldCharType="separate"/>
      </w:r>
      <w:r w:rsidR="00667E78">
        <w:rPr>
          <w:noProof/>
        </w:rPr>
        <w:t>III</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2</w:t>
      </w:r>
      <w:r w:rsidRPr="00543C51">
        <w:fldChar w:fldCharType="end"/>
      </w:r>
      <w:bookmarkEnd w:id="266"/>
      <w:r w:rsidRPr="00543C51">
        <w:rPr>
          <w:lang w:val="en-US"/>
        </w:rPr>
        <w:t>. Kết quả quan trắc chất lượng đất tại Nhà máy</w:t>
      </w:r>
      <w:bookmarkEnd w:id="267"/>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008"/>
        <w:gridCol w:w="1737"/>
        <w:gridCol w:w="1004"/>
        <w:gridCol w:w="1002"/>
        <w:gridCol w:w="1007"/>
        <w:gridCol w:w="2077"/>
      </w:tblGrid>
      <w:tr w:rsidR="00543C51" w:rsidRPr="00543C51" w:rsidTr="00085F57">
        <w:trPr>
          <w:trHeight w:val="764"/>
        </w:trPr>
        <w:tc>
          <w:tcPr>
            <w:tcW w:w="394" w:type="pct"/>
            <w:vMerge w:val="restar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lang w:val="en-US"/>
              </w:rPr>
              <w:t>S</w:t>
            </w:r>
            <w:r w:rsidRPr="00543C51">
              <w:rPr>
                <w:b/>
                <w:bCs/>
                <w:sz w:val="24"/>
                <w:szCs w:val="24"/>
              </w:rPr>
              <w:t>TT</w:t>
            </w:r>
          </w:p>
        </w:tc>
        <w:tc>
          <w:tcPr>
            <w:tcW w:w="593" w:type="pct"/>
            <w:vMerge w:val="restar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rPr>
              <w:t>Thông</w:t>
            </w:r>
            <w:r w:rsidRPr="00543C51">
              <w:rPr>
                <w:b/>
                <w:bCs/>
                <w:sz w:val="24"/>
                <w:szCs w:val="24"/>
                <w:lang w:val="en-US"/>
              </w:rPr>
              <w:t xml:space="preserve"> </w:t>
            </w:r>
            <w:r w:rsidRPr="00543C51">
              <w:rPr>
                <w:b/>
                <w:bCs/>
                <w:sz w:val="24"/>
                <w:szCs w:val="24"/>
              </w:rPr>
              <w:t>số</w:t>
            </w:r>
          </w:p>
        </w:tc>
        <w:tc>
          <w:tcPr>
            <w:tcW w:w="1021" w:type="pct"/>
            <w:vMerge w:val="restar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rPr>
              <w:t>Đơn vị</w:t>
            </w:r>
          </w:p>
        </w:tc>
        <w:tc>
          <w:tcPr>
            <w:tcW w:w="1771" w:type="pct"/>
            <w:gridSpan w:val="3"/>
            <w:shd w:val="clear" w:color="auto" w:fill="D9D9D9" w:themeFill="background1" w:themeFillShade="D9"/>
            <w:vAlign w:val="center"/>
          </w:tcPr>
          <w:p w:rsidR="008A1E2D" w:rsidRPr="00543C51" w:rsidRDefault="008A1E2D" w:rsidP="00085F57">
            <w:pPr>
              <w:jc w:val="center"/>
              <w:rPr>
                <w:b/>
                <w:bCs/>
                <w:sz w:val="24"/>
                <w:szCs w:val="24"/>
                <w:lang w:val="en-US"/>
              </w:rPr>
            </w:pPr>
            <w:r w:rsidRPr="00543C51">
              <w:rPr>
                <w:b/>
                <w:bCs/>
                <w:sz w:val="24"/>
                <w:szCs w:val="24"/>
                <w:lang w:val="en-US"/>
              </w:rPr>
              <w:t>Ngày 09/09</w:t>
            </w:r>
            <w:r w:rsidR="00085F57" w:rsidRPr="00543C51">
              <w:rPr>
                <w:b/>
                <w:bCs/>
                <w:sz w:val="24"/>
                <w:szCs w:val="24"/>
              </w:rPr>
              <w:t>/2020</w:t>
            </w:r>
          </w:p>
        </w:tc>
        <w:tc>
          <w:tcPr>
            <w:tcW w:w="1221" w:type="pct"/>
            <w:vMerge w:val="restart"/>
            <w:shd w:val="clear" w:color="auto" w:fill="D9D9D9" w:themeFill="background1" w:themeFillShade="D9"/>
            <w:vAlign w:val="center"/>
          </w:tcPr>
          <w:p w:rsidR="008A1E2D" w:rsidRPr="00543C51" w:rsidRDefault="008A1E2D" w:rsidP="009A66AC">
            <w:pPr>
              <w:ind w:left="-26" w:right="-107"/>
              <w:jc w:val="center"/>
              <w:rPr>
                <w:b/>
                <w:sz w:val="24"/>
                <w:szCs w:val="24"/>
              </w:rPr>
            </w:pPr>
            <w:r w:rsidRPr="00543C51">
              <w:rPr>
                <w:b/>
                <w:sz w:val="24"/>
                <w:szCs w:val="24"/>
              </w:rPr>
              <w:t>QCVN 03-MT:2015/BTNMT, đất công nghiệp</w:t>
            </w:r>
          </w:p>
        </w:tc>
      </w:tr>
      <w:tr w:rsidR="00543C51" w:rsidRPr="00543C51" w:rsidTr="009A66AC">
        <w:trPr>
          <w:trHeight w:val="312"/>
        </w:trPr>
        <w:tc>
          <w:tcPr>
            <w:tcW w:w="394" w:type="pct"/>
            <w:vMerge/>
            <w:shd w:val="clear" w:color="auto" w:fill="D9D9D9" w:themeFill="background1" w:themeFillShade="D9"/>
            <w:vAlign w:val="center"/>
          </w:tcPr>
          <w:p w:rsidR="008A1E2D" w:rsidRPr="00543C51" w:rsidRDefault="008A1E2D" w:rsidP="009A66AC">
            <w:pPr>
              <w:rPr>
                <w:b/>
                <w:bCs/>
                <w:sz w:val="24"/>
                <w:szCs w:val="24"/>
              </w:rPr>
            </w:pPr>
          </w:p>
        </w:tc>
        <w:tc>
          <w:tcPr>
            <w:tcW w:w="593" w:type="pct"/>
            <w:vMerge/>
            <w:shd w:val="clear" w:color="auto" w:fill="D9D9D9" w:themeFill="background1" w:themeFillShade="D9"/>
            <w:vAlign w:val="center"/>
          </w:tcPr>
          <w:p w:rsidR="008A1E2D" w:rsidRPr="00543C51" w:rsidRDefault="008A1E2D" w:rsidP="009A66AC">
            <w:pPr>
              <w:rPr>
                <w:b/>
                <w:bCs/>
                <w:sz w:val="24"/>
                <w:szCs w:val="24"/>
              </w:rPr>
            </w:pPr>
          </w:p>
        </w:tc>
        <w:tc>
          <w:tcPr>
            <w:tcW w:w="1021" w:type="pct"/>
            <w:vMerge/>
            <w:shd w:val="clear" w:color="auto" w:fill="D9D9D9" w:themeFill="background1" w:themeFillShade="D9"/>
            <w:vAlign w:val="center"/>
          </w:tcPr>
          <w:p w:rsidR="008A1E2D" w:rsidRPr="00543C51" w:rsidRDefault="008A1E2D" w:rsidP="009A66AC">
            <w:pPr>
              <w:rPr>
                <w:b/>
                <w:bCs/>
                <w:sz w:val="24"/>
                <w:szCs w:val="24"/>
              </w:rPr>
            </w:pPr>
          </w:p>
        </w:tc>
        <w:tc>
          <w:tcPr>
            <w:tcW w:w="590" w:type="pc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rPr>
              <w:t>Đ 01</w:t>
            </w:r>
          </w:p>
        </w:tc>
        <w:tc>
          <w:tcPr>
            <w:tcW w:w="589" w:type="pc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rPr>
              <w:t>Đ 02</w:t>
            </w:r>
          </w:p>
        </w:tc>
        <w:tc>
          <w:tcPr>
            <w:tcW w:w="592" w:type="pct"/>
            <w:shd w:val="clear" w:color="auto" w:fill="D9D9D9" w:themeFill="background1" w:themeFillShade="D9"/>
            <w:vAlign w:val="center"/>
          </w:tcPr>
          <w:p w:rsidR="008A1E2D" w:rsidRPr="00543C51" w:rsidRDefault="008A1E2D" w:rsidP="009A66AC">
            <w:pPr>
              <w:jc w:val="center"/>
              <w:rPr>
                <w:b/>
                <w:bCs/>
                <w:sz w:val="24"/>
                <w:szCs w:val="24"/>
              </w:rPr>
            </w:pPr>
            <w:r w:rsidRPr="00543C51">
              <w:rPr>
                <w:b/>
                <w:bCs/>
                <w:sz w:val="24"/>
                <w:szCs w:val="24"/>
              </w:rPr>
              <w:t>Đ 03</w:t>
            </w:r>
          </w:p>
        </w:tc>
        <w:tc>
          <w:tcPr>
            <w:tcW w:w="1221" w:type="pct"/>
            <w:vMerge/>
            <w:shd w:val="clear" w:color="auto" w:fill="D9D9D9" w:themeFill="background1" w:themeFillShade="D9"/>
            <w:vAlign w:val="center"/>
          </w:tcPr>
          <w:p w:rsidR="008A1E2D" w:rsidRPr="00543C51" w:rsidRDefault="008A1E2D" w:rsidP="009A66AC">
            <w:pPr>
              <w:jc w:val="center"/>
              <w:rPr>
                <w:b/>
                <w:bCs/>
                <w:sz w:val="24"/>
                <w:szCs w:val="24"/>
              </w:rPr>
            </w:pPr>
          </w:p>
        </w:tc>
      </w:tr>
      <w:tr w:rsidR="00543C51" w:rsidRPr="00543C51" w:rsidTr="009A66AC">
        <w:trPr>
          <w:trHeight w:val="574"/>
        </w:trPr>
        <w:tc>
          <w:tcPr>
            <w:tcW w:w="394" w:type="pct"/>
            <w:shd w:val="clear" w:color="auto" w:fill="auto"/>
            <w:vAlign w:val="center"/>
          </w:tcPr>
          <w:p w:rsidR="008A1E2D" w:rsidRPr="00543C51" w:rsidRDefault="008A1E2D" w:rsidP="009A66AC">
            <w:pPr>
              <w:jc w:val="center"/>
              <w:rPr>
                <w:sz w:val="24"/>
                <w:szCs w:val="24"/>
              </w:rPr>
            </w:pPr>
            <w:r w:rsidRPr="00543C51">
              <w:rPr>
                <w:sz w:val="24"/>
                <w:szCs w:val="24"/>
              </w:rPr>
              <w:t>1</w:t>
            </w:r>
          </w:p>
        </w:tc>
        <w:tc>
          <w:tcPr>
            <w:tcW w:w="593" w:type="pct"/>
            <w:shd w:val="clear" w:color="auto" w:fill="auto"/>
            <w:vAlign w:val="center"/>
          </w:tcPr>
          <w:p w:rsidR="008A1E2D" w:rsidRPr="00543C51" w:rsidRDefault="008A1E2D" w:rsidP="009A66AC">
            <w:pPr>
              <w:jc w:val="center"/>
              <w:rPr>
                <w:sz w:val="24"/>
                <w:szCs w:val="24"/>
              </w:rPr>
            </w:pPr>
            <w:r w:rsidRPr="00543C51">
              <w:rPr>
                <w:sz w:val="24"/>
                <w:szCs w:val="24"/>
              </w:rPr>
              <w:t>As</w:t>
            </w:r>
          </w:p>
        </w:tc>
        <w:tc>
          <w:tcPr>
            <w:tcW w:w="1021" w:type="pct"/>
            <w:shd w:val="clear" w:color="auto" w:fill="auto"/>
            <w:vAlign w:val="center"/>
          </w:tcPr>
          <w:p w:rsidR="008A1E2D" w:rsidRPr="00543C51" w:rsidRDefault="008A1E2D" w:rsidP="009A66AC">
            <w:pPr>
              <w:jc w:val="center"/>
              <w:rPr>
                <w:sz w:val="24"/>
                <w:szCs w:val="24"/>
              </w:rPr>
            </w:pPr>
            <w:r w:rsidRPr="00543C51">
              <w:rPr>
                <w:sz w:val="24"/>
                <w:szCs w:val="24"/>
              </w:rPr>
              <w:t>mg/kg đất khô</w:t>
            </w:r>
          </w:p>
        </w:tc>
        <w:tc>
          <w:tcPr>
            <w:tcW w:w="590"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2,54</w:t>
            </w:r>
          </w:p>
        </w:tc>
        <w:tc>
          <w:tcPr>
            <w:tcW w:w="589"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2,34</w:t>
            </w:r>
          </w:p>
        </w:tc>
        <w:tc>
          <w:tcPr>
            <w:tcW w:w="592"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2,46</w:t>
            </w:r>
          </w:p>
        </w:tc>
        <w:tc>
          <w:tcPr>
            <w:tcW w:w="1221" w:type="pct"/>
            <w:shd w:val="clear" w:color="auto" w:fill="auto"/>
            <w:vAlign w:val="center"/>
          </w:tcPr>
          <w:p w:rsidR="008A1E2D" w:rsidRPr="00543C51" w:rsidRDefault="008A1E2D" w:rsidP="009A66AC">
            <w:pPr>
              <w:jc w:val="center"/>
              <w:rPr>
                <w:bCs/>
                <w:sz w:val="24"/>
                <w:szCs w:val="24"/>
              </w:rPr>
            </w:pPr>
            <w:r w:rsidRPr="00543C51">
              <w:rPr>
                <w:bCs/>
                <w:sz w:val="24"/>
                <w:szCs w:val="24"/>
              </w:rPr>
              <w:t>25</w:t>
            </w:r>
          </w:p>
        </w:tc>
      </w:tr>
      <w:tr w:rsidR="00543C51" w:rsidRPr="00543C51" w:rsidTr="009A66AC">
        <w:trPr>
          <w:trHeight w:val="705"/>
        </w:trPr>
        <w:tc>
          <w:tcPr>
            <w:tcW w:w="394" w:type="pct"/>
            <w:shd w:val="clear" w:color="auto" w:fill="auto"/>
            <w:vAlign w:val="center"/>
          </w:tcPr>
          <w:p w:rsidR="008A1E2D" w:rsidRPr="00543C51" w:rsidRDefault="008A1E2D" w:rsidP="009A66AC">
            <w:pPr>
              <w:jc w:val="center"/>
              <w:rPr>
                <w:sz w:val="24"/>
                <w:szCs w:val="24"/>
              </w:rPr>
            </w:pPr>
            <w:r w:rsidRPr="00543C51">
              <w:rPr>
                <w:sz w:val="24"/>
                <w:szCs w:val="24"/>
              </w:rPr>
              <w:t>2</w:t>
            </w:r>
          </w:p>
        </w:tc>
        <w:tc>
          <w:tcPr>
            <w:tcW w:w="593" w:type="pct"/>
            <w:shd w:val="clear" w:color="auto" w:fill="auto"/>
            <w:vAlign w:val="center"/>
          </w:tcPr>
          <w:p w:rsidR="008A1E2D" w:rsidRPr="00543C51" w:rsidRDefault="008A1E2D" w:rsidP="009A66AC">
            <w:pPr>
              <w:jc w:val="center"/>
              <w:rPr>
                <w:sz w:val="24"/>
                <w:szCs w:val="24"/>
              </w:rPr>
            </w:pPr>
            <w:r w:rsidRPr="00543C51">
              <w:rPr>
                <w:sz w:val="24"/>
                <w:szCs w:val="24"/>
              </w:rPr>
              <w:t>Pb</w:t>
            </w:r>
          </w:p>
        </w:tc>
        <w:tc>
          <w:tcPr>
            <w:tcW w:w="1021" w:type="pct"/>
            <w:shd w:val="clear" w:color="auto" w:fill="auto"/>
            <w:vAlign w:val="center"/>
          </w:tcPr>
          <w:p w:rsidR="008A1E2D" w:rsidRPr="00543C51" w:rsidRDefault="008A1E2D" w:rsidP="009A66AC">
            <w:pPr>
              <w:jc w:val="center"/>
              <w:rPr>
                <w:sz w:val="24"/>
                <w:szCs w:val="24"/>
              </w:rPr>
            </w:pPr>
            <w:r w:rsidRPr="00543C51">
              <w:rPr>
                <w:sz w:val="24"/>
                <w:szCs w:val="24"/>
              </w:rPr>
              <w:t>mg/kg đất khô</w:t>
            </w:r>
          </w:p>
        </w:tc>
        <w:tc>
          <w:tcPr>
            <w:tcW w:w="590"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6,98</w:t>
            </w:r>
          </w:p>
        </w:tc>
        <w:tc>
          <w:tcPr>
            <w:tcW w:w="589"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7,16</w:t>
            </w:r>
          </w:p>
        </w:tc>
        <w:tc>
          <w:tcPr>
            <w:tcW w:w="592"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7,24</w:t>
            </w:r>
          </w:p>
        </w:tc>
        <w:tc>
          <w:tcPr>
            <w:tcW w:w="1221" w:type="pct"/>
            <w:shd w:val="clear" w:color="auto" w:fill="auto"/>
            <w:vAlign w:val="center"/>
          </w:tcPr>
          <w:p w:rsidR="008A1E2D" w:rsidRPr="00543C51" w:rsidRDefault="008A1E2D" w:rsidP="009A66AC">
            <w:pPr>
              <w:jc w:val="center"/>
              <w:rPr>
                <w:bCs/>
                <w:sz w:val="24"/>
                <w:szCs w:val="24"/>
              </w:rPr>
            </w:pPr>
            <w:r w:rsidRPr="00543C51">
              <w:rPr>
                <w:bCs/>
                <w:sz w:val="24"/>
                <w:szCs w:val="24"/>
              </w:rPr>
              <w:t>300</w:t>
            </w:r>
          </w:p>
        </w:tc>
      </w:tr>
      <w:tr w:rsidR="00543C51" w:rsidRPr="00543C51" w:rsidTr="009A66AC">
        <w:trPr>
          <w:trHeight w:val="372"/>
        </w:trPr>
        <w:tc>
          <w:tcPr>
            <w:tcW w:w="394" w:type="pct"/>
            <w:shd w:val="clear" w:color="auto" w:fill="auto"/>
            <w:vAlign w:val="center"/>
          </w:tcPr>
          <w:p w:rsidR="008A1E2D" w:rsidRPr="00543C51" w:rsidRDefault="008A1E2D" w:rsidP="009A66AC">
            <w:pPr>
              <w:jc w:val="center"/>
              <w:rPr>
                <w:sz w:val="24"/>
                <w:szCs w:val="24"/>
              </w:rPr>
            </w:pPr>
            <w:r w:rsidRPr="00543C51">
              <w:rPr>
                <w:sz w:val="24"/>
                <w:szCs w:val="24"/>
              </w:rPr>
              <w:t>3</w:t>
            </w:r>
          </w:p>
        </w:tc>
        <w:tc>
          <w:tcPr>
            <w:tcW w:w="593" w:type="pct"/>
            <w:shd w:val="clear" w:color="auto" w:fill="auto"/>
            <w:vAlign w:val="center"/>
          </w:tcPr>
          <w:p w:rsidR="008A1E2D" w:rsidRPr="00543C51" w:rsidRDefault="008A1E2D" w:rsidP="009A66AC">
            <w:pPr>
              <w:jc w:val="center"/>
              <w:rPr>
                <w:sz w:val="24"/>
                <w:szCs w:val="24"/>
              </w:rPr>
            </w:pPr>
            <w:r w:rsidRPr="00543C51">
              <w:rPr>
                <w:sz w:val="24"/>
                <w:szCs w:val="24"/>
              </w:rPr>
              <w:t>Cd</w:t>
            </w:r>
          </w:p>
        </w:tc>
        <w:tc>
          <w:tcPr>
            <w:tcW w:w="1021" w:type="pct"/>
            <w:shd w:val="clear" w:color="auto" w:fill="auto"/>
            <w:vAlign w:val="center"/>
          </w:tcPr>
          <w:p w:rsidR="008A1E2D" w:rsidRPr="00543C51" w:rsidRDefault="008A1E2D" w:rsidP="009A66AC">
            <w:pPr>
              <w:jc w:val="center"/>
              <w:rPr>
                <w:sz w:val="24"/>
                <w:szCs w:val="24"/>
              </w:rPr>
            </w:pPr>
            <w:r w:rsidRPr="00543C51">
              <w:rPr>
                <w:sz w:val="24"/>
                <w:szCs w:val="24"/>
              </w:rPr>
              <w:t>mg/kg đất khô</w:t>
            </w:r>
          </w:p>
        </w:tc>
        <w:tc>
          <w:tcPr>
            <w:tcW w:w="590"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0,49</w:t>
            </w:r>
          </w:p>
        </w:tc>
        <w:tc>
          <w:tcPr>
            <w:tcW w:w="589"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0,55</w:t>
            </w:r>
          </w:p>
        </w:tc>
        <w:tc>
          <w:tcPr>
            <w:tcW w:w="592"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0,53</w:t>
            </w:r>
          </w:p>
        </w:tc>
        <w:tc>
          <w:tcPr>
            <w:tcW w:w="1221" w:type="pct"/>
            <w:shd w:val="clear" w:color="auto" w:fill="auto"/>
            <w:vAlign w:val="center"/>
          </w:tcPr>
          <w:p w:rsidR="008A1E2D" w:rsidRPr="00543C51" w:rsidRDefault="008A1E2D" w:rsidP="009A66AC">
            <w:pPr>
              <w:jc w:val="center"/>
              <w:rPr>
                <w:bCs/>
                <w:sz w:val="24"/>
                <w:szCs w:val="24"/>
              </w:rPr>
            </w:pPr>
            <w:r w:rsidRPr="00543C51">
              <w:rPr>
                <w:bCs/>
                <w:sz w:val="24"/>
                <w:szCs w:val="24"/>
              </w:rPr>
              <w:t>10</w:t>
            </w:r>
          </w:p>
        </w:tc>
      </w:tr>
      <w:tr w:rsidR="00543C51" w:rsidRPr="00543C51" w:rsidTr="009A66AC">
        <w:trPr>
          <w:trHeight w:val="372"/>
        </w:trPr>
        <w:tc>
          <w:tcPr>
            <w:tcW w:w="394" w:type="pct"/>
            <w:shd w:val="clear" w:color="auto" w:fill="auto"/>
            <w:vAlign w:val="center"/>
          </w:tcPr>
          <w:p w:rsidR="008A1E2D" w:rsidRPr="00543C51" w:rsidRDefault="008A1E2D" w:rsidP="009A66AC">
            <w:pPr>
              <w:jc w:val="center"/>
              <w:rPr>
                <w:sz w:val="24"/>
                <w:szCs w:val="24"/>
              </w:rPr>
            </w:pPr>
            <w:r w:rsidRPr="00543C51">
              <w:rPr>
                <w:sz w:val="24"/>
                <w:szCs w:val="24"/>
              </w:rPr>
              <w:t>4</w:t>
            </w:r>
          </w:p>
        </w:tc>
        <w:tc>
          <w:tcPr>
            <w:tcW w:w="593" w:type="pct"/>
            <w:shd w:val="clear" w:color="auto" w:fill="auto"/>
            <w:vAlign w:val="center"/>
          </w:tcPr>
          <w:p w:rsidR="008A1E2D" w:rsidRPr="00543C51" w:rsidRDefault="008A1E2D" w:rsidP="009A66AC">
            <w:pPr>
              <w:jc w:val="center"/>
              <w:rPr>
                <w:sz w:val="24"/>
                <w:szCs w:val="24"/>
              </w:rPr>
            </w:pPr>
            <w:r w:rsidRPr="00543C51">
              <w:rPr>
                <w:sz w:val="24"/>
                <w:szCs w:val="24"/>
              </w:rPr>
              <w:t>Cu</w:t>
            </w:r>
          </w:p>
        </w:tc>
        <w:tc>
          <w:tcPr>
            <w:tcW w:w="1021" w:type="pct"/>
            <w:shd w:val="clear" w:color="auto" w:fill="auto"/>
            <w:vAlign w:val="center"/>
          </w:tcPr>
          <w:p w:rsidR="008A1E2D" w:rsidRPr="00543C51" w:rsidRDefault="008A1E2D" w:rsidP="009A66AC">
            <w:pPr>
              <w:jc w:val="center"/>
              <w:rPr>
                <w:sz w:val="24"/>
                <w:szCs w:val="24"/>
              </w:rPr>
            </w:pPr>
            <w:r w:rsidRPr="00543C51">
              <w:rPr>
                <w:sz w:val="24"/>
                <w:szCs w:val="24"/>
              </w:rPr>
              <w:t>mg/kg đất khô</w:t>
            </w:r>
          </w:p>
        </w:tc>
        <w:tc>
          <w:tcPr>
            <w:tcW w:w="590"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9,54</w:t>
            </w:r>
          </w:p>
        </w:tc>
        <w:tc>
          <w:tcPr>
            <w:tcW w:w="589"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9,27</w:t>
            </w:r>
          </w:p>
        </w:tc>
        <w:tc>
          <w:tcPr>
            <w:tcW w:w="592"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9,42</w:t>
            </w:r>
          </w:p>
        </w:tc>
        <w:tc>
          <w:tcPr>
            <w:tcW w:w="1221" w:type="pct"/>
            <w:shd w:val="clear" w:color="auto" w:fill="auto"/>
            <w:vAlign w:val="center"/>
          </w:tcPr>
          <w:p w:rsidR="008A1E2D" w:rsidRPr="00543C51" w:rsidRDefault="008A1E2D" w:rsidP="009A66AC">
            <w:pPr>
              <w:jc w:val="center"/>
              <w:rPr>
                <w:bCs/>
                <w:sz w:val="24"/>
                <w:szCs w:val="24"/>
              </w:rPr>
            </w:pPr>
            <w:r w:rsidRPr="00543C51">
              <w:rPr>
                <w:bCs/>
                <w:sz w:val="24"/>
                <w:szCs w:val="24"/>
              </w:rPr>
              <w:t>300</w:t>
            </w:r>
          </w:p>
        </w:tc>
      </w:tr>
      <w:tr w:rsidR="00543C51" w:rsidRPr="00543C51" w:rsidTr="009A66AC">
        <w:trPr>
          <w:trHeight w:val="360"/>
        </w:trPr>
        <w:tc>
          <w:tcPr>
            <w:tcW w:w="394" w:type="pct"/>
            <w:shd w:val="clear" w:color="auto" w:fill="auto"/>
            <w:vAlign w:val="center"/>
          </w:tcPr>
          <w:p w:rsidR="008A1E2D" w:rsidRPr="00543C51" w:rsidRDefault="008A1E2D" w:rsidP="009A66AC">
            <w:pPr>
              <w:jc w:val="center"/>
              <w:rPr>
                <w:sz w:val="24"/>
                <w:szCs w:val="24"/>
              </w:rPr>
            </w:pPr>
            <w:r w:rsidRPr="00543C51">
              <w:rPr>
                <w:sz w:val="24"/>
                <w:szCs w:val="24"/>
              </w:rPr>
              <w:t>5</w:t>
            </w:r>
          </w:p>
        </w:tc>
        <w:tc>
          <w:tcPr>
            <w:tcW w:w="593" w:type="pct"/>
            <w:shd w:val="clear" w:color="auto" w:fill="auto"/>
            <w:vAlign w:val="center"/>
          </w:tcPr>
          <w:p w:rsidR="008A1E2D" w:rsidRPr="00543C51" w:rsidRDefault="008A1E2D" w:rsidP="009A66AC">
            <w:pPr>
              <w:jc w:val="center"/>
              <w:rPr>
                <w:sz w:val="24"/>
                <w:szCs w:val="24"/>
              </w:rPr>
            </w:pPr>
            <w:r w:rsidRPr="00543C51">
              <w:rPr>
                <w:sz w:val="24"/>
                <w:szCs w:val="24"/>
              </w:rPr>
              <w:t>Zn</w:t>
            </w:r>
          </w:p>
        </w:tc>
        <w:tc>
          <w:tcPr>
            <w:tcW w:w="1021" w:type="pct"/>
            <w:shd w:val="clear" w:color="auto" w:fill="auto"/>
            <w:vAlign w:val="center"/>
          </w:tcPr>
          <w:p w:rsidR="008A1E2D" w:rsidRPr="00543C51" w:rsidRDefault="008A1E2D" w:rsidP="009A66AC">
            <w:pPr>
              <w:jc w:val="center"/>
              <w:rPr>
                <w:sz w:val="24"/>
                <w:szCs w:val="24"/>
              </w:rPr>
            </w:pPr>
            <w:r w:rsidRPr="00543C51">
              <w:rPr>
                <w:sz w:val="24"/>
                <w:szCs w:val="24"/>
              </w:rPr>
              <w:t>mg/kg đất khô</w:t>
            </w:r>
          </w:p>
        </w:tc>
        <w:tc>
          <w:tcPr>
            <w:tcW w:w="590"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8,97</w:t>
            </w:r>
          </w:p>
        </w:tc>
        <w:tc>
          <w:tcPr>
            <w:tcW w:w="589"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8,65</w:t>
            </w:r>
          </w:p>
        </w:tc>
        <w:tc>
          <w:tcPr>
            <w:tcW w:w="592" w:type="pct"/>
            <w:shd w:val="clear" w:color="auto" w:fill="auto"/>
            <w:vAlign w:val="center"/>
          </w:tcPr>
          <w:p w:rsidR="008A1E2D" w:rsidRPr="00543C51" w:rsidRDefault="008A1E2D" w:rsidP="009A66AC">
            <w:pPr>
              <w:jc w:val="center"/>
              <w:rPr>
                <w:sz w:val="24"/>
                <w:szCs w:val="24"/>
                <w:lang w:val="en-US"/>
              </w:rPr>
            </w:pPr>
            <w:r w:rsidRPr="00543C51">
              <w:rPr>
                <w:sz w:val="24"/>
                <w:szCs w:val="24"/>
                <w:lang w:val="en-US"/>
              </w:rPr>
              <w:t>8,82</w:t>
            </w:r>
          </w:p>
        </w:tc>
        <w:tc>
          <w:tcPr>
            <w:tcW w:w="1221" w:type="pct"/>
            <w:shd w:val="clear" w:color="auto" w:fill="auto"/>
            <w:vAlign w:val="center"/>
          </w:tcPr>
          <w:p w:rsidR="008A1E2D" w:rsidRPr="00543C51" w:rsidRDefault="008A1E2D" w:rsidP="009A66AC">
            <w:pPr>
              <w:jc w:val="center"/>
              <w:rPr>
                <w:bCs/>
                <w:sz w:val="24"/>
                <w:szCs w:val="24"/>
              </w:rPr>
            </w:pPr>
            <w:r w:rsidRPr="00543C51">
              <w:rPr>
                <w:bCs/>
                <w:sz w:val="24"/>
                <w:szCs w:val="24"/>
              </w:rPr>
              <w:t>300</w:t>
            </w:r>
          </w:p>
        </w:tc>
      </w:tr>
    </w:tbl>
    <w:p w:rsidR="008A1E2D" w:rsidRPr="00543C51" w:rsidRDefault="008A1E2D" w:rsidP="008E6F69">
      <w:pPr>
        <w:pStyle w:val="nguon"/>
      </w:pPr>
      <w:r w:rsidRPr="00543C51">
        <w:t>Nguồn: Coshet.</w:t>
      </w:r>
    </w:p>
    <w:p w:rsidR="008A1E2D" w:rsidRPr="00543C51" w:rsidRDefault="008A1E2D" w:rsidP="008A1E2D">
      <w:pPr>
        <w:pStyle w:val="BodyTextIndent"/>
        <w:tabs>
          <w:tab w:val="left" w:pos="540"/>
        </w:tabs>
        <w:ind w:firstLine="0"/>
        <w:rPr>
          <w:rFonts w:ascii="Times New Roman" w:hAnsi="Times New Roman"/>
          <w:i/>
          <w:szCs w:val="26"/>
          <w:lang w:val="pt-BR"/>
        </w:rPr>
      </w:pPr>
      <w:r w:rsidRPr="00543C51">
        <w:rPr>
          <w:rFonts w:ascii="Times New Roman" w:hAnsi="Times New Roman"/>
          <w:i/>
          <w:szCs w:val="26"/>
          <w:u w:val="single"/>
          <w:lang w:val="pt-BR"/>
        </w:rPr>
        <w:t>Ghi chú</w:t>
      </w:r>
      <w:r w:rsidRPr="00543C51">
        <w:rPr>
          <w:rFonts w:ascii="Times New Roman" w:hAnsi="Times New Roman"/>
          <w:i/>
          <w:szCs w:val="26"/>
          <w:lang w:val="pt-BR"/>
        </w:rPr>
        <w:t>: QCVN 03-MT:2015/BTNMT: Quy chuẩn kỹ thuật Quốc gia về giới hạn cho phép của kim loại nặng trong đất.</w:t>
      </w:r>
    </w:p>
    <w:p w:rsidR="008A1E2D" w:rsidRPr="00543C51" w:rsidRDefault="008A1E2D" w:rsidP="008A1E2D">
      <w:pPr>
        <w:rPr>
          <w:lang w:val="en-US" w:eastAsia="en-US"/>
        </w:rPr>
        <w:sectPr w:rsidR="008A1E2D" w:rsidRPr="00543C51" w:rsidSect="00A809BC">
          <w:footerReference w:type="default" r:id="rId25"/>
          <w:pgSz w:w="11909" w:h="16834"/>
          <w:pgMar w:top="1134" w:right="1701" w:bottom="1134" w:left="1701" w:header="567" w:footer="567" w:gutter="0"/>
          <w:cols w:space="720"/>
          <w:docGrid w:linePitch="360"/>
        </w:sectPr>
      </w:pPr>
      <w:r w:rsidRPr="00543C51">
        <w:rPr>
          <w:b/>
          <w:szCs w:val="26"/>
          <w:u w:val="single"/>
          <w:lang w:val="pt-BR"/>
        </w:rPr>
        <w:t>Nhận xét</w:t>
      </w:r>
      <w:r w:rsidRPr="00543C51">
        <w:rPr>
          <w:szCs w:val="26"/>
          <w:u w:val="single"/>
          <w:lang w:val="pt-BR"/>
        </w:rPr>
        <w:t>:</w:t>
      </w:r>
      <w:r w:rsidRPr="00543C51">
        <w:rPr>
          <w:szCs w:val="26"/>
          <w:lang w:val="pt-BR"/>
        </w:rPr>
        <w:t xml:space="preserve"> Tất cả các chỉ tiêu kim loại nặng trong đất đều đạt QCVN 03:2008/BTNMT – cột đất công nghiệp</w:t>
      </w:r>
      <w:r w:rsidRPr="00543C51">
        <w:rPr>
          <w:lang w:val="en-US" w:eastAsia="en-US"/>
        </w:rPr>
        <w:t>.</w:t>
      </w:r>
    </w:p>
    <w:p w:rsidR="00F2419C" w:rsidRPr="00543C51" w:rsidRDefault="001353AD" w:rsidP="001353AD">
      <w:pPr>
        <w:pStyle w:val="Heading1"/>
      </w:pPr>
      <w:r w:rsidRPr="00543C51">
        <w:lastRenderedPageBreak/>
        <w:br/>
      </w:r>
      <w:bookmarkStart w:id="268" w:name="_Toc109664663"/>
      <w:bookmarkStart w:id="269" w:name="_Toc109664805"/>
      <w:bookmarkStart w:id="270" w:name="_Toc109665225"/>
      <w:bookmarkStart w:id="271" w:name="_Toc109665275"/>
      <w:bookmarkStart w:id="272" w:name="_Toc121995686"/>
      <w:r w:rsidR="00F2419C" w:rsidRPr="00543C51">
        <w:t xml:space="preserve">ĐỀ XUẤT CÁC CÔNG TRÌNH, </w:t>
      </w:r>
      <w:r w:rsidR="007214B2" w:rsidRPr="00543C51">
        <w:t>BIỆN PHÁP</w:t>
      </w:r>
      <w:r w:rsidR="00F2419C" w:rsidRPr="00543C51">
        <w:t xml:space="preserve"> BẢO VỆ </w:t>
      </w:r>
      <w:r w:rsidRPr="00543C51">
        <w:br/>
      </w:r>
      <w:r w:rsidR="00F2419C" w:rsidRPr="00543C51">
        <w:t>MÔI TRƯỜNG</w:t>
      </w:r>
      <w:r w:rsidRPr="00543C51">
        <w:t xml:space="preserve"> của dự án đầu tư</w:t>
      </w:r>
      <w:bookmarkEnd w:id="268"/>
      <w:bookmarkEnd w:id="269"/>
      <w:bookmarkEnd w:id="270"/>
      <w:bookmarkEnd w:id="271"/>
      <w:bookmarkEnd w:id="272"/>
    </w:p>
    <w:p w:rsidR="008A1E2D" w:rsidRPr="00543C51" w:rsidRDefault="008A1E2D" w:rsidP="008A1E2D">
      <w:pPr>
        <w:rPr>
          <w:lang w:val="nb-NO"/>
        </w:rPr>
      </w:pPr>
    </w:p>
    <w:p w:rsidR="00A160DA" w:rsidRPr="00543C51" w:rsidRDefault="009448FF" w:rsidP="00F2419C">
      <w:pPr>
        <w:pStyle w:val="Heading2"/>
        <w:rPr>
          <w:lang w:eastAsia="en-US"/>
        </w:rPr>
      </w:pPr>
      <w:bookmarkStart w:id="273" w:name="_Toc121995687"/>
      <w:bookmarkStart w:id="274" w:name="_Toc109664664"/>
      <w:bookmarkStart w:id="275" w:name="_Toc109664806"/>
      <w:bookmarkStart w:id="276" w:name="_Toc109665226"/>
      <w:bookmarkStart w:id="277" w:name="_Toc109665276"/>
      <w:r w:rsidRPr="00543C51">
        <w:rPr>
          <w:lang w:eastAsia="en-US"/>
        </w:rPr>
        <w:t>Đ</w:t>
      </w:r>
      <w:r w:rsidR="00F2419C" w:rsidRPr="00543C51">
        <w:rPr>
          <w:lang w:eastAsia="en-US"/>
        </w:rPr>
        <w:t xml:space="preserve">ề xuất các công trình, biện pháp bảo vệ môi trường trong giai đoạn </w:t>
      </w:r>
      <w:r w:rsidRPr="00543C51">
        <w:rPr>
          <w:lang w:eastAsia="en-US"/>
        </w:rPr>
        <w:t>thi công</w:t>
      </w:r>
      <w:r w:rsidR="00F2419C" w:rsidRPr="00543C51">
        <w:rPr>
          <w:lang w:eastAsia="en-US"/>
        </w:rPr>
        <w:t xml:space="preserve"> xây dựng của dự án</w:t>
      </w:r>
      <w:bookmarkEnd w:id="273"/>
      <w:r w:rsidR="00F2419C" w:rsidRPr="00543C51">
        <w:rPr>
          <w:lang w:eastAsia="en-US"/>
        </w:rPr>
        <w:t xml:space="preserve"> </w:t>
      </w:r>
      <w:bookmarkEnd w:id="274"/>
      <w:bookmarkEnd w:id="275"/>
      <w:bookmarkEnd w:id="276"/>
      <w:bookmarkEnd w:id="277"/>
    </w:p>
    <w:p w:rsidR="00A160DA" w:rsidRPr="00543C51" w:rsidRDefault="00BD6E2B" w:rsidP="005B6413">
      <w:pPr>
        <w:rPr>
          <w:lang w:val="en-US"/>
        </w:rPr>
      </w:pPr>
      <w:proofErr w:type="gramStart"/>
      <w:r w:rsidRPr="00543C51">
        <w:rPr>
          <w:lang w:val="en-US"/>
        </w:rPr>
        <w:t>Nhà máy đã có cơ sở hạ tầng sẵn có, chỉ diễn ra quá trình thi công lắp đặt thiết bị tại nhà máy.</w:t>
      </w:r>
      <w:proofErr w:type="gramEnd"/>
      <w:r w:rsidRPr="00543C51">
        <w:rPr>
          <w:lang w:val="en-US"/>
        </w:rPr>
        <w:t xml:space="preserve"> Quá trình này diễn ra trong thời gian khá ngắn (0</w:t>
      </w:r>
      <w:r w:rsidR="00762682" w:rsidRPr="00543C51">
        <w:rPr>
          <w:lang w:val="en-US"/>
        </w:rPr>
        <w:t>2</w:t>
      </w:r>
      <w:r w:rsidRPr="00543C51">
        <w:rPr>
          <w:lang w:val="en-US"/>
        </w:rPr>
        <w:t xml:space="preserve"> tháng), do đó    </w:t>
      </w:r>
      <w:r w:rsidR="00842E8D" w:rsidRPr="00543C51">
        <w:rPr>
          <w:lang w:val="nb-NO"/>
        </w:rPr>
        <w:t>Nhà máy</w:t>
      </w:r>
      <w:r w:rsidR="00DA0EC7" w:rsidRPr="00543C51">
        <w:t xml:space="preserve"> </w:t>
      </w:r>
      <w:r w:rsidR="00DA0EC7" w:rsidRPr="00543C51">
        <w:rPr>
          <w:lang w:val="nb-NO"/>
        </w:rPr>
        <w:t xml:space="preserve">sẽ thực hiện các biện pháp hữu hiện bảo vệ môi trường, </w:t>
      </w:r>
      <w:proofErr w:type="gramStart"/>
      <w:r w:rsidR="00DA0EC7" w:rsidRPr="00543C51">
        <w:rPr>
          <w:lang w:val="nb-NO"/>
        </w:rPr>
        <w:t>an</w:t>
      </w:r>
      <w:proofErr w:type="gramEnd"/>
      <w:r w:rsidR="00DA0EC7" w:rsidRPr="00543C51">
        <w:rPr>
          <w:lang w:val="nb-NO"/>
        </w:rPr>
        <w:t xml:space="preserve"> toàn lao động và sức khỏe công nhân. Các biện pháp giảm thiểu cụ thể như sau:</w:t>
      </w:r>
      <w:r w:rsidRPr="00543C51">
        <w:rPr>
          <w:lang w:val="nb-NO"/>
        </w:rPr>
        <w:t xml:space="preserve"> </w:t>
      </w:r>
    </w:p>
    <w:p w:rsidR="00826575" w:rsidRPr="00543C51" w:rsidRDefault="009448FF" w:rsidP="009448FF">
      <w:pPr>
        <w:pStyle w:val="Heading3"/>
        <w:rPr>
          <w:lang w:eastAsia="en-US"/>
        </w:rPr>
      </w:pPr>
      <w:bookmarkStart w:id="278" w:name="_Toc54595265"/>
      <w:bookmarkStart w:id="279" w:name="_Toc121995688"/>
      <w:bookmarkStart w:id="280" w:name="_Toc12395"/>
      <w:bookmarkStart w:id="281" w:name="_Toc6827"/>
      <w:bookmarkStart w:id="282" w:name="_Toc15261"/>
      <w:bookmarkStart w:id="283" w:name="_Toc3018"/>
      <w:bookmarkStart w:id="284" w:name="_Toc28923"/>
      <w:bookmarkStart w:id="285" w:name="_Toc8852"/>
      <w:bookmarkStart w:id="286" w:name="_Toc2168190"/>
      <w:bookmarkStart w:id="287" w:name="_Toc2168042"/>
      <w:bookmarkStart w:id="288" w:name="_Toc20248"/>
      <w:bookmarkStart w:id="289" w:name="_Toc2168039"/>
      <w:bookmarkStart w:id="290" w:name="_Toc510450462"/>
      <w:bookmarkStart w:id="291" w:name="_Toc28974"/>
      <w:bookmarkStart w:id="292" w:name="_Toc27148"/>
      <w:bookmarkStart w:id="293" w:name="_Toc3674"/>
      <w:bookmarkStart w:id="294" w:name="_Toc31589"/>
      <w:bookmarkStart w:id="295" w:name="_Toc11632"/>
      <w:bookmarkStart w:id="296" w:name="_Toc9516"/>
      <w:bookmarkStart w:id="297" w:name="_Toc54595262"/>
      <w:r w:rsidRPr="00543C51">
        <w:rPr>
          <w:lang w:eastAsia="en-US"/>
        </w:rPr>
        <w:t xml:space="preserve">Về công trình, biện pháp xử lý </w:t>
      </w:r>
      <w:r w:rsidR="00826575" w:rsidRPr="00543C51">
        <w:rPr>
          <w:lang w:eastAsia="en-US"/>
        </w:rPr>
        <w:t>nước thải</w:t>
      </w:r>
      <w:bookmarkEnd w:id="278"/>
      <w:bookmarkEnd w:id="279"/>
      <w:r w:rsidR="00826575" w:rsidRPr="00543C51">
        <w:rPr>
          <w:lang w:eastAsia="en-US"/>
        </w:rPr>
        <w:t xml:space="preserve"> </w:t>
      </w:r>
      <w:bookmarkEnd w:id="280"/>
      <w:bookmarkEnd w:id="281"/>
      <w:bookmarkEnd w:id="282"/>
      <w:bookmarkEnd w:id="283"/>
      <w:bookmarkEnd w:id="284"/>
      <w:bookmarkEnd w:id="285"/>
      <w:bookmarkEnd w:id="286"/>
      <w:bookmarkEnd w:id="287"/>
    </w:p>
    <w:p w:rsidR="00826575" w:rsidRPr="00543C51" w:rsidRDefault="00826575" w:rsidP="002D7971">
      <w:pPr>
        <w:numPr>
          <w:ilvl w:val="0"/>
          <w:numId w:val="25"/>
        </w:numPr>
        <w:tabs>
          <w:tab w:val="clear" w:pos="420"/>
        </w:tabs>
        <w:autoSpaceDE w:val="0"/>
        <w:autoSpaceDN w:val="0"/>
        <w:ind w:left="426" w:hanging="326"/>
        <w:rPr>
          <w:bCs/>
          <w:szCs w:val="26"/>
        </w:rPr>
      </w:pPr>
      <w:r w:rsidRPr="00543C51">
        <w:rPr>
          <w:bCs/>
          <w:szCs w:val="26"/>
        </w:rPr>
        <w:t>Nước t</w:t>
      </w:r>
      <w:r w:rsidRPr="00543C51">
        <w:rPr>
          <w:lang w:val="nb-NO"/>
        </w:rPr>
        <w:t>hải sinh ho</w:t>
      </w:r>
      <w:r w:rsidRPr="00543C51">
        <w:rPr>
          <w:bCs/>
          <w:szCs w:val="26"/>
        </w:rPr>
        <w:t>ạt của công nhân tham gia thi lắp đặt máy móc, thiết bị từ hoạt động vệ sinh, rửa tay</w:t>
      </w:r>
      <w:r w:rsidRPr="00543C51">
        <w:rPr>
          <w:bCs/>
          <w:szCs w:val="26"/>
          <w:lang w:val="nb-NO"/>
        </w:rPr>
        <w:t>,</w:t>
      </w:r>
      <w:r w:rsidRPr="00543C51">
        <w:rPr>
          <w:bCs/>
          <w:szCs w:val="26"/>
        </w:rPr>
        <w:t>…</w:t>
      </w:r>
      <w:r w:rsidRPr="00543C51">
        <w:rPr>
          <w:bCs/>
          <w:szCs w:val="26"/>
          <w:lang w:val="nb-NO"/>
        </w:rPr>
        <w:t xml:space="preserve"> </w:t>
      </w:r>
      <w:r w:rsidRPr="00543C51">
        <w:rPr>
          <w:bCs/>
          <w:szCs w:val="26"/>
        </w:rPr>
        <w:t xml:space="preserve">Lượng nước thải phát sinh trong quá trình thi công xây dựng và lắp đặt máy móc, thiết bị khoảng </w:t>
      </w:r>
      <w:r w:rsidRPr="00543C51">
        <w:rPr>
          <w:bCs/>
          <w:szCs w:val="26"/>
          <w:lang w:val="nb-NO"/>
        </w:rPr>
        <w:t xml:space="preserve">1 </w:t>
      </w:r>
      <w:r w:rsidRPr="00543C51">
        <w:rPr>
          <w:bCs/>
          <w:szCs w:val="26"/>
        </w:rPr>
        <w:t>m</w:t>
      </w:r>
      <w:r w:rsidRPr="00543C51">
        <w:rPr>
          <w:bCs/>
          <w:szCs w:val="26"/>
          <w:vertAlign w:val="superscript"/>
        </w:rPr>
        <w:t>3</w:t>
      </w:r>
      <w:r w:rsidRPr="00543C51">
        <w:rPr>
          <w:bCs/>
          <w:szCs w:val="26"/>
        </w:rPr>
        <w:t>/ng</w:t>
      </w:r>
      <w:r w:rsidRPr="00543C51">
        <w:rPr>
          <w:bCs/>
          <w:szCs w:val="26"/>
          <w:lang w:val="nb-NO"/>
        </w:rPr>
        <w:t>ày.đêm</w:t>
      </w:r>
      <w:r w:rsidRPr="00543C51">
        <w:rPr>
          <w:bCs/>
          <w:szCs w:val="26"/>
        </w:rPr>
        <w:t xml:space="preserve"> (bao gồm </w:t>
      </w:r>
      <w:r w:rsidRPr="00543C51">
        <w:rPr>
          <w:bCs/>
          <w:szCs w:val="26"/>
          <w:lang w:val="en-US"/>
        </w:rPr>
        <w:t>2</w:t>
      </w:r>
      <w:r w:rsidRPr="00543C51">
        <w:rPr>
          <w:bCs/>
          <w:szCs w:val="26"/>
        </w:rPr>
        <w:t xml:space="preserve">0 công nhân cho quá trình thi lắp đặt máy móc thiết bị). Công nhân lắp đặt máy móc thiết bị sẽ được bố trí sử dụng các nhà vệ sinh có sẵn trong Nhà xưởng của Nhà máy </w:t>
      </w:r>
      <w:r w:rsidRPr="00543C51">
        <w:rPr>
          <w:bCs/>
          <w:szCs w:val="26"/>
          <w:lang w:val="en-US"/>
        </w:rPr>
        <w:t>hiện hữu</w:t>
      </w:r>
      <w:r w:rsidRPr="00543C51">
        <w:rPr>
          <w:bCs/>
          <w:szCs w:val="26"/>
        </w:rPr>
        <w:t xml:space="preserve">. Nước thải sinh hoạt này sẽ được xử lý bằng các bể tự hoại xây sẵn của Công ty. Nước thải sau khi qua bể tự hoại sẽ được thu gom và dẫn về trạm XLNT của </w:t>
      </w:r>
      <w:r w:rsidRPr="00543C51">
        <w:rPr>
          <w:bCs/>
          <w:szCs w:val="26"/>
          <w:lang w:val="en-US"/>
        </w:rPr>
        <w:t>KCN</w:t>
      </w:r>
      <w:r w:rsidRPr="00543C51">
        <w:rPr>
          <w:bCs/>
          <w:szCs w:val="26"/>
        </w:rPr>
        <w:t>.</w:t>
      </w:r>
    </w:p>
    <w:p w:rsidR="00826575" w:rsidRPr="00543C51" w:rsidRDefault="00826575" w:rsidP="002D7971">
      <w:pPr>
        <w:numPr>
          <w:ilvl w:val="0"/>
          <w:numId w:val="25"/>
        </w:numPr>
        <w:tabs>
          <w:tab w:val="clear" w:pos="420"/>
        </w:tabs>
        <w:autoSpaceDE w:val="0"/>
        <w:autoSpaceDN w:val="0"/>
        <w:ind w:left="426" w:hanging="326"/>
        <w:rPr>
          <w:lang w:val="nb-NO"/>
        </w:rPr>
      </w:pPr>
      <w:r w:rsidRPr="00543C51">
        <w:rPr>
          <w:lang w:val="nb-NO"/>
        </w:rPr>
        <w:t>Bể tự hoại của Nhà máy hiện hữu có thể tích 14,6m</w:t>
      </w:r>
      <w:r w:rsidRPr="00543C51">
        <w:rPr>
          <w:vertAlign w:val="superscript"/>
          <w:lang w:val="nb-NO"/>
        </w:rPr>
        <w:t>3</w:t>
      </w:r>
      <w:r w:rsidRPr="00543C51">
        <w:rPr>
          <w:lang w:val="nb-NO"/>
        </w:rPr>
        <w:t xml:space="preserve"> (02 bể mỗi bể có thể tích 7,3 m</w:t>
      </w:r>
      <w:r w:rsidRPr="00543C51">
        <w:rPr>
          <w:vertAlign w:val="superscript"/>
          <w:lang w:val="nb-NO"/>
        </w:rPr>
        <w:t>3</w:t>
      </w:r>
      <w:r w:rsidRPr="00543C51">
        <w:rPr>
          <w:lang w:val="nb-NO"/>
        </w:rPr>
        <w:t>), đủ khả năng tiếp nhận nước thải sinh hoạt của lượng công nhân tham gia thi công lắp đặt này</w:t>
      </w:r>
      <w:r w:rsidRPr="00543C51">
        <w:rPr>
          <w:bCs/>
          <w:szCs w:val="26"/>
        </w:rPr>
        <w:t xml:space="preserve"> và xử lý nước thải đạt tiêu chuẩn đấu nối nước thải của KCN </w:t>
      </w:r>
      <w:r w:rsidRPr="00543C51">
        <w:rPr>
          <w:lang w:val="pl-PL"/>
        </w:rPr>
        <w:t>Mỹ Phước 2</w:t>
      </w:r>
      <w:r w:rsidRPr="00543C51">
        <w:rPr>
          <w:bCs/>
          <w:szCs w:val="26"/>
        </w:rPr>
        <w:t>.</w:t>
      </w:r>
    </w:p>
    <w:p w:rsidR="009448FF" w:rsidRPr="00543C51" w:rsidRDefault="008E5DCD" w:rsidP="009448FF">
      <w:pPr>
        <w:pStyle w:val="Heading3"/>
        <w:rPr>
          <w:lang w:eastAsia="en-US"/>
        </w:rPr>
      </w:pPr>
      <w:bookmarkStart w:id="298" w:name="_Toc121995689"/>
      <w:bookmarkStart w:id="299" w:name="_Toc2168191"/>
      <w:bookmarkStart w:id="300" w:name="_Toc2168043"/>
      <w:bookmarkStart w:id="301" w:name="_Toc510450467"/>
      <w:r w:rsidRPr="00543C51">
        <w:rPr>
          <w:lang w:eastAsia="en-US"/>
        </w:rPr>
        <w:t>Về công trình, biện pháp lưu giữ rác thải sinh hoạt, chất thải xây dựng, chất thải rắn công nghiệp thông thường và chất thải nguy hại</w:t>
      </w:r>
      <w:bookmarkEnd w:id="298"/>
      <w:r w:rsidR="009448FF" w:rsidRPr="00543C51">
        <w:rPr>
          <w:lang w:eastAsia="en-US"/>
        </w:rPr>
        <w:t xml:space="preserve"> </w:t>
      </w:r>
      <w:bookmarkEnd w:id="299"/>
      <w:bookmarkEnd w:id="300"/>
      <w:bookmarkEnd w:id="301"/>
    </w:p>
    <w:p w:rsidR="009448FF" w:rsidRPr="00543C51" w:rsidRDefault="009448FF" w:rsidP="008E5DCD">
      <w:pPr>
        <w:pStyle w:val="Heading5"/>
      </w:pPr>
      <w:bookmarkStart w:id="302" w:name="_Toc510450468"/>
      <w:bookmarkStart w:id="303" w:name="_Toc21055"/>
      <w:bookmarkStart w:id="304" w:name="_Toc27821"/>
      <w:bookmarkStart w:id="305" w:name="_Toc25632"/>
      <w:bookmarkStart w:id="306" w:name="_Toc8515"/>
      <w:bookmarkStart w:id="307" w:name="_Toc14120"/>
      <w:bookmarkStart w:id="308" w:name="_Toc25129"/>
      <w:r w:rsidRPr="00543C51">
        <w:t xml:space="preserve">Giảm thiểu ô nhiễm do chất thải rắn </w:t>
      </w:r>
      <w:bookmarkEnd w:id="302"/>
      <w:r w:rsidRPr="00543C51">
        <w:t>không nguy hại</w:t>
      </w:r>
      <w:bookmarkEnd w:id="303"/>
      <w:bookmarkEnd w:id="304"/>
      <w:bookmarkEnd w:id="305"/>
      <w:bookmarkEnd w:id="306"/>
      <w:bookmarkEnd w:id="307"/>
      <w:bookmarkEnd w:id="308"/>
      <w:r w:rsidR="008E5DCD" w:rsidRPr="00543C51">
        <w:t xml:space="preserve"> (chất thải sinh hoạt, chất thải xây dựng)</w:t>
      </w:r>
    </w:p>
    <w:p w:rsidR="009448FF" w:rsidRPr="00543C51" w:rsidRDefault="009448FF" w:rsidP="002D7971">
      <w:pPr>
        <w:numPr>
          <w:ilvl w:val="0"/>
          <w:numId w:val="25"/>
        </w:numPr>
        <w:tabs>
          <w:tab w:val="clear" w:pos="420"/>
        </w:tabs>
        <w:autoSpaceDE w:val="0"/>
        <w:autoSpaceDN w:val="0"/>
        <w:ind w:left="426" w:hanging="326"/>
      </w:pPr>
      <w:bookmarkStart w:id="309" w:name="_Toc510450469"/>
      <w:r w:rsidRPr="00543C51">
        <w:t xml:space="preserve">Chủ </w:t>
      </w:r>
      <w:r w:rsidRPr="00543C51">
        <w:rPr>
          <w:lang w:val="nb-NO"/>
        </w:rPr>
        <w:t>dự án</w:t>
      </w:r>
      <w:r w:rsidRPr="00543C51">
        <w:t xml:space="preserve"> sẽ thu gom chất thải </w:t>
      </w:r>
      <w:r w:rsidRPr="00543C51">
        <w:rPr>
          <w:lang w:val="nb-NO"/>
        </w:rPr>
        <w:t xml:space="preserve">từ hoạt động </w:t>
      </w:r>
      <w:r w:rsidRPr="00543C51">
        <w:t xml:space="preserve">sinh hoạt </w:t>
      </w:r>
      <w:r w:rsidRPr="00543C51">
        <w:rPr>
          <w:lang w:val="nb-NO"/>
        </w:rPr>
        <w:t xml:space="preserve">của công nhân công trường, </w:t>
      </w:r>
      <w:r w:rsidRPr="00543C51">
        <w:t>hàng ngày tập trung về các thùng chứa chất thải loại 240 lít để thu gom vận chuyển đi xử lý với tần suất 1 ngày/1 lần vào khoảng thời gian từ 14</w:t>
      </w:r>
      <w:r w:rsidRPr="00543C51">
        <w:rPr>
          <w:lang w:val="nb-NO"/>
        </w:rPr>
        <w:t xml:space="preserve">g </w:t>
      </w:r>
      <w:r w:rsidRPr="00543C51">
        <w:t>-</w:t>
      </w:r>
      <w:r w:rsidRPr="00543C51">
        <w:rPr>
          <w:lang w:val="nb-NO"/>
        </w:rPr>
        <w:t xml:space="preserve"> </w:t>
      </w:r>
      <w:r w:rsidRPr="00543C51">
        <w:t>16</w:t>
      </w:r>
      <w:r w:rsidRPr="00543C51">
        <w:rPr>
          <w:lang w:val="nb-NO"/>
        </w:rPr>
        <w:t>g</w:t>
      </w:r>
      <w:r w:rsidRPr="00543C51">
        <w:t xml:space="preserve"> hàng ngày. </w:t>
      </w:r>
    </w:p>
    <w:p w:rsidR="009448FF" w:rsidRPr="00543C51" w:rsidRDefault="009448FF" w:rsidP="002D7971">
      <w:pPr>
        <w:numPr>
          <w:ilvl w:val="0"/>
          <w:numId w:val="25"/>
        </w:numPr>
        <w:tabs>
          <w:tab w:val="clear" w:pos="420"/>
        </w:tabs>
        <w:autoSpaceDE w:val="0"/>
        <w:autoSpaceDN w:val="0"/>
        <w:ind w:left="426" w:hanging="326"/>
      </w:pPr>
      <w:r w:rsidRPr="00543C51">
        <w:rPr>
          <w:lang w:eastAsia="ko-KR"/>
        </w:rPr>
        <w:t xml:space="preserve">Chủ </w:t>
      </w:r>
      <w:r w:rsidRPr="00543C51">
        <w:t>dự</w:t>
      </w:r>
      <w:r w:rsidRPr="00543C51">
        <w:rPr>
          <w:lang w:eastAsia="ko-KR"/>
        </w:rPr>
        <w:t xml:space="preserve"> án </w:t>
      </w:r>
      <w:r w:rsidRPr="00543C51">
        <w:t>sẽ thu gom và vận chuyển khỏi công trường toàn bộ các loại nguyên vật liệu xây dựng phế thải. Nhà thầu phải ký hợp đồng với đơn vị có chức năng để xử lý các chất thải này theo đúng quy định.</w:t>
      </w:r>
    </w:p>
    <w:p w:rsidR="009448FF" w:rsidRPr="00543C51" w:rsidRDefault="009448FF" w:rsidP="002D7971">
      <w:pPr>
        <w:numPr>
          <w:ilvl w:val="0"/>
          <w:numId w:val="25"/>
        </w:numPr>
        <w:tabs>
          <w:tab w:val="clear" w:pos="420"/>
        </w:tabs>
        <w:autoSpaceDE w:val="0"/>
        <w:autoSpaceDN w:val="0"/>
        <w:ind w:left="426" w:hanging="326"/>
      </w:pPr>
      <w:r w:rsidRPr="00543C51">
        <w:lastRenderedPageBreak/>
        <w:t>Chủ dự án sẽ phổ biến cho công nhân về việc để chất thải đúng nơi quy định. Nghiêm cấm các hành vi phóng uế, vứt rác, bừa bãi và chôn lấp các chất thải phát sinh ra trên công trường và bên ngoài ranh giới khu đất của Dự án.</w:t>
      </w:r>
    </w:p>
    <w:p w:rsidR="009448FF" w:rsidRPr="00543C51" w:rsidRDefault="009448FF" w:rsidP="002D7971">
      <w:pPr>
        <w:numPr>
          <w:ilvl w:val="0"/>
          <w:numId w:val="25"/>
        </w:numPr>
        <w:tabs>
          <w:tab w:val="clear" w:pos="420"/>
        </w:tabs>
        <w:autoSpaceDE w:val="0"/>
        <w:autoSpaceDN w:val="0"/>
        <w:ind w:left="426" w:hanging="326"/>
        <w:rPr>
          <w:bCs/>
          <w:szCs w:val="26"/>
        </w:rPr>
      </w:pPr>
      <w:r w:rsidRPr="00543C51">
        <w:rPr>
          <w:bCs/>
          <w:szCs w:val="26"/>
          <w:lang w:val="en-US"/>
        </w:rPr>
        <w:t>C</w:t>
      </w:r>
      <w:r w:rsidRPr="00543C51">
        <w:rPr>
          <w:bCs/>
          <w:szCs w:val="26"/>
        </w:rPr>
        <w:t xml:space="preserve">am kết sau quá trình thi công phải dọn vệ sinh công trình hàng ngày, </w:t>
      </w:r>
      <w:r w:rsidRPr="00543C51">
        <w:t>không</w:t>
      </w:r>
      <w:r w:rsidRPr="00543C51">
        <w:rPr>
          <w:bCs/>
          <w:szCs w:val="26"/>
        </w:rPr>
        <w:t xml:space="preserve"> bỏ chất thải bừa bãi, </w:t>
      </w:r>
      <w:proofErr w:type="gramStart"/>
      <w:r w:rsidRPr="00543C51">
        <w:rPr>
          <w:bCs/>
          <w:szCs w:val="26"/>
        </w:rPr>
        <w:t>thu</w:t>
      </w:r>
      <w:proofErr w:type="gramEnd"/>
      <w:r w:rsidRPr="00543C51">
        <w:rPr>
          <w:bCs/>
          <w:szCs w:val="26"/>
        </w:rPr>
        <w:t xml:space="preserve"> gom vệ sinh bỏ vào các thùng chứa thích hợp.</w:t>
      </w:r>
    </w:p>
    <w:p w:rsidR="009448FF" w:rsidRPr="00543C51" w:rsidRDefault="009448FF" w:rsidP="002D7971">
      <w:pPr>
        <w:numPr>
          <w:ilvl w:val="0"/>
          <w:numId w:val="25"/>
        </w:numPr>
        <w:tabs>
          <w:tab w:val="clear" w:pos="420"/>
        </w:tabs>
        <w:autoSpaceDE w:val="0"/>
        <w:autoSpaceDN w:val="0"/>
        <w:ind w:left="426" w:hanging="326"/>
        <w:rPr>
          <w:bCs/>
          <w:szCs w:val="26"/>
        </w:rPr>
      </w:pPr>
      <w:r w:rsidRPr="00543C51">
        <w:rPr>
          <w:bCs/>
          <w:szCs w:val="26"/>
          <w:lang w:val="en-US"/>
        </w:rPr>
        <w:t>T</w:t>
      </w:r>
      <w:r w:rsidRPr="00543C51">
        <w:rPr>
          <w:bCs/>
          <w:szCs w:val="26"/>
        </w:rPr>
        <w:t xml:space="preserve">ập </w:t>
      </w:r>
      <w:r w:rsidRPr="00543C51">
        <w:t>kết</w:t>
      </w:r>
      <w:r w:rsidRPr="00543C51">
        <w:rPr>
          <w:bCs/>
          <w:szCs w:val="26"/>
        </w:rPr>
        <w:t xml:space="preserve"> các loại chất thải phát sinh từ công trường trong quá trình thi công lắp đặt máy móc thiết bị đến nơi tập kết chất thải đúng nơi quy định. </w:t>
      </w:r>
    </w:p>
    <w:p w:rsidR="009448FF" w:rsidRPr="00543C51" w:rsidRDefault="009448FF" w:rsidP="008E5DCD">
      <w:pPr>
        <w:pStyle w:val="Heading5"/>
      </w:pPr>
      <w:bookmarkStart w:id="310" w:name="_Toc9070"/>
      <w:bookmarkStart w:id="311" w:name="_Toc337"/>
      <w:bookmarkStart w:id="312" w:name="_Toc12633"/>
      <w:bookmarkStart w:id="313" w:name="_Toc22461"/>
      <w:bookmarkStart w:id="314" w:name="_Toc510450470"/>
      <w:bookmarkStart w:id="315" w:name="_Toc24317"/>
      <w:bookmarkStart w:id="316" w:name="_Toc16965"/>
      <w:bookmarkEnd w:id="309"/>
      <w:r w:rsidRPr="00543C51">
        <w:t>Giảm thiểu tác động chất thải nguy hại</w:t>
      </w:r>
      <w:bookmarkEnd w:id="310"/>
      <w:bookmarkEnd w:id="311"/>
      <w:bookmarkEnd w:id="312"/>
      <w:bookmarkEnd w:id="313"/>
      <w:bookmarkEnd w:id="314"/>
      <w:bookmarkEnd w:id="315"/>
      <w:bookmarkEnd w:id="316"/>
    </w:p>
    <w:p w:rsidR="009448FF" w:rsidRPr="00543C51" w:rsidRDefault="009448FF"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CTNH trong giai đoạn lắp đặt máy móc thiết bị tại Nhà máy sẽ phát sinh các loại </w:t>
      </w:r>
      <w:r w:rsidRPr="00543C51">
        <w:t>chất</w:t>
      </w:r>
      <w:r w:rsidRPr="00543C51">
        <w:rPr>
          <w:bCs/>
          <w:szCs w:val="26"/>
          <w:lang w:val="nb-NO"/>
        </w:rPr>
        <w:t xml:space="preserve"> thải như như giẻ lau dính dầu nhớt, dầu nhờn bôi trơn, các thùng sơn rỗng, dung môi pha sơn</w:t>
      </w:r>
      <w:r w:rsidRPr="00543C51">
        <w:rPr>
          <w:bCs/>
          <w:szCs w:val="26"/>
        </w:rPr>
        <w:t>,</w:t>
      </w:r>
      <w:r w:rsidRPr="00543C51">
        <w:rPr>
          <w:bCs/>
          <w:szCs w:val="26"/>
          <w:lang w:val="nb-NO"/>
        </w:rPr>
        <w:t>…</w:t>
      </w:r>
      <w:r w:rsidRPr="00543C51">
        <w:rPr>
          <w:bCs/>
          <w:szCs w:val="26"/>
        </w:rPr>
        <w:t xml:space="preserve"> </w:t>
      </w:r>
      <w:r w:rsidRPr="00543C51">
        <w:rPr>
          <w:bCs/>
          <w:szCs w:val="26"/>
          <w:lang w:val="nb-NO"/>
        </w:rPr>
        <w:t>Khối lượng chất thải nguy hại phát sinh trong giai đoạn thi công và lắp đặt máy móc thiết bị khoảng 10 kg/tháng.</w:t>
      </w:r>
    </w:p>
    <w:p w:rsidR="009448FF" w:rsidRPr="00543C51" w:rsidRDefault="009448FF" w:rsidP="002D7971">
      <w:pPr>
        <w:numPr>
          <w:ilvl w:val="0"/>
          <w:numId w:val="25"/>
        </w:numPr>
        <w:tabs>
          <w:tab w:val="clear" w:pos="420"/>
        </w:tabs>
        <w:autoSpaceDE w:val="0"/>
        <w:autoSpaceDN w:val="0"/>
        <w:ind w:left="426" w:hanging="326"/>
        <w:rPr>
          <w:bCs/>
          <w:szCs w:val="26"/>
          <w:lang w:val="nb-NO"/>
        </w:rPr>
      </w:pPr>
      <w:r w:rsidRPr="00543C51">
        <w:rPr>
          <w:bCs/>
          <w:szCs w:val="26"/>
        </w:rPr>
        <w:t xml:space="preserve">Chủ </w:t>
      </w:r>
      <w:r w:rsidRPr="00543C51">
        <w:rPr>
          <w:lang w:val="nb-NO"/>
        </w:rPr>
        <w:t>dự án</w:t>
      </w:r>
      <w:r w:rsidRPr="00543C51">
        <w:t xml:space="preserve"> sẽ thu gom chất thải nguy hại phát sinh hàng ngày về để đúng vị trí theo từng loại chất thải trong nhà chứa chất thải nguy hại của </w:t>
      </w:r>
      <w:r w:rsidRPr="00543C51">
        <w:rPr>
          <w:lang w:val="nb-NO"/>
        </w:rPr>
        <w:t>N</w:t>
      </w:r>
      <w:r w:rsidRPr="00543C51">
        <w:t>hà máy hiện hữu có diện tích 3 m</w:t>
      </w:r>
      <w:r w:rsidRPr="00543C51">
        <w:rPr>
          <w:vertAlign w:val="superscript"/>
        </w:rPr>
        <w:t>2</w:t>
      </w:r>
      <w:r w:rsidRPr="00543C51">
        <w:t xml:space="preserve"> để </w:t>
      </w:r>
      <w:r w:rsidRPr="00543C51">
        <w:rPr>
          <w:lang w:val="nb-NO"/>
        </w:rPr>
        <w:t xml:space="preserve">được </w:t>
      </w:r>
      <w:r w:rsidRPr="00543C51">
        <w:t xml:space="preserve">vận chuyển đi xử lý theo đúng quy định hiện hành của Nhà nước về quản lý chất thải nguy hại với tần suất </w:t>
      </w:r>
      <w:r w:rsidRPr="00543C51">
        <w:rPr>
          <w:lang w:val="nb-NO"/>
        </w:rPr>
        <w:t xml:space="preserve">tối thiểu </w:t>
      </w:r>
      <w:r w:rsidRPr="00543C51">
        <w:t>6 tháng/lần.</w:t>
      </w:r>
    </w:p>
    <w:p w:rsidR="009448FF" w:rsidRPr="00543C51" w:rsidRDefault="009448FF" w:rsidP="002D7971">
      <w:pPr>
        <w:numPr>
          <w:ilvl w:val="0"/>
          <w:numId w:val="25"/>
        </w:numPr>
        <w:tabs>
          <w:tab w:val="clear" w:pos="420"/>
        </w:tabs>
        <w:autoSpaceDE w:val="0"/>
        <w:autoSpaceDN w:val="0"/>
        <w:ind w:left="426" w:hanging="326"/>
        <w:rPr>
          <w:bCs/>
          <w:szCs w:val="26"/>
          <w:lang w:val="nb-NO"/>
        </w:rPr>
      </w:pPr>
      <w:r w:rsidRPr="00543C51">
        <w:t>Công</w:t>
      </w:r>
      <w:r w:rsidRPr="00543C51">
        <w:rPr>
          <w:bCs/>
          <w:szCs w:val="26"/>
          <w:lang w:val="nb-NO"/>
        </w:rPr>
        <w:t xml:space="preserve"> nhân các nhà thầu trong quá trình thi công xây dựng và lắp đặt thiết bị của Nhà máy sẽ được hướng dẫn và bỏ chất thải theo đúng hướng dẫn của Công ty. </w:t>
      </w:r>
    </w:p>
    <w:p w:rsidR="009448FF" w:rsidRPr="00543C51" w:rsidRDefault="009448FF" w:rsidP="002D7971">
      <w:pPr>
        <w:numPr>
          <w:ilvl w:val="0"/>
          <w:numId w:val="25"/>
        </w:numPr>
        <w:tabs>
          <w:tab w:val="clear" w:pos="420"/>
        </w:tabs>
        <w:autoSpaceDE w:val="0"/>
        <w:autoSpaceDN w:val="0"/>
        <w:ind w:left="426" w:hanging="326"/>
        <w:rPr>
          <w:bCs/>
          <w:szCs w:val="26"/>
          <w:lang w:val="nb-NO"/>
        </w:rPr>
      </w:pPr>
      <w:r w:rsidRPr="00543C51">
        <w:rPr>
          <w:bCs/>
          <w:szCs w:val="26"/>
          <w:lang w:val="nb-NO"/>
        </w:rPr>
        <w:t>CTNH phát sinh được Công ty phân loại, thu gom và chuyển giao và hợp đồng đơn vị có chức năng đến thu gom, vận chuyển và xử lý theo đúng các yêu cầu của pháp luật.</w:t>
      </w:r>
    </w:p>
    <w:p w:rsidR="00A160DA" w:rsidRPr="00543C51" w:rsidRDefault="008E5DCD" w:rsidP="009448FF">
      <w:pPr>
        <w:pStyle w:val="Heading3"/>
        <w:rPr>
          <w:lang w:eastAsia="en-US"/>
        </w:rPr>
      </w:pPr>
      <w:bookmarkStart w:id="317" w:name="_Toc121995690"/>
      <w:bookmarkEnd w:id="288"/>
      <w:bookmarkEnd w:id="289"/>
      <w:bookmarkEnd w:id="290"/>
      <w:bookmarkEnd w:id="291"/>
      <w:bookmarkEnd w:id="292"/>
      <w:bookmarkEnd w:id="293"/>
      <w:bookmarkEnd w:id="294"/>
      <w:bookmarkEnd w:id="295"/>
      <w:bookmarkEnd w:id="296"/>
      <w:bookmarkEnd w:id="297"/>
      <w:r w:rsidRPr="00543C51">
        <w:rPr>
          <w:lang w:eastAsia="en-US"/>
        </w:rPr>
        <w:t>Về công trình, biện pháp xử lý bụi, khí thải</w:t>
      </w:r>
      <w:bookmarkEnd w:id="317"/>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Thường xuyên tưới nước khu vực thi công để tránh bụi phát tán ra môi trường </w:t>
      </w:r>
      <w:r w:rsidRPr="00543C51">
        <w:t>ảnh</w:t>
      </w:r>
      <w:r w:rsidRPr="00543C51">
        <w:rPr>
          <w:lang w:val="nb-NO"/>
        </w:rPr>
        <w:t xml:space="preserve"> hưởng đến các khu vực khác trong khuôn viên Nhà. Hoạt động này diễn ra 2 lần/ngày. </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Thường xuyên quét dọn thu gom rác, cát đá từ khu vực thi công </w:t>
      </w:r>
      <w:r w:rsidR="002517C8" w:rsidRPr="00543C51">
        <w:rPr>
          <w:lang w:val="nb-NO"/>
        </w:rPr>
        <w:t>lắp đặt</w:t>
      </w:r>
      <w:r w:rsidRPr="00543C51">
        <w:rPr>
          <w:lang w:val="nb-NO"/>
        </w:rPr>
        <w:t xml:space="preserve"> từ 1 – 2 lần/ngày để hạn chế ô nhiễm bụi, tránh trường hợp cát, đất bay vào các khu vực nhà xưởng xung quanh khu vực thi công.</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Khi xe vận chuyển nguyên liệu, máy móc thiết bị đến khu vực của dự án sẽ được phân luồng giao thông theo đúng quy định để tránh ô nhiễm cục bộ trong dự án. </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lastRenderedPageBreak/>
        <w:t xml:space="preserve">Nhà thầu thi công quá trình lắp đặt máy móc thiết bị tại Nhà máy được trang bị các dụng cụ bảo hộ lao động như: găng tay, khẩu trang và nút chống ồn cho </w:t>
      </w:r>
      <w:r w:rsidRPr="00543C51">
        <w:t>công</w:t>
      </w:r>
      <w:r w:rsidRPr="00543C51">
        <w:rPr>
          <w:lang w:val="nb-NO"/>
        </w:rPr>
        <w:t xml:space="preserve"> nhân thi công.</w:t>
      </w:r>
      <w:r w:rsidR="002517C8" w:rsidRPr="00543C51">
        <w:rPr>
          <w:lang w:val="nb-NO"/>
        </w:rPr>
        <w:t xml:space="preserve"> </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Thiết bị và máy móc cơ khí được bảo trì thường xuyên để giảm thiểu ô nhiễm do </w:t>
      </w:r>
      <w:r w:rsidRPr="00543C51">
        <w:t>khói</w:t>
      </w:r>
      <w:r w:rsidRPr="00543C51">
        <w:rPr>
          <w:lang w:val="nb-NO"/>
        </w:rPr>
        <w:t xml:space="preserve"> xe.</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Trong giai đoạn</w:t>
      </w:r>
      <w:r w:rsidR="00247326" w:rsidRPr="00543C51">
        <w:rPr>
          <w:lang w:val="nb-NO"/>
        </w:rPr>
        <w:t xml:space="preserve"> cải tạo và</w:t>
      </w:r>
      <w:r w:rsidRPr="00543C51">
        <w:rPr>
          <w:lang w:val="nb-NO"/>
        </w:rPr>
        <w:t xml:space="preserve"> thi công</w:t>
      </w:r>
      <w:r w:rsidR="002517C8" w:rsidRPr="00543C51">
        <w:rPr>
          <w:lang w:val="nb-NO"/>
        </w:rPr>
        <w:t xml:space="preserve"> lắp đặt </w:t>
      </w:r>
      <w:r w:rsidRPr="00543C51">
        <w:rPr>
          <w:lang w:val="nb-NO"/>
        </w:rPr>
        <w:t xml:space="preserve">đơn vị thi công sử dụng lưới che chắn bao quanh công trình nhằm hạn chế tối đa phát tán bụi vào môi trường và đảm bảo an toàn lao động cho công nhân. Biện pháp này đã được sử dụng </w:t>
      </w:r>
      <w:r w:rsidRPr="00543C51">
        <w:t>cho</w:t>
      </w:r>
      <w:r w:rsidRPr="00543C51">
        <w:rPr>
          <w:lang w:val="nb-NO"/>
        </w:rPr>
        <w:t xml:space="preserve"> nhiều công trình xây dựng và thực tế cho thấy mang lại hiệu quả cao.</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Cung cấp trang bị bảo hộ lao động cho công nhân tại công trình như: khẩu trang, </w:t>
      </w:r>
      <w:r w:rsidRPr="00543C51">
        <w:t>mắt</w:t>
      </w:r>
      <w:r w:rsidRPr="00543C51">
        <w:rPr>
          <w:lang w:val="nb-NO"/>
        </w:rPr>
        <w:t xml:space="preserve"> kính, giày bảo hộ, nón bảo hộ,...</w:t>
      </w:r>
    </w:p>
    <w:p w:rsidR="00A160DA" w:rsidRPr="00543C51" w:rsidRDefault="008E5DCD" w:rsidP="008E5DCD">
      <w:pPr>
        <w:pStyle w:val="Heading3"/>
        <w:rPr>
          <w:lang w:eastAsia="en-US"/>
        </w:rPr>
      </w:pPr>
      <w:bookmarkStart w:id="318" w:name="_Toc121995691"/>
      <w:bookmarkStart w:id="319" w:name="_Toc510450434"/>
      <w:bookmarkStart w:id="320" w:name="_Toc2168018"/>
      <w:r w:rsidRPr="00543C51">
        <w:rPr>
          <w:lang w:eastAsia="en-US"/>
        </w:rPr>
        <w:t>Về công trình, biện pháp giảm thiểu tiếng ồn, độ rung</w:t>
      </w:r>
      <w:bookmarkEnd w:id="318"/>
    </w:p>
    <w:p w:rsidR="00A160DA" w:rsidRPr="00543C51" w:rsidRDefault="002E7E77">
      <w:pPr>
        <w:tabs>
          <w:tab w:val="left" w:pos="630"/>
        </w:tabs>
      </w:pPr>
      <w:r w:rsidRPr="00543C51">
        <w:rPr>
          <w:lang w:val="nb-NO"/>
        </w:rPr>
        <w:t>Nhà máy</w:t>
      </w:r>
      <w:r w:rsidR="00DA0EC7" w:rsidRPr="00543C51">
        <w:t xml:space="preserve"> rất chú trọng các biện pháp giảm thiểu tác động của tiếng ồn trong giai đoạn thi công </w:t>
      </w:r>
      <w:r w:rsidR="00DA0EC7" w:rsidRPr="00543C51">
        <w:rPr>
          <w:lang w:val="nb-NO"/>
        </w:rPr>
        <w:t>lắp đặt máy móc thiết bị</w:t>
      </w:r>
      <w:r w:rsidR="00DA0EC7" w:rsidRPr="00543C51">
        <w:t xml:space="preserve"> như sau:</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Không sử dụng các phương tiện truyền thanh có dung lượng lớn trên công </w:t>
      </w:r>
      <w:r w:rsidRPr="00543C51">
        <w:t>trình</w:t>
      </w:r>
      <w:r w:rsidRPr="00543C51">
        <w:rPr>
          <w:lang w:val="nb-NO"/>
        </w:rPr>
        <w:t>.</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Mở hạn chế một số cửa ra vào của các nhà xưởng khi thi công lắp đặt máy móc thiết bị nhằm hạn chế tiếng ồn phát tán ra bên ngoài ảnh hưởng đến công nhân viên các Nhà xưởng khác đang làm việc.</w:t>
      </w:r>
    </w:p>
    <w:p w:rsidR="00A160DA" w:rsidRPr="00543C51" w:rsidRDefault="00DA0EC7" w:rsidP="002D7971">
      <w:pPr>
        <w:numPr>
          <w:ilvl w:val="0"/>
          <w:numId w:val="25"/>
        </w:numPr>
        <w:tabs>
          <w:tab w:val="clear" w:pos="420"/>
        </w:tabs>
        <w:autoSpaceDE w:val="0"/>
        <w:autoSpaceDN w:val="0"/>
        <w:ind w:left="426" w:hanging="326"/>
        <w:rPr>
          <w:lang w:val="nb-NO"/>
        </w:rPr>
      </w:pPr>
      <w:r w:rsidRPr="00543C51">
        <w:t>Huấn</w:t>
      </w:r>
      <w:r w:rsidRPr="00543C51">
        <w:rPr>
          <w:lang w:val="nb-NO"/>
        </w:rPr>
        <w:t xml:space="preserve"> luyện về an toàn lao động trong thi công cho công nhân thi công tại công trường.</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Trong trường hợp sử dụng các máy móc thiết bị cầm tay có rung động hoặc các dầm rung bề mặt thì công nhân sẽ được trang bị bảo hộ lao động như găng tay chống rung có lót cao su đàn hồi.</w:t>
      </w:r>
    </w:p>
    <w:p w:rsidR="00A160DA" w:rsidRPr="00543C51" w:rsidRDefault="00DA0EC7" w:rsidP="008E5DCD">
      <w:pPr>
        <w:pStyle w:val="Heading3"/>
        <w:rPr>
          <w:lang w:eastAsia="en-US"/>
        </w:rPr>
      </w:pPr>
      <w:bookmarkStart w:id="321" w:name="_Toc14964"/>
      <w:bookmarkStart w:id="322" w:name="_Toc26189"/>
      <w:bookmarkStart w:id="323" w:name="_Toc31633"/>
      <w:bookmarkStart w:id="324" w:name="_Toc2168041"/>
      <w:bookmarkStart w:id="325" w:name="_Toc510450464"/>
      <w:bookmarkStart w:id="326" w:name="_Toc6948"/>
      <w:bookmarkStart w:id="327" w:name="_Toc16750"/>
      <w:bookmarkStart w:id="328" w:name="_Toc30359"/>
      <w:bookmarkStart w:id="329" w:name="_Toc2168189"/>
      <w:bookmarkStart w:id="330" w:name="_Toc54595264"/>
      <w:bookmarkStart w:id="331" w:name="_Toc121995692"/>
      <w:r w:rsidRPr="00543C51">
        <w:rPr>
          <w:lang w:eastAsia="en-US"/>
        </w:rPr>
        <w:t>Giảm thiểu tác động nước mưa chảy tràn</w:t>
      </w:r>
      <w:bookmarkEnd w:id="321"/>
      <w:bookmarkEnd w:id="322"/>
      <w:bookmarkEnd w:id="323"/>
      <w:bookmarkEnd w:id="324"/>
      <w:bookmarkEnd w:id="325"/>
      <w:bookmarkEnd w:id="326"/>
      <w:bookmarkEnd w:id="327"/>
      <w:bookmarkEnd w:id="328"/>
      <w:bookmarkEnd w:id="329"/>
      <w:bookmarkEnd w:id="330"/>
      <w:bookmarkEnd w:id="331"/>
    </w:p>
    <w:p w:rsidR="00A160DA" w:rsidRPr="00543C51" w:rsidRDefault="00DA0EC7" w:rsidP="002D7971">
      <w:pPr>
        <w:numPr>
          <w:ilvl w:val="0"/>
          <w:numId w:val="25"/>
        </w:numPr>
        <w:tabs>
          <w:tab w:val="clear" w:pos="420"/>
        </w:tabs>
        <w:autoSpaceDE w:val="0"/>
        <w:autoSpaceDN w:val="0"/>
        <w:ind w:left="426" w:hanging="326"/>
        <w:rPr>
          <w:lang w:val="nb-NO"/>
        </w:rPr>
      </w:pPr>
      <w:bookmarkStart w:id="332" w:name="_Toc510450465"/>
      <w:r w:rsidRPr="00543C51">
        <w:rPr>
          <w:lang w:val="nb-NO"/>
        </w:rPr>
        <w:t xml:space="preserve">Nước mưa chảy tràn trong khu vực thi công được thu gom theo tuyến mương </w:t>
      </w:r>
      <w:r w:rsidRPr="00543C51">
        <w:t>thoát</w:t>
      </w:r>
      <w:r w:rsidRPr="00543C51">
        <w:rPr>
          <w:lang w:val="nb-NO"/>
        </w:rPr>
        <w:t xml:space="preserve"> nước mưa được xây dựng dẫn đến các hố ga để lắng bớt đất cát cuốn theo trước khi cho thải vào tuyến thu gom nước mưa của </w:t>
      </w:r>
      <w:r w:rsidR="00C5028E" w:rsidRPr="00543C51">
        <w:rPr>
          <w:lang w:val="nb-NO"/>
        </w:rPr>
        <w:t>KCN</w:t>
      </w:r>
      <w:r w:rsidRPr="00543C51">
        <w:rPr>
          <w:lang w:val="nb-NO"/>
        </w:rPr>
        <w:t>;</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Thường </w:t>
      </w:r>
      <w:r w:rsidRPr="00543C51">
        <w:t>xuyên</w:t>
      </w:r>
      <w:r w:rsidRPr="00543C51">
        <w:rPr>
          <w:lang w:val="nb-NO"/>
        </w:rPr>
        <w:t xml:space="preserve"> bảo dưỡng để duy trì tình trạng hoạt động tốt của hệ thống mương thoát nước;  </w:t>
      </w:r>
    </w:p>
    <w:p w:rsidR="00A160DA" w:rsidRPr="00543C51" w:rsidRDefault="008E5DCD" w:rsidP="008E5DCD">
      <w:pPr>
        <w:pStyle w:val="Heading3"/>
        <w:rPr>
          <w:lang w:eastAsia="en-US"/>
        </w:rPr>
      </w:pPr>
      <w:bookmarkStart w:id="333" w:name="_Toc121995693"/>
      <w:bookmarkEnd w:id="332"/>
      <w:r w:rsidRPr="00543C51">
        <w:rPr>
          <w:lang w:eastAsia="en-US"/>
        </w:rPr>
        <w:t>Các biện pháp bảo vệ môi trường khác</w:t>
      </w:r>
      <w:bookmarkEnd w:id="333"/>
    </w:p>
    <w:p w:rsidR="00A160DA" w:rsidRPr="00543C51" w:rsidRDefault="00DA0EC7" w:rsidP="002D7971">
      <w:pPr>
        <w:pStyle w:val="Heading5"/>
        <w:numPr>
          <w:ilvl w:val="0"/>
          <w:numId w:val="26"/>
        </w:numPr>
        <w:tabs>
          <w:tab w:val="clear" w:pos="630"/>
          <w:tab w:val="left" w:pos="270"/>
        </w:tabs>
        <w:ind w:left="0" w:firstLine="0"/>
        <w:rPr>
          <w:b w:val="0"/>
          <w:lang w:val="nb-NO"/>
        </w:rPr>
      </w:pPr>
      <w:bookmarkStart w:id="334" w:name="_Toc20499"/>
      <w:bookmarkStart w:id="335" w:name="_Toc12632"/>
      <w:bookmarkStart w:id="336" w:name="_Toc29539"/>
      <w:bookmarkStart w:id="337" w:name="_Toc30596"/>
      <w:bookmarkStart w:id="338" w:name="_Toc510450492"/>
      <w:bookmarkStart w:id="339" w:name="_Toc2168057"/>
      <w:bookmarkStart w:id="340" w:name="_Toc16868"/>
      <w:bookmarkStart w:id="341" w:name="_Toc2168205"/>
      <w:bookmarkStart w:id="342" w:name="_Toc21868"/>
      <w:r w:rsidRPr="00543C51">
        <w:rPr>
          <w:b w:val="0"/>
          <w:lang w:val="nb-NO"/>
        </w:rPr>
        <w:t>Các biện pháp đảm bảo an toàn lao động</w:t>
      </w:r>
      <w:bookmarkEnd w:id="334"/>
      <w:bookmarkEnd w:id="335"/>
      <w:bookmarkEnd w:id="336"/>
      <w:bookmarkEnd w:id="337"/>
      <w:bookmarkEnd w:id="338"/>
      <w:bookmarkEnd w:id="339"/>
      <w:bookmarkEnd w:id="340"/>
      <w:bookmarkEnd w:id="341"/>
      <w:bookmarkEnd w:id="342"/>
    </w:p>
    <w:p w:rsidR="00A160DA" w:rsidRPr="00543C51" w:rsidRDefault="00DA0EC7">
      <w:pPr>
        <w:rPr>
          <w:lang w:val="en-US"/>
        </w:rPr>
      </w:pPr>
      <w:bookmarkStart w:id="343" w:name="_Toc510450493"/>
      <w:r w:rsidRPr="00543C51">
        <w:lastRenderedPageBreak/>
        <w:t xml:space="preserve">Để đảm bảo an toàn lao động cũng như giảm thiểu các rủi ro sự cố về điện, ngã trên cao trong </w:t>
      </w:r>
      <w:r w:rsidRPr="00543C51">
        <w:rPr>
          <w:spacing w:val="-4"/>
          <w:szCs w:val="26"/>
        </w:rPr>
        <w:t xml:space="preserve">quá trình thi công </w:t>
      </w:r>
      <w:r w:rsidR="001505F2" w:rsidRPr="00543C51">
        <w:rPr>
          <w:spacing w:val="-4"/>
          <w:szCs w:val="26"/>
          <w:lang w:val="en-US"/>
        </w:rPr>
        <w:t>lắp đặt</w:t>
      </w:r>
      <w:r w:rsidRPr="00543C51">
        <w:rPr>
          <w:spacing w:val="-4"/>
          <w:szCs w:val="26"/>
          <w:lang w:val="nb-NO"/>
        </w:rPr>
        <w:t xml:space="preserve">, </w:t>
      </w:r>
      <w:r w:rsidR="00842E8D" w:rsidRPr="00543C51">
        <w:rPr>
          <w:spacing w:val="-4"/>
          <w:szCs w:val="26"/>
          <w:lang w:val="nb-NO"/>
        </w:rPr>
        <w:t>Nhà máy</w:t>
      </w:r>
      <w:r w:rsidRPr="00543C51">
        <w:rPr>
          <w:spacing w:val="-4"/>
          <w:szCs w:val="26"/>
        </w:rPr>
        <w:t xml:space="preserve"> tiếp tục duy trì tốt các biện pháp phòng ngừa và ứng phó sự cố đối với hoạt động của Nhà máy </w:t>
      </w:r>
      <w:r w:rsidRPr="00543C51">
        <w:rPr>
          <w:spacing w:val="-4"/>
          <w:szCs w:val="26"/>
          <w:lang w:val="nb-NO"/>
        </w:rPr>
        <w:t>cũng như yêu cầu nhà thầu</w:t>
      </w:r>
      <w:r w:rsidRPr="00543C51">
        <w:rPr>
          <w:spacing w:val="-4"/>
          <w:szCs w:val="26"/>
        </w:rPr>
        <w:t xml:space="preserve"> </w:t>
      </w:r>
      <w:r w:rsidRPr="00543C51">
        <w:t>thực hiện thêm các biện pháp giảm thiểu như sau:</w:t>
      </w:r>
      <w:r w:rsidR="00B92764" w:rsidRPr="00543C51">
        <w:rPr>
          <w:lang w:val="en-US"/>
        </w:rPr>
        <w:t xml:space="preserve"> </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Tuân thủ các quy định về an toàn lao động trong tổ chức thi công (bố trí các </w:t>
      </w:r>
      <w:r w:rsidRPr="00543C51">
        <w:t>thiết</w:t>
      </w:r>
      <w:r w:rsidRPr="00543C51">
        <w:rPr>
          <w:bCs/>
          <w:szCs w:val="26"/>
          <w:lang w:val="nb-NO"/>
        </w:rPr>
        <w:t xml:space="preserve"> bị, máy móc thi công</w:t>
      </w:r>
      <w:r w:rsidRPr="00543C51">
        <w:rPr>
          <w:bCs/>
          <w:szCs w:val="26"/>
        </w:rPr>
        <w:t>,</w:t>
      </w:r>
      <w:r w:rsidRPr="00543C51">
        <w:rPr>
          <w:bCs/>
          <w:szCs w:val="26"/>
          <w:lang w:val="nb-NO"/>
        </w:rPr>
        <w:t>…) để phòng ngừa tai nạn</w:t>
      </w:r>
      <w:r w:rsidRPr="00543C51">
        <w:rPr>
          <w:bCs/>
          <w:szCs w:val="26"/>
        </w:rPr>
        <w:t>.</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Tập huấn các vấn đề an toàn lao động và vệ sinh môi trường cho </w:t>
      </w:r>
      <w:r w:rsidR="001505F2" w:rsidRPr="00543C51">
        <w:rPr>
          <w:bCs/>
          <w:szCs w:val="26"/>
          <w:lang w:val="nb-NO"/>
        </w:rPr>
        <w:t>công nhân</w:t>
      </w:r>
      <w:r w:rsidRPr="00543C51">
        <w:rPr>
          <w:bCs/>
          <w:szCs w:val="26"/>
          <w:lang w:val="nb-NO"/>
        </w:rPr>
        <w:t xml:space="preserve"> </w:t>
      </w:r>
      <w:r w:rsidRPr="00543C51">
        <w:t>trước</w:t>
      </w:r>
      <w:r w:rsidRPr="00543C51">
        <w:rPr>
          <w:bCs/>
          <w:szCs w:val="26"/>
          <w:lang w:val="nb-NO"/>
        </w:rPr>
        <w:t xml:space="preserve"> khi vào Nhà máy thi công. </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Khi thi công lắp đặt máy móc thiết bị ở trên cao phải có dây đai an toàn, tất cả </w:t>
      </w:r>
      <w:r w:rsidRPr="00543C51">
        <w:t>các</w:t>
      </w:r>
      <w:r w:rsidRPr="00543C51">
        <w:rPr>
          <w:bCs/>
          <w:szCs w:val="26"/>
          <w:lang w:val="nb-NO"/>
        </w:rPr>
        <w:t xml:space="preserve"> công nhân nhà thầu vào thi công được đào tạo về an toàn và thi công trên cao.</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Các máy móc, thiết bị thi công phải có lý lịch kèm theo và phải được kiểm tra, </w:t>
      </w:r>
      <w:r w:rsidRPr="00543C51">
        <w:t>theo</w:t>
      </w:r>
      <w:r w:rsidRPr="00543C51">
        <w:rPr>
          <w:bCs/>
          <w:szCs w:val="26"/>
          <w:lang w:val="nb-NO"/>
        </w:rPr>
        <w:t xml:space="preserve"> dõi thường xuyên thông số kỹ thuật.</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Các công nhân trực tiếp vận hành máy móc, thiết bị được đào tạo, thực hành theo các nguyên tắc vận hành và bảo trì kỹ thuật.</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Đào tạo cho người công nhân về phòng chống bệnh nghề nghiệp và trang bị đầy đủ bảo hộ lao động cho họ như: quần áo, nón, kính bảo hộ, khẩu trang,…</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Các tài liệu chỉ dẫn của các thiết bị và các máy móc xây dựng luôn phải đi kèm thiết bị, các thông số kỹ thuật cần phải được kiểm tra thường kỳ.</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Sau khi hoàn tất công trình, dọn dẹp làm vệ sinh sạch sẽ, không còn để đất cát, vật tư rơi vãi, chất thải rơi vãi trên khu vực dự án.</w:t>
      </w:r>
    </w:p>
    <w:p w:rsidR="00A160DA" w:rsidRPr="00543C51" w:rsidRDefault="00DA0EC7" w:rsidP="002D7971">
      <w:pPr>
        <w:pStyle w:val="Heading5"/>
        <w:numPr>
          <w:ilvl w:val="0"/>
          <w:numId w:val="26"/>
        </w:numPr>
        <w:tabs>
          <w:tab w:val="clear" w:pos="630"/>
          <w:tab w:val="left" w:pos="270"/>
        </w:tabs>
        <w:ind w:left="0" w:firstLine="0"/>
        <w:rPr>
          <w:b w:val="0"/>
          <w:lang w:val="nb-NO"/>
        </w:rPr>
      </w:pPr>
      <w:bookmarkStart w:id="344" w:name="_Toc5154"/>
      <w:bookmarkStart w:id="345" w:name="_Toc25760"/>
      <w:bookmarkStart w:id="346" w:name="_Toc2168058"/>
      <w:bookmarkStart w:id="347" w:name="_Toc10096"/>
      <w:bookmarkStart w:id="348" w:name="_Toc2168206"/>
      <w:bookmarkStart w:id="349" w:name="_Toc12502"/>
      <w:bookmarkStart w:id="350" w:name="_Toc19775"/>
      <w:bookmarkStart w:id="351" w:name="_Toc25491"/>
      <w:r w:rsidRPr="00543C51">
        <w:rPr>
          <w:b w:val="0"/>
          <w:lang w:val="nb-NO"/>
        </w:rPr>
        <w:t>Các biện pháp phòng chống cháy nổ</w:t>
      </w:r>
      <w:bookmarkEnd w:id="343"/>
      <w:bookmarkEnd w:id="344"/>
      <w:bookmarkEnd w:id="345"/>
      <w:bookmarkEnd w:id="346"/>
      <w:bookmarkEnd w:id="347"/>
      <w:bookmarkEnd w:id="348"/>
      <w:bookmarkEnd w:id="349"/>
      <w:bookmarkEnd w:id="350"/>
      <w:bookmarkEnd w:id="351"/>
    </w:p>
    <w:p w:rsidR="00A160DA" w:rsidRPr="00543C51" w:rsidRDefault="00DA0EC7">
      <w:pPr>
        <w:tabs>
          <w:tab w:val="left" w:pos="540"/>
        </w:tabs>
        <w:rPr>
          <w:lang w:val="en-US"/>
        </w:rPr>
      </w:pPr>
      <w:r w:rsidRPr="00543C51">
        <w:t xml:space="preserve">Để đảm bảo không xảy ra sự cố cháy nổ, </w:t>
      </w:r>
      <w:r w:rsidR="00842E8D" w:rsidRPr="00543C51">
        <w:rPr>
          <w:spacing w:val="-4"/>
          <w:szCs w:val="26"/>
          <w:lang w:val="nb-NO"/>
        </w:rPr>
        <w:t>Nhà máy</w:t>
      </w:r>
      <w:r w:rsidRPr="00543C51">
        <w:t xml:space="preserve"> </w:t>
      </w:r>
      <w:r w:rsidR="001505F2" w:rsidRPr="00543C51">
        <w:rPr>
          <w:lang w:val="en-US"/>
        </w:rPr>
        <w:t>sẽ</w:t>
      </w:r>
      <w:r w:rsidRPr="00543C51">
        <w:t xml:space="preserve"> thực hiện các biện pháp như sau:</w:t>
      </w:r>
      <w:r w:rsidR="001505F2" w:rsidRPr="00543C51">
        <w:rPr>
          <w:lang w:val="en-US"/>
        </w:rPr>
        <w:t xml:space="preserve">  </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Lắp </w:t>
      </w:r>
      <w:r w:rsidRPr="00543C51">
        <w:t>đặt</w:t>
      </w:r>
      <w:r w:rsidRPr="00543C51">
        <w:rPr>
          <w:bCs/>
          <w:szCs w:val="26"/>
          <w:lang w:val="nb-NO"/>
        </w:rPr>
        <w:t xml:space="preserve"> biển báo cấm lửa tại các khu vực dễ gây ra cháy nổ;</w:t>
      </w:r>
      <w:r w:rsidR="001505F2" w:rsidRPr="00543C51">
        <w:rPr>
          <w:bCs/>
          <w:szCs w:val="26"/>
          <w:lang w:val="nb-NO"/>
        </w:rPr>
        <w:t xml:space="preserve"> </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Quy định các nội quy làm việc tại từng khu vực xây dựng bao gồm nội quy ra, vào làm việc tại công trường; nội quy sử dụng thiết bị, nội quy về an toàn </w:t>
      </w:r>
      <w:r w:rsidRPr="00543C51">
        <w:t>điện</w:t>
      </w:r>
      <w:r w:rsidRPr="00543C51">
        <w:rPr>
          <w:bCs/>
          <w:szCs w:val="26"/>
          <w:lang w:val="nb-NO"/>
        </w:rPr>
        <w:t>;</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 xml:space="preserve">Yêu cầu nhà thầu cam kết hướng dẫn và giám sát chặt chẽ việc tuân thủ an toàn </w:t>
      </w:r>
      <w:r w:rsidRPr="00543C51">
        <w:t>lao</w:t>
      </w:r>
      <w:r w:rsidRPr="00543C51">
        <w:rPr>
          <w:bCs/>
          <w:szCs w:val="26"/>
          <w:lang w:val="nb-NO"/>
        </w:rPr>
        <w:t xml:space="preserve"> động của công nhân;</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Trang bị đầy đủ các phương tiện chữa cháy tại kho (bình bột, bình CO</w:t>
      </w:r>
      <w:r w:rsidRPr="00543C51">
        <w:rPr>
          <w:bCs/>
          <w:szCs w:val="26"/>
          <w:vertAlign w:val="subscript"/>
          <w:lang w:val="nb-NO"/>
        </w:rPr>
        <w:t>2</w:t>
      </w:r>
      <w:r w:rsidRPr="00543C51">
        <w:rPr>
          <w:bCs/>
          <w:szCs w:val="26"/>
          <w:lang w:val="nb-NO"/>
        </w:rPr>
        <w:t>,...);</w:t>
      </w:r>
    </w:p>
    <w:p w:rsidR="00A160DA" w:rsidRPr="00543C51" w:rsidRDefault="00DA0EC7" w:rsidP="002D7971">
      <w:pPr>
        <w:numPr>
          <w:ilvl w:val="0"/>
          <w:numId w:val="25"/>
        </w:numPr>
        <w:tabs>
          <w:tab w:val="clear" w:pos="420"/>
        </w:tabs>
        <w:autoSpaceDE w:val="0"/>
        <w:autoSpaceDN w:val="0"/>
        <w:ind w:left="426" w:hanging="326"/>
        <w:rPr>
          <w:bCs/>
          <w:szCs w:val="26"/>
          <w:lang w:val="nb-NO"/>
        </w:rPr>
      </w:pPr>
      <w:r w:rsidRPr="00543C51">
        <w:rPr>
          <w:bCs/>
          <w:szCs w:val="26"/>
          <w:lang w:val="nb-NO"/>
        </w:rPr>
        <w:t>Các loại máy móc, thiết bị phải có hồ sơ kèm theo và phải được kiểm định bởi các cơ quan đo lường chất lượng;</w:t>
      </w:r>
    </w:p>
    <w:p w:rsidR="00A160DA" w:rsidRPr="00543C51" w:rsidRDefault="008E5DCD" w:rsidP="00D33C72">
      <w:pPr>
        <w:pStyle w:val="Heading2"/>
        <w:rPr>
          <w:rFonts w:ascii="Times New Roman" w:hAnsi="Times New Roman"/>
          <w:lang w:val="pt-BR"/>
        </w:rPr>
      </w:pPr>
      <w:bookmarkStart w:id="352" w:name="_Toc9737"/>
      <w:bookmarkStart w:id="353" w:name="_Toc2066"/>
      <w:bookmarkStart w:id="354" w:name="_Toc9367"/>
      <w:bookmarkStart w:id="355" w:name="_Toc22571"/>
      <w:bookmarkStart w:id="356" w:name="_Toc30904"/>
      <w:bookmarkStart w:id="357" w:name="_Toc3826"/>
      <w:bookmarkStart w:id="358" w:name="_Toc54595270"/>
      <w:bookmarkStart w:id="359" w:name="_Toc109664667"/>
      <w:bookmarkStart w:id="360" w:name="_Toc109664810"/>
      <w:bookmarkStart w:id="361" w:name="_Toc109665229"/>
      <w:bookmarkStart w:id="362" w:name="_Toc109665279"/>
      <w:bookmarkStart w:id="363" w:name="_Toc121995694"/>
      <w:r w:rsidRPr="00543C51">
        <w:rPr>
          <w:rFonts w:ascii="Times New Roman" w:hAnsi="Times New Roman"/>
          <w:lang w:val="pt-BR" w:eastAsia="en-US"/>
        </w:rPr>
        <w:lastRenderedPageBreak/>
        <w:t>Đ</w:t>
      </w:r>
      <w:r w:rsidR="00DA0EC7" w:rsidRPr="00543C51">
        <w:rPr>
          <w:rFonts w:ascii="Times New Roman" w:hAnsi="Times New Roman"/>
          <w:lang w:val="pt-BR" w:eastAsia="en-US"/>
        </w:rPr>
        <w:t xml:space="preserve">ề xuất các </w:t>
      </w:r>
      <w:r w:rsidRPr="00543C51">
        <w:rPr>
          <w:rFonts w:ascii="Times New Roman" w:hAnsi="Times New Roman"/>
          <w:lang w:val="pt-BR" w:eastAsia="en-US"/>
        </w:rPr>
        <w:t xml:space="preserve">công trình, </w:t>
      </w:r>
      <w:r w:rsidR="00DA0EC7" w:rsidRPr="00543C51">
        <w:rPr>
          <w:rFonts w:ascii="Times New Roman" w:hAnsi="Times New Roman"/>
          <w:lang w:val="pt-BR" w:eastAsia="en-US"/>
        </w:rPr>
        <w:t>biện pháp bảo vệ môi trường trong giai đoạn dự án đi vào vận hành</w:t>
      </w:r>
      <w:bookmarkEnd w:id="352"/>
      <w:bookmarkEnd w:id="353"/>
      <w:bookmarkEnd w:id="354"/>
      <w:bookmarkEnd w:id="355"/>
      <w:bookmarkEnd w:id="356"/>
      <w:bookmarkEnd w:id="357"/>
      <w:bookmarkEnd w:id="358"/>
      <w:bookmarkEnd w:id="359"/>
      <w:bookmarkEnd w:id="360"/>
      <w:bookmarkEnd w:id="361"/>
      <w:bookmarkEnd w:id="362"/>
      <w:bookmarkEnd w:id="363"/>
    </w:p>
    <w:p w:rsidR="008E5DCD" w:rsidRPr="00543C51" w:rsidRDefault="008E5DCD" w:rsidP="00D33C72">
      <w:pPr>
        <w:pStyle w:val="Heading3"/>
        <w:rPr>
          <w:lang w:eastAsia="en-US"/>
        </w:rPr>
      </w:pPr>
      <w:bookmarkStart w:id="364" w:name="_Toc121995695"/>
      <w:bookmarkStart w:id="365" w:name="_Toc6698"/>
      <w:bookmarkStart w:id="366" w:name="_Toc5717"/>
      <w:bookmarkStart w:id="367" w:name="_Toc9761"/>
      <w:bookmarkStart w:id="368" w:name="_Toc1681"/>
      <w:bookmarkStart w:id="369" w:name="_Toc19120"/>
      <w:bookmarkStart w:id="370" w:name="_Toc28048"/>
      <w:bookmarkStart w:id="371" w:name="_Toc4328"/>
      <w:bookmarkStart w:id="372" w:name="_Toc54595276"/>
      <w:bookmarkStart w:id="373" w:name="_Toc510450490"/>
      <w:bookmarkStart w:id="374" w:name="_Toc109664669"/>
      <w:bookmarkStart w:id="375" w:name="_Toc109664812"/>
      <w:bookmarkStart w:id="376" w:name="_Toc109665231"/>
      <w:bookmarkStart w:id="377" w:name="_Toc109665281"/>
      <w:bookmarkEnd w:id="319"/>
      <w:bookmarkEnd w:id="320"/>
      <w:r w:rsidRPr="00543C51">
        <w:rPr>
          <w:lang w:eastAsia="en-US"/>
        </w:rPr>
        <w:t>Về công trình, biện pháp xử lý nước thải</w:t>
      </w:r>
      <w:bookmarkEnd w:id="364"/>
    </w:p>
    <w:p w:rsidR="008E5DCD" w:rsidRPr="00543C51" w:rsidRDefault="008E5DCD" w:rsidP="008E5DCD">
      <w:pPr>
        <w:rPr>
          <w:lang w:val="pt-BR"/>
        </w:rPr>
      </w:pPr>
      <w:bookmarkStart w:id="378" w:name="_Toc54595278"/>
      <w:r w:rsidRPr="00543C51">
        <w:rPr>
          <w:lang w:val="pt-BR"/>
        </w:rPr>
        <w:t>Nước thải phát sinh trong quá trình hoạt động của dự án chủ yếu từ hoạt động vệ sinh của CBCNV với lưu lượng khoảng 1,35 m</w:t>
      </w:r>
      <w:r w:rsidRPr="00543C51">
        <w:rPr>
          <w:vertAlign w:val="superscript"/>
          <w:lang w:val="pt-BR"/>
        </w:rPr>
        <w:t>3</w:t>
      </w:r>
      <w:r w:rsidRPr="00543C51">
        <w:rPr>
          <w:lang w:val="pt-BR"/>
        </w:rPr>
        <w:t>/ngày. Nước thải sẽ được xử lý qua bể tự hoại ba ngăn sau đó được đấu nối vào hệ thống thoát nước thải chung của KCN và dẫn về hệ thống xử lý nước thải tập trung của KCN.</w:t>
      </w:r>
    </w:p>
    <w:p w:rsidR="008E5DCD" w:rsidRPr="00543C51" w:rsidRDefault="008E5DCD" w:rsidP="008E5DCD">
      <w:pPr>
        <w:rPr>
          <w:b/>
          <w:lang w:val="pt-BR"/>
        </w:rPr>
      </w:pPr>
      <w:r w:rsidRPr="00543C51">
        <w:rPr>
          <w:b/>
          <w:lang w:val="pt-BR"/>
        </w:rPr>
        <w:t>Tính toán thể tích bể tự hoại cần thiết cho 30 người:</w:t>
      </w:r>
    </w:p>
    <w:p w:rsidR="008E5DCD" w:rsidRPr="00543C51" w:rsidRDefault="008E5DCD" w:rsidP="008E5DCD">
      <w:pPr>
        <w:ind w:firstLine="374"/>
      </w:pPr>
      <w:r w:rsidRPr="00543C51">
        <w:t>Tính toán bể tự hoại gồm: xác định thể tích phần lắng nước và phần chứa bùn.</w:t>
      </w:r>
    </w:p>
    <w:p w:rsidR="008E5DCD" w:rsidRPr="00543C51" w:rsidRDefault="008E5DCD" w:rsidP="002D7971">
      <w:pPr>
        <w:numPr>
          <w:ilvl w:val="0"/>
          <w:numId w:val="25"/>
        </w:numPr>
        <w:tabs>
          <w:tab w:val="clear" w:pos="420"/>
        </w:tabs>
        <w:autoSpaceDE w:val="0"/>
        <w:autoSpaceDN w:val="0"/>
        <w:ind w:left="426" w:hanging="326"/>
      </w:pPr>
      <w:r w:rsidRPr="00543C51">
        <w:t xml:space="preserve">Thể </w:t>
      </w:r>
      <w:r w:rsidRPr="00543C51">
        <w:rPr>
          <w:bCs/>
          <w:szCs w:val="26"/>
          <w:lang w:val="nb-NO"/>
        </w:rPr>
        <w:t>tích</w:t>
      </w:r>
      <w:r w:rsidRPr="00543C51">
        <w:t xml:space="preserve"> phần nước : W</w:t>
      </w:r>
      <w:r w:rsidRPr="00543C51">
        <w:rPr>
          <w:vertAlign w:val="subscript"/>
        </w:rPr>
        <w:t>n</w:t>
      </w:r>
      <w:r w:rsidRPr="00543C51">
        <w:t xml:space="preserve"> = K x Q</w:t>
      </w:r>
    </w:p>
    <w:p w:rsidR="008E5DCD" w:rsidRPr="00543C51" w:rsidRDefault="008E5DCD" w:rsidP="008E5DCD">
      <w:pPr>
        <w:tabs>
          <w:tab w:val="left" w:pos="360"/>
          <w:tab w:val="left" w:pos="1260"/>
          <w:tab w:val="left" w:pos="2340"/>
          <w:tab w:val="left" w:pos="5040"/>
          <w:tab w:val="left" w:pos="6480"/>
          <w:tab w:val="left" w:pos="8280"/>
          <w:tab w:val="left" w:leader="dot" w:pos="9000"/>
        </w:tabs>
      </w:pPr>
      <w:r w:rsidRPr="00543C51">
        <w:tab/>
        <w:t>K: hệ số lưu lượng K= 1,3</w:t>
      </w:r>
    </w:p>
    <w:p w:rsidR="008E5DCD" w:rsidRPr="00543C51" w:rsidRDefault="008E5DCD" w:rsidP="008E5DCD">
      <w:pPr>
        <w:tabs>
          <w:tab w:val="left" w:pos="360"/>
          <w:tab w:val="left" w:pos="1260"/>
          <w:tab w:val="left" w:pos="2340"/>
          <w:tab w:val="left" w:pos="5040"/>
          <w:tab w:val="left" w:pos="6480"/>
          <w:tab w:val="left" w:pos="8280"/>
          <w:tab w:val="left" w:leader="dot" w:pos="9000"/>
        </w:tabs>
      </w:pPr>
      <w:r w:rsidRPr="00543C51">
        <w:tab/>
        <w:t xml:space="preserve">Q: lưu lượng nước thải trung bình ngày đêm, Q = </w:t>
      </w:r>
      <w:r w:rsidRPr="00543C51">
        <w:rPr>
          <w:lang w:val="en-US"/>
        </w:rPr>
        <w:t xml:space="preserve">1,35 </w:t>
      </w:r>
      <w:r w:rsidRPr="00543C51">
        <w:t>m</w:t>
      </w:r>
      <w:r w:rsidRPr="00543C51">
        <w:rPr>
          <w:vertAlign w:val="superscript"/>
        </w:rPr>
        <w:t>3</w:t>
      </w:r>
      <w:r w:rsidRPr="00543C51">
        <w:t>/ngày đêm (</w:t>
      </w:r>
      <w:r w:rsidRPr="00543C51">
        <w:rPr>
          <w:lang w:val="en-US"/>
        </w:rPr>
        <w:t>30</w:t>
      </w:r>
      <w:r w:rsidRPr="00543C51">
        <w:t xml:space="preserve"> người x </w:t>
      </w:r>
      <w:r w:rsidRPr="00543C51">
        <w:rPr>
          <w:lang w:val="en-US"/>
        </w:rPr>
        <w:t>45</w:t>
      </w:r>
      <w:r w:rsidRPr="00543C51">
        <w:t xml:space="preserve"> lít/ngày ) </w:t>
      </w:r>
    </w:p>
    <w:p w:rsidR="008E5DCD" w:rsidRPr="00543C51" w:rsidRDefault="008E5DCD" w:rsidP="008E5DCD">
      <w:pPr>
        <w:tabs>
          <w:tab w:val="left" w:pos="360"/>
          <w:tab w:val="left" w:pos="1260"/>
          <w:tab w:val="left" w:pos="2340"/>
          <w:tab w:val="left" w:pos="5040"/>
          <w:tab w:val="left" w:pos="6480"/>
          <w:tab w:val="left" w:pos="8280"/>
          <w:tab w:val="left" w:leader="dot" w:pos="9000"/>
        </w:tabs>
      </w:pPr>
      <w:r w:rsidRPr="00543C51">
        <w:tab/>
        <w:t>W</w:t>
      </w:r>
      <w:r w:rsidRPr="00543C51">
        <w:rPr>
          <w:vertAlign w:val="subscript"/>
        </w:rPr>
        <w:t>n</w:t>
      </w:r>
      <w:r w:rsidRPr="00543C51">
        <w:t xml:space="preserve"> = 1,3 x </w:t>
      </w:r>
      <w:r w:rsidRPr="00543C51">
        <w:rPr>
          <w:lang w:val="en-US"/>
        </w:rPr>
        <w:t>1,35</w:t>
      </w:r>
      <w:r w:rsidRPr="00543C51">
        <w:t xml:space="preserve">= </w:t>
      </w:r>
      <w:r w:rsidRPr="00543C51">
        <w:rPr>
          <w:lang w:val="en-US"/>
        </w:rPr>
        <w:t xml:space="preserve">1,755 </w:t>
      </w:r>
      <w:r w:rsidRPr="00543C51">
        <w:t>m</w:t>
      </w:r>
      <w:r w:rsidRPr="00543C51">
        <w:rPr>
          <w:vertAlign w:val="superscript"/>
        </w:rPr>
        <w:t>3</w:t>
      </w:r>
      <w:r w:rsidRPr="00543C51">
        <w:t xml:space="preserve">.  </w:t>
      </w:r>
    </w:p>
    <w:p w:rsidR="008E5DCD" w:rsidRPr="00543C51" w:rsidRDefault="008E5DCD" w:rsidP="002D7971">
      <w:pPr>
        <w:numPr>
          <w:ilvl w:val="0"/>
          <w:numId w:val="25"/>
        </w:numPr>
        <w:tabs>
          <w:tab w:val="clear" w:pos="420"/>
        </w:tabs>
        <w:autoSpaceDE w:val="0"/>
        <w:autoSpaceDN w:val="0"/>
        <w:ind w:left="426" w:hanging="326"/>
      </w:pPr>
      <w:r w:rsidRPr="00543C51">
        <w:t xml:space="preserve">Thể tích </w:t>
      </w:r>
      <w:r w:rsidRPr="00543C51">
        <w:rPr>
          <w:bCs/>
          <w:szCs w:val="26"/>
          <w:lang w:val="nb-NO"/>
        </w:rPr>
        <w:t>phần</w:t>
      </w:r>
      <w:r w:rsidRPr="00543C51">
        <w:t xml:space="preserve"> bùn:</w:t>
      </w:r>
    </w:p>
    <w:p w:rsidR="008E5DCD" w:rsidRPr="00543C51" w:rsidRDefault="008E5DCD" w:rsidP="008E5DCD">
      <w:pPr>
        <w:tabs>
          <w:tab w:val="left" w:pos="360"/>
          <w:tab w:val="left" w:pos="1260"/>
          <w:tab w:val="left" w:pos="2340"/>
          <w:tab w:val="left" w:pos="5040"/>
          <w:tab w:val="left" w:pos="6480"/>
          <w:tab w:val="left" w:pos="8280"/>
          <w:tab w:val="left" w:leader="dot" w:pos="9000"/>
        </w:tabs>
        <w:rPr>
          <w:lang w:val="pt-BR"/>
        </w:rPr>
      </w:pPr>
      <w:r w:rsidRPr="00543C51">
        <w:rPr>
          <w:lang w:val="pt-BR"/>
        </w:rPr>
        <w:tab/>
        <w:t>W</w:t>
      </w:r>
      <w:r w:rsidRPr="00543C51">
        <w:rPr>
          <w:vertAlign w:val="subscript"/>
          <w:lang w:val="pt-BR"/>
        </w:rPr>
        <w:t>b</w:t>
      </w:r>
      <w:r w:rsidRPr="00543C51">
        <w:rPr>
          <w:lang w:val="pt-BR"/>
        </w:rPr>
        <w:t xml:space="preserve"> =  a x N x t x (100 – P</w:t>
      </w:r>
      <w:r w:rsidRPr="00543C51">
        <w:rPr>
          <w:vertAlign w:val="subscript"/>
          <w:lang w:val="pt-BR"/>
        </w:rPr>
        <w:t>1</w:t>
      </w:r>
      <w:r w:rsidRPr="00543C51">
        <w:rPr>
          <w:lang w:val="pt-BR"/>
        </w:rPr>
        <w:t>) x 0,7 x 1,2 :[1.000 x (100 – P</w:t>
      </w:r>
      <w:r w:rsidRPr="00543C51">
        <w:rPr>
          <w:vertAlign w:val="subscript"/>
          <w:lang w:val="pt-BR"/>
        </w:rPr>
        <w:t>2</w:t>
      </w:r>
      <w:r w:rsidRPr="00543C51">
        <w:rPr>
          <w:lang w:val="pt-BR"/>
        </w:rPr>
        <w:t>)]</w:t>
      </w:r>
    </w:p>
    <w:p w:rsidR="008E5DCD" w:rsidRPr="00543C51" w:rsidRDefault="008E5DCD" w:rsidP="008E5DCD">
      <w:pPr>
        <w:tabs>
          <w:tab w:val="left" w:pos="360"/>
          <w:tab w:val="left" w:pos="1260"/>
          <w:tab w:val="left" w:pos="2340"/>
          <w:tab w:val="left" w:pos="5040"/>
          <w:tab w:val="left" w:pos="6480"/>
          <w:tab w:val="left" w:pos="8280"/>
          <w:tab w:val="left" w:leader="dot" w:pos="9000"/>
        </w:tabs>
        <w:rPr>
          <w:lang w:val="pt-BR"/>
        </w:rPr>
      </w:pPr>
      <w:r w:rsidRPr="00543C51">
        <w:rPr>
          <w:lang w:val="pt-BR"/>
        </w:rPr>
        <w:t>Trong đó:</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a: Ti</w:t>
      </w:r>
      <w:r w:rsidR="00085F57" w:rsidRPr="00543C51">
        <w:rPr>
          <w:lang w:val="pt-BR"/>
        </w:rPr>
        <w:t>êu chuẩn cặn lắng cho một người</w:t>
      </w:r>
      <w:r w:rsidRPr="00543C51">
        <w:rPr>
          <w:lang w:val="pt-BR"/>
        </w:rPr>
        <w:t>, a = 0,4 – 0,5 lít/ngày đêm</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pPr>
      <w:r w:rsidRPr="00543C51">
        <w:rPr>
          <w:lang w:val="pt-BR"/>
        </w:rPr>
        <w:tab/>
        <w:t xml:space="preserve">N: Số người của dự án, N = </w:t>
      </w:r>
      <w:r w:rsidRPr="00543C51">
        <w:rPr>
          <w:lang w:val="en-US"/>
        </w:rPr>
        <w:t>30</w:t>
      </w:r>
      <w:r w:rsidRPr="00543C51">
        <w:rPr>
          <w:lang w:val="pt-BR"/>
        </w:rPr>
        <w:t xml:space="preserve"> (nhân viên)</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t: thời gian tích lũy cặn trong bể tự hoại, t = 180 – 360 ngày</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0,7: hệ số tính đến 30% cặn đã phân hủy</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1,2: hệ số tính đến 20% cặn được giữ trong bể tự hoại đã bị nhiễm vi khuẩn cho cặn tươi</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P</w:t>
      </w:r>
      <w:r w:rsidRPr="00543C51">
        <w:rPr>
          <w:vertAlign w:val="subscript"/>
          <w:lang w:val="pt-BR"/>
        </w:rPr>
        <w:t>1</w:t>
      </w:r>
      <w:r w:rsidRPr="00543C51">
        <w:rPr>
          <w:lang w:val="pt-BR"/>
        </w:rPr>
        <w:t>: Độ ẩm của cặn tươi, P1 = 95%</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P</w:t>
      </w:r>
      <w:r w:rsidRPr="00543C51">
        <w:rPr>
          <w:vertAlign w:val="subscript"/>
          <w:lang w:val="pt-BR"/>
        </w:rPr>
        <w:t>2</w:t>
      </w:r>
      <w:r w:rsidRPr="00543C51">
        <w:rPr>
          <w:lang w:val="pt-BR"/>
        </w:rPr>
        <w:t>: Độ ẩm trung bình của cặn trong bể tự hoại, P</w:t>
      </w:r>
      <w:r w:rsidRPr="00543C51">
        <w:rPr>
          <w:vertAlign w:val="subscript"/>
          <w:lang w:val="pt-BR"/>
        </w:rPr>
        <w:t>2</w:t>
      </w:r>
      <w:r w:rsidRPr="00543C51">
        <w:rPr>
          <w:lang w:val="pt-BR"/>
        </w:rPr>
        <w:t xml:space="preserve"> = 90%</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W</w:t>
      </w:r>
      <w:r w:rsidRPr="00543C51">
        <w:rPr>
          <w:vertAlign w:val="subscript"/>
          <w:lang w:val="pt-BR"/>
        </w:rPr>
        <w:t>b</w:t>
      </w:r>
      <w:r w:rsidRPr="00543C51">
        <w:rPr>
          <w:lang w:val="pt-BR"/>
        </w:rPr>
        <w:t xml:space="preserve"> = 0,4 x </w:t>
      </w:r>
      <w:r w:rsidRPr="00543C51">
        <w:rPr>
          <w:lang w:val="en-US"/>
        </w:rPr>
        <w:t>30</w:t>
      </w:r>
      <w:r w:rsidRPr="00543C51">
        <w:rPr>
          <w:lang w:val="pt-BR"/>
        </w:rPr>
        <w:t xml:space="preserve"> x 180 x (100 – 95) x 0,7 x 1,2 : [1000 x (100 – 90)]</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ab/>
        <w:t>W</w:t>
      </w:r>
      <w:r w:rsidRPr="00543C51">
        <w:rPr>
          <w:vertAlign w:val="subscript"/>
          <w:lang w:val="pt-BR"/>
        </w:rPr>
        <w:t>b</w:t>
      </w:r>
      <w:r w:rsidRPr="00543C51">
        <w:rPr>
          <w:lang w:val="pt-BR"/>
        </w:rPr>
        <w:t xml:space="preserve"> = 1,134 m</w:t>
      </w:r>
      <w:r w:rsidRPr="00543C51">
        <w:rPr>
          <w:vertAlign w:val="superscript"/>
          <w:lang w:val="pt-BR"/>
        </w:rPr>
        <w:t>3</w:t>
      </w:r>
      <w:r w:rsidRPr="00543C51">
        <w:rPr>
          <w:lang w:val="pt-BR"/>
        </w:rPr>
        <w:t xml:space="preserve"> </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i/>
          <w:lang w:val="pt-BR"/>
        </w:rPr>
      </w:pPr>
      <w:r w:rsidRPr="00543C51">
        <w:rPr>
          <w:i/>
          <w:lang w:val="pt-BR"/>
        </w:rPr>
        <w:t>Tổng thể tích bể tự hoại:</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lang w:val="pt-BR"/>
        </w:rPr>
      </w:pPr>
      <w:r w:rsidRPr="00543C51">
        <w:rPr>
          <w:lang w:val="pt-BR"/>
        </w:rPr>
        <w:t xml:space="preserve"> </w:t>
      </w:r>
      <w:r w:rsidRPr="00543C51">
        <w:rPr>
          <w:lang w:val="pt-BR"/>
        </w:rPr>
        <w:tab/>
        <w:t>W = W</w:t>
      </w:r>
      <w:r w:rsidRPr="00543C51">
        <w:rPr>
          <w:vertAlign w:val="subscript"/>
          <w:lang w:val="pt-BR"/>
        </w:rPr>
        <w:t>n</w:t>
      </w:r>
      <w:r w:rsidRPr="00543C51">
        <w:rPr>
          <w:lang w:val="pt-BR"/>
        </w:rPr>
        <w:t xml:space="preserve"> + W</w:t>
      </w:r>
      <w:r w:rsidRPr="00543C51">
        <w:rPr>
          <w:vertAlign w:val="subscript"/>
          <w:lang w:val="pt-BR"/>
        </w:rPr>
        <w:t>b</w:t>
      </w:r>
      <w:r w:rsidRPr="00543C51">
        <w:rPr>
          <w:lang w:val="pt-BR"/>
        </w:rPr>
        <w:t xml:space="preserve"> =</w:t>
      </w:r>
      <w:r w:rsidRPr="00543C51">
        <w:t xml:space="preserve"> </w:t>
      </w:r>
      <w:r w:rsidRPr="00543C51">
        <w:rPr>
          <w:lang w:val="en-US"/>
        </w:rPr>
        <w:t xml:space="preserve">1,755 </w:t>
      </w:r>
      <w:r w:rsidRPr="00543C51">
        <w:rPr>
          <w:lang w:val="pt-BR"/>
        </w:rPr>
        <w:t>+ 1,34 = 3,095 m</w:t>
      </w:r>
      <w:r w:rsidRPr="00543C51">
        <w:rPr>
          <w:vertAlign w:val="superscript"/>
          <w:lang w:val="pt-BR"/>
        </w:rPr>
        <w:t>3</w:t>
      </w:r>
      <w:r w:rsidRPr="00543C51">
        <w:rPr>
          <w:lang w:val="pt-BR"/>
        </w:rPr>
        <w:t xml:space="preserve"> </w:t>
      </w:r>
    </w:p>
    <w:p w:rsidR="008E5DCD" w:rsidRPr="00543C51" w:rsidRDefault="008E5DCD" w:rsidP="008E5DCD">
      <w:pPr>
        <w:tabs>
          <w:tab w:val="left" w:pos="360"/>
          <w:tab w:val="left" w:pos="900"/>
          <w:tab w:val="left" w:pos="1260"/>
          <w:tab w:val="left" w:pos="2340"/>
          <w:tab w:val="left" w:pos="5040"/>
          <w:tab w:val="left" w:pos="6480"/>
          <w:tab w:val="left" w:pos="8280"/>
          <w:tab w:val="left" w:leader="dot" w:pos="9000"/>
        </w:tabs>
        <w:rPr>
          <w:i/>
          <w:lang w:val="pt-BR"/>
        </w:rPr>
      </w:pPr>
      <w:r w:rsidRPr="00543C51">
        <w:rPr>
          <w:i/>
          <w:lang w:val="pt-BR"/>
        </w:rPr>
        <w:lastRenderedPageBreak/>
        <w:t>Thời gian lưu nước của bể tự hoại:</w:t>
      </w:r>
    </w:p>
    <w:p w:rsidR="008E5DCD" w:rsidRPr="00543C51" w:rsidRDefault="008E5DCD" w:rsidP="008E5DCD">
      <w:pPr>
        <w:tabs>
          <w:tab w:val="left" w:pos="360"/>
          <w:tab w:val="left" w:pos="900"/>
          <w:tab w:val="left" w:pos="1260"/>
          <w:tab w:val="left" w:pos="2340"/>
          <w:tab w:val="left" w:pos="5535"/>
        </w:tabs>
        <w:rPr>
          <w:lang w:val="de-DE"/>
        </w:rPr>
      </w:pPr>
      <w:r w:rsidRPr="00543C51">
        <w:rPr>
          <w:i/>
          <w:lang w:val="pt-BR"/>
        </w:rPr>
        <w:tab/>
      </w:r>
      <w:r w:rsidRPr="00543C51">
        <w:rPr>
          <w:lang w:val="de-DE"/>
        </w:rPr>
        <w:t>T = W/W</w:t>
      </w:r>
      <w:r w:rsidRPr="00543C51">
        <w:rPr>
          <w:vertAlign w:val="subscript"/>
          <w:lang w:val="de-DE"/>
        </w:rPr>
        <w:t>n</w:t>
      </w:r>
      <w:r w:rsidRPr="00543C51">
        <w:rPr>
          <w:lang w:val="de-DE"/>
        </w:rPr>
        <w:t xml:space="preserve"> = </w:t>
      </w:r>
      <w:r w:rsidRPr="00543C51">
        <w:rPr>
          <w:lang w:val="pt-BR"/>
        </w:rPr>
        <w:t>3,095</w:t>
      </w:r>
      <w:r w:rsidRPr="00543C51">
        <w:rPr>
          <w:lang w:val="de-DE"/>
        </w:rPr>
        <w:t xml:space="preserve">/1,755 </w:t>
      </w:r>
      <w:r w:rsidRPr="00543C51">
        <w:sym w:font="Symbol" w:char="F0BB"/>
      </w:r>
      <w:r w:rsidRPr="00543C51">
        <w:rPr>
          <w:lang w:val="de-DE"/>
        </w:rPr>
        <w:t xml:space="preserve"> </w:t>
      </w:r>
      <w:r w:rsidRPr="00543C51">
        <w:t>1,</w:t>
      </w:r>
      <w:r w:rsidRPr="00543C51">
        <w:rPr>
          <w:lang w:val="en-US"/>
        </w:rPr>
        <w:t>8</w:t>
      </w:r>
      <w:r w:rsidRPr="00543C51">
        <w:rPr>
          <w:lang w:val="de-DE"/>
        </w:rPr>
        <w:t xml:space="preserve"> ngày đêm</w:t>
      </w:r>
    </w:p>
    <w:p w:rsidR="008E5DCD" w:rsidRPr="00543C51" w:rsidRDefault="008E5DCD" w:rsidP="008E5DCD">
      <w:pPr>
        <w:tabs>
          <w:tab w:val="left" w:pos="360"/>
          <w:tab w:val="left" w:pos="900"/>
          <w:tab w:val="left" w:pos="1260"/>
          <w:tab w:val="left" w:pos="2340"/>
          <w:tab w:val="left" w:pos="5535"/>
        </w:tabs>
        <w:rPr>
          <w:lang w:val="de-DE"/>
        </w:rPr>
      </w:pPr>
      <w:r w:rsidRPr="00543C51">
        <w:rPr>
          <w:lang w:val="pt-BR"/>
        </w:rPr>
        <w:t xml:space="preserve">Như vậy tổng thể tích bể tự hoại cần thiết đáp ứng nhu cầu cho lượng công nhân 30 người là </w:t>
      </w:r>
      <w:r w:rsidRPr="00543C51">
        <w:rPr>
          <w:b/>
          <w:lang w:val="pt-BR"/>
        </w:rPr>
        <w:t>3,095 m</w:t>
      </w:r>
      <w:r w:rsidRPr="00543C51">
        <w:rPr>
          <w:b/>
          <w:vertAlign w:val="superscript"/>
          <w:lang w:val="pt-BR"/>
        </w:rPr>
        <w:t>3</w:t>
      </w:r>
      <w:r w:rsidRPr="00543C51">
        <w:rPr>
          <w:lang w:val="pt-BR"/>
        </w:rPr>
        <w:t xml:space="preserve">. Hiện tại nhà máy đã có bể tự hoại với tổng thể tích là </w:t>
      </w:r>
      <w:r w:rsidRPr="00543C51">
        <w:rPr>
          <w:b/>
          <w:lang w:val="pt-BR"/>
        </w:rPr>
        <w:t>14,6 m</w:t>
      </w:r>
      <w:r w:rsidRPr="00543C51">
        <w:rPr>
          <w:b/>
          <w:vertAlign w:val="superscript"/>
          <w:lang w:val="pt-BR"/>
        </w:rPr>
        <w:t>3</w:t>
      </w:r>
      <w:r w:rsidRPr="00543C51">
        <w:rPr>
          <w:lang w:val="pt-BR"/>
        </w:rPr>
        <w:t>. Như vậy khi lượng công nhân cũng như lượng nước thải giảm thì bể tự hoại hện hữu vẫn đảm bảo đáp ứng được về diện tích và chất lượng nước thải sau xử lý.</w:t>
      </w:r>
    </w:p>
    <w:p w:rsidR="00A160DA" w:rsidRPr="00543C51" w:rsidRDefault="008E5DCD" w:rsidP="008E5DCD">
      <w:pPr>
        <w:pStyle w:val="Heading3"/>
      </w:pPr>
      <w:bookmarkStart w:id="379" w:name="_Toc121995696"/>
      <w:bookmarkStart w:id="380" w:name="_Toc2168066"/>
      <w:bookmarkStart w:id="381" w:name="_Toc510450500"/>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543C51">
        <w:t>Về công trình, biện pháp xử lý bụi, khí thải</w:t>
      </w:r>
      <w:bookmarkEnd w:id="379"/>
    </w:p>
    <w:p w:rsidR="003C6C6F" w:rsidRPr="00543C51" w:rsidRDefault="003C6C6F" w:rsidP="00A71D0D">
      <w:pPr>
        <w:pStyle w:val="ListParagraph"/>
        <w:widowControl w:val="0"/>
        <w:numPr>
          <w:ilvl w:val="0"/>
          <w:numId w:val="39"/>
        </w:numPr>
        <w:rPr>
          <w:szCs w:val="26"/>
        </w:rPr>
      </w:pPr>
      <w:r w:rsidRPr="00543C51">
        <w:rPr>
          <w:szCs w:val="26"/>
        </w:rPr>
        <w:t>Khí thải và bụi từ phương tiện giao thông</w:t>
      </w:r>
    </w:p>
    <w:p w:rsidR="00A160DA" w:rsidRPr="00543C51" w:rsidRDefault="00DA0EC7" w:rsidP="005B6413">
      <w:pPr>
        <w:widowControl w:val="0"/>
        <w:rPr>
          <w:lang w:val="nl-NL"/>
        </w:rPr>
      </w:pPr>
      <w:r w:rsidRPr="00543C51">
        <w:rPr>
          <w:szCs w:val="26"/>
          <w:lang w:val="nl-NL"/>
        </w:rPr>
        <w:t>Theo</w:t>
      </w:r>
      <w:r w:rsidRPr="00543C51">
        <w:rPr>
          <w:szCs w:val="26"/>
        </w:rPr>
        <w:t xml:space="preserve"> kết quả tính toán và phân tích cho thấy tải lượng phát sinh ô nhiễm không khí từ các phương tiện vận chuyển </w:t>
      </w:r>
      <w:r w:rsidRPr="00543C51">
        <w:rPr>
          <w:szCs w:val="26"/>
          <w:lang w:val="nl-NL"/>
        </w:rPr>
        <w:t xml:space="preserve">ra vào Nhà máy </w:t>
      </w:r>
      <w:r w:rsidRPr="00543C51">
        <w:rPr>
          <w:szCs w:val="26"/>
        </w:rPr>
        <w:t>là</w:t>
      </w:r>
      <w:r w:rsidRPr="00543C51">
        <w:rPr>
          <w:szCs w:val="26"/>
          <w:lang w:val="nb-NO"/>
        </w:rPr>
        <w:t xml:space="preserve"> khá</w:t>
      </w:r>
      <w:r w:rsidRPr="00543C51">
        <w:rPr>
          <w:szCs w:val="26"/>
          <w:lang w:val="nl-NL"/>
        </w:rPr>
        <w:t xml:space="preserve"> lớn</w:t>
      </w:r>
      <w:r w:rsidRPr="00543C51">
        <w:rPr>
          <w:szCs w:val="26"/>
        </w:rPr>
        <w:t>.</w:t>
      </w:r>
      <w:r w:rsidRPr="00543C51">
        <w:rPr>
          <w:szCs w:val="26"/>
          <w:lang w:val="nl-NL"/>
        </w:rPr>
        <w:t xml:space="preserve"> Tuy nhiên, đây là nguồn phân tán và không liên tục, do </w:t>
      </w:r>
      <w:r w:rsidR="00256C12" w:rsidRPr="00543C51">
        <w:rPr>
          <w:szCs w:val="26"/>
          <w:lang w:val="nl-NL"/>
        </w:rPr>
        <w:t>Công ty</w:t>
      </w:r>
      <w:r w:rsidRPr="00543C51">
        <w:rPr>
          <w:szCs w:val="26"/>
          <w:lang w:val="nl-NL"/>
        </w:rPr>
        <w:t xml:space="preserve"> có khuôn viên rộng lớn và phân tán thành nhiều khu. Cho nên, việc giảm thiểu tác động bụi và khí thải từ các phương tiện vận chuyển được</w:t>
      </w:r>
      <w:r w:rsidRPr="00543C51">
        <w:rPr>
          <w:lang w:val="nl-NL"/>
        </w:rPr>
        <w:t xml:space="preserve"> Chủ dự án thực hiện như sau:</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Khuôn </w:t>
      </w:r>
      <w:r w:rsidRPr="00543C51">
        <w:rPr>
          <w:lang w:val="sv-SE"/>
        </w:rPr>
        <w:t>viên</w:t>
      </w:r>
      <w:r w:rsidRPr="00543C51">
        <w:rPr>
          <w:lang w:val="nb-NO"/>
        </w:rPr>
        <w:t xml:space="preserve"> </w:t>
      </w:r>
      <w:r w:rsidRPr="00543C51">
        <w:rPr>
          <w:lang w:val="nl-NL"/>
        </w:rPr>
        <w:t>Nhà máy</w:t>
      </w:r>
      <w:r w:rsidRPr="00543C51">
        <w:rPr>
          <w:lang w:val="nb-NO"/>
        </w:rPr>
        <w:t xml:space="preserve"> trồng nhiều cây xanh</w:t>
      </w:r>
      <w:r w:rsidRPr="00543C51">
        <w:rPr>
          <w:lang w:val="nl-NL"/>
        </w:rPr>
        <w:t>, phân bố các khu vực</w:t>
      </w:r>
      <w:r w:rsidRPr="00543C51">
        <w:rPr>
          <w:lang w:val="nb-NO"/>
        </w:rPr>
        <w:t xml:space="preserve"> nên việc tỏa bóng mát cũng hấp thu 1 lượng đáng kể khí thải phát ra.</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Công ty </w:t>
      </w:r>
      <w:r w:rsidRPr="00543C51">
        <w:rPr>
          <w:lang w:val="sv-SE"/>
        </w:rPr>
        <w:t>đã</w:t>
      </w:r>
      <w:r w:rsidRPr="00543C51">
        <w:rPr>
          <w:lang w:val="nb-NO"/>
        </w:rPr>
        <w:t xml:space="preserve"> bê tông hóa toàn bộ đường nội bộ và đoạn đường dẫn vào Nhà máy, thường xuyên dọn vệ sinh trong khu vực.</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Các phương tiện vận chuyển được bảo trì thường xuyên để giảm thiểu ô nhiễm do khói xe.</w:t>
      </w:r>
    </w:p>
    <w:p w:rsidR="00A160DA" w:rsidRPr="00543C51" w:rsidRDefault="00DA0EC7" w:rsidP="002D7971">
      <w:pPr>
        <w:numPr>
          <w:ilvl w:val="0"/>
          <w:numId w:val="25"/>
        </w:numPr>
        <w:tabs>
          <w:tab w:val="clear" w:pos="420"/>
        </w:tabs>
        <w:autoSpaceDE w:val="0"/>
        <w:autoSpaceDN w:val="0"/>
        <w:ind w:left="426" w:hanging="326"/>
        <w:rPr>
          <w:lang w:val="nb-NO"/>
        </w:rPr>
      </w:pPr>
      <w:r w:rsidRPr="00543C51">
        <w:rPr>
          <w:lang w:val="nb-NO"/>
        </w:rPr>
        <w:t xml:space="preserve">Thường xuyên kiểm tra và bảo trì các phương tiện vận chuyển, đảm bảo tình trạng kỹ </w:t>
      </w:r>
      <w:r w:rsidRPr="00543C51">
        <w:rPr>
          <w:lang w:val="sv-SE"/>
        </w:rPr>
        <w:t>thuật</w:t>
      </w:r>
      <w:r w:rsidRPr="00543C51">
        <w:rPr>
          <w:lang w:val="nb-NO"/>
        </w:rPr>
        <w:t xml:space="preserve"> tốt.</w:t>
      </w:r>
    </w:p>
    <w:p w:rsidR="00A160DA" w:rsidRPr="00543C51" w:rsidRDefault="00DA0EC7" w:rsidP="002D7971">
      <w:pPr>
        <w:numPr>
          <w:ilvl w:val="0"/>
          <w:numId w:val="25"/>
        </w:numPr>
        <w:tabs>
          <w:tab w:val="clear" w:pos="420"/>
        </w:tabs>
        <w:autoSpaceDE w:val="0"/>
        <w:autoSpaceDN w:val="0"/>
        <w:ind w:left="426" w:hanging="326"/>
      </w:pPr>
      <w:r w:rsidRPr="00543C51">
        <w:rPr>
          <w:lang w:val="nb-NO"/>
        </w:rPr>
        <w:t xml:space="preserve">Các xe </w:t>
      </w:r>
      <w:r w:rsidRPr="00543C51">
        <w:rPr>
          <w:lang w:val="sv-SE"/>
        </w:rPr>
        <w:t>khách</w:t>
      </w:r>
      <w:r w:rsidRPr="00543C51">
        <w:rPr>
          <w:lang w:val="nb-NO"/>
        </w:rPr>
        <w:t xml:space="preserve"> đến liên hệ công việc tại Nhà máy chỉ được đậu dừng ở đường bên ngo</w:t>
      </w:r>
      <w:r w:rsidRPr="00543C51">
        <w:rPr>
          <w:lang w:val="sv-SE"/>
        </w:rPr>
        <w:t>à</w:t>
      </w:r>
      <w:r w:rsidRPr="00543C51">
        <w:rPr>
          <w:lang w:val="nb-NO"/>
        </w:rPr>
        <w:t>i hành lang Công ty nên hạn chế được 1 lượng lớn khí thải khi xe cộ ra vào khu vực Nhà máy.</w:t>
      </w:r>
    </w:p>
    <w:p w:rsidR="003C6C6F" w:rsidRPr="00543C51" w:rsidRDefault="003C6C6F" w:rsidP="00A71D0D">
      <w:pPr>
        <w:pStyle w:val="ListParagraph"/>
        <w:widowControl w:val="0"/>
        <w:numPr>
          <w:ilvl w:val="0"/>
          <w:numId w:val="39"/>
        </w:numPr>
        <w:rPr>
          <w:szCs w:val="26"/>
        </w:rPr>
      </w:pPr>
      <w:r w:rsidRPr="00543C51">
        <w:rPr>
          <w:szCs w:val="26"/>
        </w:rPr>
        <w:t>Khí thải và bụi từ quá trình sản xuất</w:t>
      </w:r>
    </w:p>
    <w:p w:rsidR="003C6C6F" w:rsidRPr="00543C51" w:rsidRDefault="003C6C6F" w:rsidP="003C6C6F">
      <w:pPr>
        <w:tabs>
          <w:tab w:val="left" w:pos="420"/>
        </w:tabs>
        <w:autoSpaceDE w:val="0"/>
        <w:autoSpaceDN w:val="0"/>
        <w:ind w:left="100"/>
        <w:rPr>
          <w:lang w:val="en-US"/>
        </w:rPr>
      </w:pPr>
      <w:proofErr w:type="gramStart"/>
      <w:r w:rsidRPr="00543C51">
        <w:rPr>
          <w:lang w:val="en-US"/>
        </w:rPr>
        <w:t>Trong quá trình sản xuất khí thải sẽ phát sinh từ máy đùn.</w:t>
      </w:r>
      <w:proofErr w:type="gramEnd"/>
      <w:r w:rsidRPr="00543C51">
        <w:rPr>
          <w:lang w:val="en-US"/>
        </w:rPr>
        <w:t xml:space="preserve"> </w:t>
      </w:r>
      <w:proofErr w:type="gramStart"/>
      <w:r w:rsidRPr="00543C51">
        <w:rPr>
          <w:lang w:val="en-US"/>
        </w:rPr>
        <w:t>Vì vậy, Công ty sẽ tiến hành đầu tư xây dựng Công trình xử lý khí thải đáp ứng trong giai đoạn hoạt động của dự án.</w:t>
      </w:r>
      <w:proofErr w:type="gramEnd"/>
    </w:p>
    <w:p w:rsidR="003C6C6F" w:rsidRPr="00543C51" w:rsidRDefault="003C6C6F" w:rsidP="003C6C6F">
      <w:pPr>
        <w:tabs>
          <w:tab w:val="left" w:pos="420"/>
        </w:tabs>
        <w:autoSpaceDE w:val="0"/>
        <w:autoSpaceDN w:val="0"/>
        <w:ind w:left="100"/>
        <w:rPr>
          <w:lang w:val="en-US"/>
        </w:rPr>
      </w:pPr>
      <w:r w:rsidRPr="00543C51">
        <w:rPr>
          <w:lang w:val="en-US"/>
        </w:rPr>
        <w:t>Thông số thiết kế của hệ thống xử lý khí thải như sau:</w:t>
      </w:r>
    </w:p>
    <w:p w:rsidR="003C6C6F" w:rsidRPr="00543C51" w:rsidRDefault="003C6C6F" w:rsidP="00535740">
      <w:pPr>
        <w:numPr>
          <w:ilvl w:val="0"/>
          <w:numId w:val="25"/>
        </w:numPr>
        <w:tabs>
          <w:tab w:val="clear" w:pos="420"/>
        </w:tabs>
        <w:autoSpaceDE w:val="0"/>
        <w:autoSpaceDN w:val="0"/>
        <w:ind w:left="426" w:hanging="326"/>
        <w:rPr>
          <w:lang w:val="en-US"/>
        </w:rPr>
      </w:pPr>
      <w:r w:rsidRPr="00543C51">
        <w:rPr>
          <w:lang w:val="en-US"/>
        </w:rPr>
        <w:t xml:space="preserve">Công </w:t>
      </w:r>
      <w:r w:rsidRPr="00543C51">
        <w:rPr>
          <w:lang w:val="nb-NO"/>
        </w:rPr>
        <w:t>suất</w:t>
      </w:r>
      <w:r w:rsidRPr="00543C51">
        <w:rPr>
          <w:lang w:val="en-US"/>
        </w:rPr>
        <w:t xml:space="preserve"> thiết kế: 4.500 m</w:t>
      </w:r>
      <w:r w:rsidRPr="00543C51">
        <w:rPr>
          <w:vertAlign w:val="superscript"/>
          <w:lang w:val="en-US"/>
        </w:rPr>
        <w:t>3</w:t>
      </w:r>
      <w:r w:rsidRPr="00543C51">
        <w:rPr>
          <w:lang w:val="en-US"/>
        </w:rPr>
        <w:t>/giờ;</w:t>
      </w:r>
    </w:p>
    <w:p w:rsidR="00535740" w:rsidRPr="00543C51" w:rsidRDefault="00535740" w:rsidP="00535740">
      <w:pPr>
        <w:numPr>
          <w:ilvl w:val="0"/>
          <w:numId w:val="25"/>
        </w:numPr>
        <w:tabs>
          <w:tab w:val="clear" w:pos="420"/>
        </w:tabs>
        <w:autoSpaceDE w:val="0"/>
        <w:autoSpaceDN w:val="0"/>
        <w:ind w:left="426" w:hanging="326"/>
        <w:rPr>
          <w:lang w:val="en-US"/>
        </w:rPr>
      </w:pPr>
      <w:r w:rsidRPr="00543C51">
        <w:rPr>
          <w:lang w:val="en-US"/>
        </w:rPr>
        <w:t>Khí thải sau xử lý đạt: QCVN 19:2009/BTNMT, cột B.</w:t>
      </w:r>
    </w:p>
    <w:p w:rsidR="003C6C6F" w:rsidRPr="00543C51" w:rsidRDefault="003C6C6F" w:rsidP="007406F4">
      <w:pPr>
        <w:autoSpaceDE w:val="0"/>
        <w:autoSpaceDN w:val="0"/>
        <w:rPr>
          <w:lang w:val="en-US"/>
        </w:rPr>
      </w:pPr>
    </w:p>
    <w:p w:rsidR="00535740" w:rsidRPr="00543C51" w:rsidRDefault="00535740" w:rsidP="00535740">
      <w:pPr>
        <w:pStyle w:val="Caption"/>
      </w:pPr>
      <w:bookmarkStart w:id="382" w:name="_Toc121995744"/>
      <w:r w:rsidRPr="00543C51">
        <w:rPr>
          <w:noProof/>
          <w:lang w:val="en-US"/>
        </w:rPr>
        <w:lastRenderedPageBreak/>
        <w:drawing>
          <wp:anchor distT="0" distB="0" distL="114300" distR="114300" simplePos="0" relativeHeight="251781632" behindDoc="0" locked="0" layoutInCell="1" allowOverlap="1" wp14:anchorId="58035B54" wp14:editId="13D38F8B">
            <wp:simplePos x="0" y="0"/>
            <wp:positionH relativeFrom="column">
              <wp:posOffset>-4445</wp:posOffset>
            </wp:positionH>
            <wp:positionV relativeFrom="paragraph">
              <wp:posOffset>29845</wp:posOffset>
            </wp:positionV>
            <wp:extent cx="5406390" cy="4525010"/>
            <wp:effectExtent l="0" t="0" r="3810"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6390" cy="4525010"/>
                    </a:xfrm>
                    <a:prstGeom prst="rect">
                      <a:avLst/>
                    </a:prstGeom>
                  </pic:spPr>
                </pic:pic>
              </a:graphicData>
            </a:graphic>
            <wp14:sizeRelH relativeFrom="page">
              <wp14:pctWidth>0</wp14:pctWidth>
            </wp14:sizeRelH>
            <wp14:sizeRelV relativeFrom="page">
              <wp14:pctHeight>0</wp14:pctHeight>
            </wp14:sizeRelV>
          </wp:anchor>
        </w:drawing>
      </w:r>
      <w:r w:rsidRPr="00543C51">
        <w:t xml:space="preserve">Hình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1</w:t>
      </w:r>
      <w:r w:rsidRPr="00543C51">
        <w:fldChar w:fldCharType="end"/>
      </w:r>
      <w:r w:rsidRPr="00543C51">
        <w:rPr>
          <w:lang w:val="fi-FI"/>
        </w:rPr>
        <w:t>.</w:t>
      </w:r>
      <w:r w:rsidRPr="00543C51">
        <w:t xml:space="preserve"> Sơ đồ vị trí lấy mẫu</w:t>
      </w:r>
      <w:bookmarkEnd w:id="382"/>
    </w:p>
    <w:p w:rsidR="007406F4" w:rsidRPr="00543C51" w:rsidRDefault="007406F4" w:rsidP="007406F4">
      <w:pPr>
        <w:pStyle w:val="ListParagraph"/>
        <w:numPr>
          <w:ilvl w:val="0"/>
          <w:numId w:val="31"/>
        </w:numPr>
        <w:tabs>
          <w:tab w:val="left" w:pos="360"/>
        </w:tabs>
        <w:autoSpaceDE w:val="0"/>
        <w:autoSpaceDN w:val="0"/>
      </w:pPr>
      <w:r w:rsidRPr="00543C51">
        <w:t>Thuyết minh quy trình công nghệ</w:t>
      </w:r>
    </w:p>
    <w:p w:rsidR="007406F4" w:rsidRPr="00543C51" w:rsidRDefault="007406F4" w:rsidP="007406F4">
      <w:pPr>
        <w:spacing w:after="160" w:line="259" w:lineRule="auto"/>
        <w:rPr>
          <w:bCs/>
          <w:lang w:val="en-US"/>
        </w:rPr>
      </w:pPr>
      <w:r w:rsidRPr="00543C51">
        <w:rPr>
          <w:bCs/>
          <w:lang w:val="en-US"/>
        </w:rPr>
        <w:t xml:space="preserve">Tại tất cả các khu vực phát sinh hơi nhựa sẽ được lắp chụp hút cục bộ để </w:t>
      </w:r>
      <w:proofErr w:type="gramStart"/>
      <w:r w:rsidRPr="00543C51">
        <w:rPr>
          <w:bCs/>
          <w:lang w:val="en-US"/>
        </w:rPr>
        <w:t>thu</w:t>
      </w:r>
      <w:proofErr w:type="gramEnd"/>
      <w:r w:rsidRPr="00543C51">
        <w:rPr>
          <w:bCs/>
          <w:lang w:val="en-US"/>
        </w:rPr>
        <w:t xml:space="preserve"> gom và tập trung về khu vực xử lý nhờ hệ thống đường ống thu gom và quạt hút - đẩy.</w:t>
      </w:r>
    </w:p>
    <w:p w:rsidR="007406F4" w:rsidRPr="00543C51" w:rsidRDefault="007406F4" w:rsidP="007406F4">
      <w:pPr>
        <w:spacing w:after="160" w:line="259" w:lineRule="auto"/>
        <w:rPr>
          <w:bCs/>
          <w:lang w:val="en-US"/>
        </w:rPr>
      </w:pPr>
      <w:r w:rsidRPr="00543C51">
        <w:rPr>
          <w:bCs/>
          <w:lang w:val="en-US"/>
        </w:rPr>
        <w:t>Sau đó khí thải được đẩy vào đáy tháp xử lý khí thì quá trình hấp phụ bằng than hoạt tính: tại đây dòng khí thải sẽ tiếp xúc với lớp than hoạt tính và các chất ô nhiểm sẽ được than hoạt tính hấp phụ còn dòng khí sạch sẽ được quạt hút đẩy ra ngoài.</w:t>
      </w:r>
    </w:p>
    <w:p w:rsidR="007406F4" w:rsidRPr="00543C51" w:rsidRDefault="007406F4" w:rsidP="007406F4">
      <w:pPr>
        <w:pStyle w:val="ListParagraph"/>
        <w:numPr>
          <w:ilvl w:val="0"/>
          <w:numId w:val="31"/>
        </w:numPr>
        <w:tabs>
          <w:tab w:val="left" w:pos="360"/>
        </w:tabs>
        <w:autoSpaceDE w:val="0"/>
        <w:autoSpaceDN w:val="0"/>
        <w:rPr>
          <w:lang w:val="en-US"/>
        </w:rPr>
      </w:pPr>
      <w:r w:rsidRPr="00543C51">
        <w:rPr>
          <w:lang w:val="en-US"/>
        </w:rPr>
        <w:t xml:space="preserve">Hạng </w:t>
      </w:r>
      <w:r w:rsidRPr="00543C51">
        <w:t>mục</w:t>
      </w:r>
      <w:r w:rsidRPr="00543C51">
        <w:rPr>
          <w:lang w:val="en-US"/>
        </w:rPr>
        <w:t xml:space="preserve"> máy móc thiết bị</w:t>
      </w:r>
    </w:p>
    <w:p w:rsidR="00535740" w:rsidRPr="00543C51" w:rsidRDefault="007406F4" w:rsidP="00535740">
      <w:pPr>
        <w:pStyle w:val="Caption"/>
        <w:rPr>
          <w:lang w:val="en-US"/>
        </w:rPr>
      </w:pPr>
      <w:bookmarkStart w:id="383" w:name="_Toc121995731"/>
      <w:r w:rsidRPr="00543C51">
        <w:t xml:space="preserve">Bảng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1</w:t>
      </w:r>
      <w:r w:rsidRPr="00543C51">
        <w:fldChar w:fldCharType="end"/>
      </w:r>
      <w:r w:rsidRPr="00543C51">
        <w:rPr>
          <w:lang w:val="en-US"/>
        </w:rPr>
        <w:t>. Danh mục máy móc thiết bị của hệ thống xử lý khí thải</w:t>
      </w:r>
      <w:bookmarkEnd w:id="383"/>
    </w:p>
    <w:tbl>
      <w:tblPr>
        <w:tblpPr w:leftFromText="180" w:rightFromText="180" w:vertAnchor="text" w:horzAnchor="margin" w:tblpXSpec="center" w:tblpY="208"/>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3418"/>
        <w:gridCol w:w="1067"/>
        <w:gridCol w:w="899"/>
        <w:gridCol w:w="2426"/>
      </w:tblGrid>
      <w:tr w:rsidR="00543C51" w:rsidRPr="00543C51" w:rsidTr="00535740">
        <w:trPr>
          <w:trHeight w:val="710"/>
          <w:tblHeader/>
        </w:trPr>
        <w:tc>
          <w:tcPr>
            <w:tcW w:w="432" w:type="pct"/>
            <w:shd w:val="clear" w:color="auto" w:fill="D9D9D9" w:themeFill="background1" w:themeFillShade="D9"/>
            <w:noWrap/>
            <w:vAlign w:val="center"/>
            <w:hideMark/>
          </w:tcPr>
          <w:p w:rsidR="007406F4" w:rsidRPr="00543C51" w:rsidRDefault="007406F4" w:rsidP="007406F4">
            <w:pPr>
              <w:overflowPunct w:val="0"/>
              <w:autoSpaceDE w:val="0"/>
              <w:autoSpaceDN w:val="0"/>
              <w:adjustRightInd w:val="0"/>
              <w:jc w:val="center"/>
              <w:textAlignment w:val="baseline"/>
              <w:rPr>
                <w:b/>
                <w:bCs/>
                <w:sz w:val="24"/>
                <w:szCs w:val="24"/>
                <w:lang w:val="en-US"/>
              </w:rPr>
            </w:pPr>
            <w:r w:rsidRPr="00543C51">
              <w:rPr>
                <w:b/>
                <w:bCs/>
                <w:sz w:val="24"/>
                <w:szCs w:val="24"/>
                <w:lang w:val="en-US"/>
              </w:rPr>
              <w:t>STT</w:t>
            </w:r>
          </w:p>
        </w:tc>
        <w:tc>
          <w:tcPr>
            <w:tcW w:w="1999" w:type="pct"/>
            <w:shd w:val="clear" w:color="auto" w:fill="D9D9D9" w:themeFill="background1" w:themeFillShade="D9"/>
            <w:noWrap/>
            <w:vAlign w:val="center"/>
            <w:hideMark/>
          </w:tcPr>
          <w:p w:rsidR="007406F4" w:rsidRPr="00543C51" w:rsidRDefault="007406F4" w:rsidP="007406F4">
            <w:pPr>
              <w:overflowPunct w:val="0"/>
              <w:autoSpaceDE w:val="0"/>
              <w:autoSpaceDN w:val="0"/>
              <w:adjustRightInd w:val="0"/>
              <w:jc w:val="center"/>
              <w:textAlignment w:val="baseline"/>
              <w:rPr>
                <w:b/>
                <w:bCs/>
                <w:sz w:val="24"/>
                <w:szCs w:val="24"/>
                <w:lang w:val="en-US"/>
              </w:rPr>
            </w:pPr>
            <w:r w:rsidRPr="00543C51">
              <w:rPr>
                <w:b/>
                <w:bCs/>
                <w:sz w:val="24"/>
                <w:szCs w:val="24"/>
                <w:lang w:val="en-US"/>
              </w:rPr>
              <w:t>HẠNG MỤC</w:t>
            </w:r>
          </w:p>
        </w:tc>
        <w:tc>
          <w:tcPr>
            <w:tcW w:w="624" w:type="pct"/>
            <w:shd w:val="clear" w:color="auto" w:fill="D9D9D9" w:themeFill="background1" w:themeFillShade="D9"/>
            <w:noWrap/>
            <w:vAlign w:val="center"/>
            <w:hideMark/>
          </w:tcPr>
          <w:p w:rsidR="007406F4" w:rsidRPr="00543C51" w:rsidRDefault="007406F4" w:rsidP="007406F4">
            <w:pPr>
              <w:overflowPunct w:val="0"/>
              <w:autoSpaceDE w:val="0"/>
              <w:autoSpaceDN w:val="0"/>
              <w:adjustRightInd w:val="0"/>
              <w:jc w:val="center"/>
              <w:textAlignment w:val="baseline"/>
              <w:rPr>
                <w:b/>
                <w:bCs/>
                <w:sz w:val="24"/>
                <w:szCs w:val="24"/>
                <w:lang w:val="en-US"/>
              </w:rPr>
            </w:pPr>
            <w:r w:rsidRPr="00543C51">
              <w:rPr>
                <w:b/>
                <w:bCs/>
                <w:sz w:val="24"/>
                <w:szCs w:val="24"/>
                <w:lang w:val="en-US"/>
              </w:rPr>
              <w:t>ĐVT</w:t>
            </w:r>
          </w:p>
        </w:tc>
        <w:tc>
          <w:tcPr>
            <w:tcW w:w="526" w:type="pct"/>
            <w:shd w:val="clear" w:color="auto" w:fill="D9D9D9" w:themeFill="background1" w:themeFillShade="D9"/>
            <w:noWrap/>
            <w:vAlign w:val="center"/>
            <w:hideMark/>
          </w:tcPr>
          <w:p w:rsidR="007406F4" w:rsidRPr="00543C51" w:rsidRDefault="007406F4" w:rsidP="007406F4">
            <w:pPr>
              <w:overflowPunct w:val="0"/>
              <w:autoSpaceDE w:val="0"/>
              <w:autoSpaceDN w:val="0"/>
              <w:adjustRightInd w:val="0"/>
              <w:jc w:val="center"/>
              <w:textAlignment w:val="baseline"/>
              <w:rPr>
                <w:b/>
                <w:bCs/>
                <w:sz w:val="24"/>
                <w:szCs w:val="24"/>
                <w:lang w:val="en-US"/>
              </w:rPr>
            </w:pPr>
            <w:r w:rsidRPr="00543C51">
              <w:rPr>
                <w:b/>
                <w:bCs/>
                <w:sz w:val="24"/>
                <w:szCs w:val="24"/>
                <w:lang w:val="en-US"/>
              </w:rPr>
              <w:t>SL</w:t>
            </w:r>
          </w:p>
        </w:tc>
        <w:tc>
          <w:tcPr>
            <w:tcW w:w="1419" w:type="pct"/>
            <w:shd w:val="clear" w:color="auto" w:fill="D9D9D9" w:themeFill="background1" w:themeFillShade="D9"/>
            <w:noWrap/>
            <w:vAlign w:val="center"/>
            <w:hideMark/>
          </w:tcPr>
          <w:p w:rsidR="007406F4" w:rsidRPr="00543C51" w:rsidRDefault="007406F4" w:rsidP="007406F4">
            <w:pPr>
              <w:overflowPunct w:val="0"/>
              <w:autoSpaceDE w:val="0"/>
              <w:autoSpaceDN w:val="0"/>
              <w:adjustRightInd w:val="0"/>
              <w:jc w:val="center"/>
              <w:textAlignment w:val="baseline"/>
              <w:rPr>
                <w:b/>
                <w:bCs/>
                <w:sz w:val="24"/>
                <w:szCs w:val="24"/>
                <w:lang w:val="en-US"/>
              </w:rPr>
            </w:pPr>
            <w:r w:rsidRPr="00543C51">
              <w:rPr>
                <w:b/>
                <w:bCs/>
                <w:sz w:val="24"/>
                <w:szCs w:val="24"/>
                <w:lang w:val="en-US"/>
              </w:rPr>
              <w:t>GHI CHÚ</w:t>
            </w:r>
          </w:p>
        </w:tc>
      </w:tr>
      <w:tr w:rsidR="00543C51" w:rsidRPr="00543C51" w:rsidTr="00535740">
        <w:trPr>
          <w:trHeight w:val="491"/>
        </w:trPr>
        <w:tc>
          <w:tcPr>
            <w:tcW w:w="432" w:type="pct"/>
            <w:shd w:val="clear" w:color="auto" w:fill="auto"/>
            <w:noWrap/>
            <w:vAlign w:val="center"/>
            <w:hideMark/>
          </w:tcPr>
          <w:p w:rsidR="007406F4" w:rsidRPr="00543C51" w:rsidRDefault="007406F4" w:rsidP="007406F4">
            <w:pPr>
              <w:overflowPunct w:val="0"/>
              <w:autoSpaceDE w:val="0"/>
              <w:autoSpaceDN w:val="0"/>
              <w:adjustRightInd w:val="0"/>
              <w:jc w:val="center"/>
              <w:textAlignment w:val="baseline"/>
              <w:rPr>
                <w:sz w:val="24"/>
                <w:szCs w:val="24"/>
                <w:lang w:val="en-US"/>
              </w:rPr>
            </w:pPr>
            <w:r w:rsidRPr="00543C51">
              <w:rPr>
                <w:sz w:val="24"/>
                <w:szCs w:val="24"/>
                <w:lang w:val="en-US"/>
              </w:rPr>
              <w:t>1</w:t>
            </w:r>
          </w:p>
          <w:p w:rsidR="007406F4" w:rsidRPr="00543C51" w:rsidRDefault="007406F4" w:rsidP="007406F4">
            <w:pPr>
              <w:overflowPunct w:val="0"/>
              <w:autoSpaceDE w:val="0"/>
              <w:autoSpaceDN w:val="0"/>
              <w:adjustRightInd w:val="0"/>
              <w:jc w:val="center"/>
              <w:textAlignment w:val="baseline"/>
              <w:rPr>
                <w:sz w:val="24"/>
                <w:szCs w:val="24"/>
                <w:lang w:val="en-US"/>
              </w:rPr>
            </w:pPr>
          </w:p>
        </w:tc>
        <w:tc>
          <w:tcPr>
            <w:tcW w:w="1999" w:type="pct"/>
            <w:shd w:val="clear" w:color="auto" w:fill="auto"/>
            <w:vAlign w:val="bottom"/>
            <w:hideMark/>
          </w:tcPr>
          <w:p w:rsidR="007406F4" w:rsidRPr="00543C51" w:rsidRDefault="007406F4" w:rsidP="007406F4">
            <w:pPr>
              <w:overflowPunct w:val="0"/>
              <w:autoSpaceDE w:val="0"/>
              <w:autoSpaceDN w:val="0"/>
              <w:adjustRightInd w:val="0"/>
              <w:textAlignment w:val="baseline"/>
              <w:rPr>
                <w:b/>
                <w:sz w:val="24"/>
                <w:szCs w:val="24"/>
                <w:lang w:val="en-US"/>
              </w:rPr>
            </w:pPr>
            <w:r w:rsidRPr="00543C51">
              <w:rPr>
                <w:b/>
                <w:sz w:val="24"/>
                <w:szCs w:val="24"/>
                <w:lang w:val="en-US"/>
              </w:rPr>
              <w:t>Tháp xử hấp phụ</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Chi tiết: theo bản vẽ</w:t>
            </w:r>
          </w:p>
          <w:p w:rsidR="007406F4" w:rsidRPr="00543C51" w:rsidRDefault="00535740" w:rsidP="007406F4">
            <w:pPr>
              <w:overflowPunct w:val="0"/>
              <w:autoSpaceDE w:val="0"/>
              <w:autoSpaceDN w:val="0"/>
              <w:adjustRightInd w:val="0"/>
              <w:textAlignment w:val="baseline"/>
              <w:rPr>
                <w:i/>
                <w:sz w:val="24"/>
                <w:szCs w:val="24"/>
                <w:lang w:val="en-US"/>
              </w:rPr>
            </w:pPr>
            <w:r w:rsidRPr="00543C51">
              <w:rPr>
                <w:i/>
                <w:sz w:val="24"/>
                <w:szCs w:val="24"/>
                <w:lang w:val="en-US"/>
              </w:rPr>
              <w:t>- Kích thước</w:t>
            </w:r>
            <w:r w:rsidR="007406F4" w:rsidRPr="00543C51">
              <w:rPr>
                <w:i/>
                <w:sz w:val="24"/>
                <w:szCs w:val="24"/>
                <w:lang w:val="en-US"/>
              </w:rPr>
              <w:t>: Ø1</w:t>
            </w:r>
            <w:r w:rsidRPr="00543C51">
              <w:rPr>
                <w:i/>
                <w:sz w:val="24"/>
                <w:szCs w:val="24"/>
                <w:lang w:val="en-US"/>
              </w:rPr>
              <w:t>.</w:t>
            </w:r>
            <w:r w:rsidR="007406F4" w:rsidRPr="00543C51">
              <w:rPr>
                <w:i/>
                <w:sz w:val="24"/>
                <w:szCs w:val="24"/>
                <w:lang w:val="en-US"/>
              </w:rPr>
              <w:t>100 x 2</w:t>
            </w:r>
            <w:r w:rsidRPr="00543C51">
              <w:rPr>
                <w:i/>
                <w:sz w:val="24"/>
                <w:szCs w:val="24"/>
                <w:lang w:val="en-US"/>
              </w:rPr>
              <w:t>.</w:t>
            </w:r>
            <w:r w:rsidR="007406F4" w:rsidRPr="00543C51">
              <w:rPr>
                <w:i/>
                <w:sz w:val="24"/>
                <w:szCs w:val="24"/>
                <w:lang w:val="en-US"/>
              </w:rPr>
              <w:t xml:space="preserve">000 </w:t>
            </w:r>
            <w:r w:rsidR="007406F4" w:rsidRPr="00543C51">
              <w:rPr>
                <w:i/>
                <w:sz w:val="24"/>
                <w:szCs w:val="24"/>
                <w:lang w:val="en-US"/>
              </w:rPr>
              <w:lastRenderedPageBreak/>
              <w:t>(mm)</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xml:space="preserve">- Vật liệu: </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Thân: CT3 dày 4 ly</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Đáy, nắp: CT3 dày 8 ly</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Lưới tinh chắn: CT3 dày 3mm, đường kính lưới 2mm.</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Khung đỡ lưới chắn: Thép V50x50 dày 3mm.</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Cầu thang Ø34 dày 2mm</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Bao gồm: Mặt bích, cửa nạp liệu, tai neo.</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Sơn chống rỉ 2 lớp trong và ngoài.</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xml:space="preserve">- Sơn trang trí 2 lớp mặt ngoài. </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 Xuất xứ: Việt Nam.</w:t>
            </w:r>
          </w:p>
          <w:p w:rsidR="007406F4" w:rsidRPr="00543C51" w:rsidRDefault="007406F4" w:rsidP="007406F4">
            <w:pPr>
              <w:overflowPunct w:val="0"/>
              <w:autoSpaceDE w:val="0"/>
              <w:autoSpaceDN w:val="0"/>
              <w:adjustRightInd w:val="0"/>
              <w:textAlignment w:val="baseline"/>
              <w:rPr>
                <w:i/>
                <w:sz w:val="24"/>
                <w:szCs w:val="24"/>
                <w:lang w:val="en-US"/>
              </w:rPr>
            </w:pPr>
            <w:r w:rsidRPr="00543C51">
              <w:rPr>
                <w:b/>
                <w:sz w:val="24"/>
                <w:szCs w:val="24"/>
                <w:lang w:val="en-US"/>
              </w:rPr>
              <w:t xml:space="preserve">Ống khói sau xử lý Φ300 * H10000 </w:t>
            </w:r>
            <w:r w:rsidRPr="00543C51">
              <w:rPr>
                <w:i/>
                <w:sz w:val="24"/>
                <w:szCs w:val="24"/>
                <w:lang w:val="en-US"/>
              </w:rPr>
              <w:t>(Kết nối thẳng trực tiếp với tháp)</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Vật liệu: CT3 dày 4mm;</w:t>
            </w:r>
          </w:p>
          <w:p w:rsidR="007406F4" w:rsidRPr="00543C51" w:rsidRDefault="007406F4" w:rsidP="007406F4">
            <w:pPr>
              <w:overflowPunct w:val="0"/>
              <w:autoSpaceDE w:val="0"/>
              <w:autoSpaceDN w:val="0"/>
              <w:adjustRightInd w:val="0"/>
              <w:textAlignment w:val="baseline"/>
              <w:rPr>
                <w:i/>
                <w:sz w:val="24"/>
                <w:szCs w:val="24"/>
                <w:lang w:val="en-US"/>
              </w:rPr>
            </w:pPr>
            <w:r w:rsidRPr="00543C51">
              <w:rPr>
                <w:i/>
                <w:sz w:val="24"/>
                <w:szCs w:val="24"/>
                <w:lang w:val="en-US"/>
              </w:rPr>
              <w:t>Bao gồm: sàn thao tác lấy mẫu, thang, lỗ lấy mẫu, nón che mưa.</w:t>
            </w:r>
          </w:p>
          <w:p w:rsidR="007406F4" w:rsidRPr="00543C51" w:rsidRDefault="007406F4" w:rsidP="007406F4">
            <w:pPr>
              <w:overflowPunct w:val="0"/>
              <w:autoSpaceDE w:val="0"/>
              <w:autoSpaceDN w:val="0"/>
              <w:adjustRightInd w:val="0"/>
              <w:textAlignment w:val="baseline"/>
              <w:rPr>
                <w:sz w:val="24"/>
                <w:szCs w:val="24"/>
                <w:lang w:val="en-US"/>
              </w:rPr>
            </w:pPr>
            <w:r w:rsidRPr="00543C51">
              <w:rPr>
                <w:sz w:val="24"/>
                <w:szCs w:val="24"/>
                <w:lang w:val="en-US"/>
              </w:rPr>
              <w:t>Xuất xứ: Việt Nam.</w:t>
            </w:r>
          </w:p>
        </w:tc>
        <w:tc>
          <w:tcPr>
            <w:tcW w:w="624" w:type="pct"/>
            <w:shd w:val="clear" w:color="auto" w:fill="auto"/>
            <w:noWrap/>
            <w:vAlign w:val="center"/>
            <w:hideMark/>
          </w:tcPr>
          <w:p w:rsidR="007406F4" w:rsidRPr="00543C51" w:rsidRDefault="007406F4" w:rsidP="007406F4">
            <w:pPr>
              <w:overflowPunct w:val="0"/>
              <w:autoSpaceDE w:val="0"/>
              <w:autoSpaceDN w:val="0"/>
              <w:adjustRightInd w:val="0"/>
              <w:jc w:val="center"/>
              <w:textAlignment w:val="baseline"/>
              <w:rPr>
                <w:sz w:val="24"/>
                <w:szCs w:val="24"/>
                <w:lang w:val="en-US"/>
              </w:rPr>
            </w:pPr>
            <w:r w:rsidRPr="00543C51">
              <w:rPr>
                <w:sz w:val="24"/>
                <w:szCs w:val="24"/>
                <w:lang w:val="en-US"/>
              </w:rPr>
              <w:lastRenderedPageBreak/>
              <w:t>Cái</w:t>
            </w:r>
          </w:p>
        </w:tc>
        <w:tc>
          <w:tcPr>
            <w:tcW w:w="526" w:type="pct"/>
            <w:shd w:val="clear" w:color="auto" w:fill="auto"/>
            <w:noWrap/>
            <w:vAlign w:val="center"/>
            <w:hideMark/>
          </w:tcPr>
          <w:p w:rsidR="007406F4" w:rsidRPr="00543C51" w:rsidRDefault="007406F4" w:rsidP="007406F4">
            <w:pPr>
              <w:overflowPunct w:val="0"/>
              <w:autoSpaceDE w:val="0"/>
              <w:autoSpaceDN w:val="0"/>
              <w:adjustRightInd w:val="0"/>
              <w:jc w:val="center"/>
              <w:textAlignment w:val="baseline"/>
              <w:rPr>
                <w:sz w:val="24"/>
                <w:szCs w:val="24"/>
                <w:lang w:val="en-US"/>
              </w:rPr>
            </w:pPr>
            <w:r w:rsidRPr="00543C51">
              <w:rPr>
                <w:sz w:val="24"/>
                <w:szCs w:val="24"/>
                <w:lang w:val="en-US"/>
              </w:rPr>
              <w:t>01</w:t>
            </w:r>
          </w:p>
        </w:tc>
        <w:tc>
          <w:tcPr>
            <w:tcW w:w="1419" w:type="pct"/>
            <w:shd w:val="clear" w:color="auto" w:fill="auto"/>
            <w:noWrap/>
            <w:vAlign w:val="center"/>
          </w:tcPr>
          <w:p w:rsidR="007406F4" w:rsidRPr="00543C51" w:rsidRDefault="007406F4" w:rsidP="007406F4">
            <w:pPr>
              <w:overflowPunct w:val="0"/>
              <w:autoSpaceDE w:val="0"/>
              <w:autoSpaceDN w:val="0"/>
              <w:adjustRightInd w:val="0"/>
              <w:jc w:val="center"/>
              <w:textAlignment w:val="baseline"/>
              <w:rPr>
                <w:sz w:val="24"/>
                <w:szCs w:val="24"/>
                <w:lang w:val="en-US"/>
              </w:rPr>
            </w:pPr>
            <w:r w:rsidRPr="00543C51">
              <w:rPr>
                <w:sz w:val="24"/>
                <w:szCs w:val="24"/>
                <w:lang w:val="en-US"/>
              </w:rPr>
              <w:t>-</w:t>
            </w:r>
          </w:p>
        </w:tc>
      </w:tr>
      <w:tr w:rsidR="00543C51" w:rsidRPr="00543C51" w:rsidTr="00535740">
        <w:trPr>
          <w:trHeight w:val="660"/>
        </w:trPr>
        <w:tc>
          <w:tcPr>
            <w:tcW w:w="432"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2</w:t>
            </w:r>
          </w:p>
        </w:tc>
        <w:tc>
          <w:tcPr>
            <w:tcW w:w="1999" w:type="pct"/>
            <w:shd w:val="clear" w:color="auto" w:fill="auto"/>
            <w:vAlign w:val="bottom"/>
            <w:hideMark/>
          </w:tcPr>
          <w:p w:rsidR="007406F4" w:rsidRPr="00543C51" w:rsidRDefault="007406F4" w:rsidP="00547A7D">
            <w:pPr>
              <w:overflowPunct w:val="0"/>
              <w:autoSpaceDE w:val="0"/>
              <w:autoSpaceDN w:val="0"/>
              <w:adjustRightInd w:val="0"/>
              <w:spacing w:before="120"/>
              <w:textAlignment w:val="baseline"/>
              <w:rPr>
                <w:b/>
                <w:sz w:val="24"/>
                <w:szCs w:val="24"/>
                <w:lang w:val="en-US"/>
              </w:rPr>
            </w:pPr>
            <w:r w:rsidRPr="00543C51">
              <w:rPr>
                <w:b/>
                <w:sz w:val="24"/>
                <w:szCs w:val="24"/>
                <w:lang w:val="en-US"/>
              </w:rPr>
              <w:t>Quạt hút ly tâm</w:t>
            </w:r>
          </w:p>
          <w:p w:rsidR="007406F4" w:rsidRPr="00543C51" w:rsidRDefault="007406F4" w:rsidP="00547A7D">
            <w:pPr>
              <w:overflowPunct w:val="0"/>
              <w:autoSpaceDE w:val="0"/>
              <w:autoSpaceDN w:val="0"/>
              <w:adjustRightInd w:val="0"/>
              <w:spacing w:before="120"/>
              <w:textAlignment w:val="baseline"/>
              <w:rPr>
                <w:i/>
                <w:sz w:val="24"/>
                <w:szCs w:val="24"/>
                <w:lang w:val="en-US"/>
              </w:rPr>
            </w:pPr>
            <w:r w:rsidRPr="00543C51">
              <w:rPr>
                <w:i/>
                <w:sz w:val="24"/>
                <w:szCs w:val="24"/>
                <w:lang w:val="en-US"/>
              </w:rPr>
              <w:t>- Cánh quạt nhập khẩu </w:t>
            </w:r>
          </w:p>
          <w:p w:rsidR="007406F4" w:rsidRPr="00543C51" w:rsidRDefault="007406F4" w:rsidP="00547A7D">
            <w:pPr>
              <w:overflowPunct w:val="0"/>
              <w:autoSpaceDE w:val="0"/>
              <w:autoSpaceDN w:val="0"/>
              <w:adjustRightInd w:val="0"/>
              <w:spacing w:before="120"/>
              <w:textAlignment w:val="baseline"/>
              <w:rPr>
                <w:i/>
                <w:sz w:val="24"/>
                <w:szCs w:val="24"/>
                <w:lang w:val="en-US"/>
              </w:rPr>
            </w:pPr>
            <w:r w:rsidRPr="00543C51">
              <w:rPr>
                <w:i/>
                <w:sz w:val="24"/>
                <w:szCs w:val="24"/>
                <w:lang w:val="en-US"/>
              </w:rPr>
              <w:t>- Lưu lượng: 6.000-8.000m</w:t>
            </w:r>
            <w:r w:rsidRPr="00543C51">
              <w:rPr>
                <w:i/>
                <w:sz w:val="24"/>
                <w:szCs w:val="24"/>
                <w:vertAlign w:val="superscript"/>
                <w:lang w:val="en-US"/>
              </w:rPr>
              <w:t>3</w:t>
            </w:r>
            <w:r w:rsidRPr="00543C51">
              <w:rPr>
                <w:i/>
                <w:sz w:val="24"/>
                <w:szCs w:val="24"/>
                <w:lang w:val="en-US"/>
              </w:rPr>
              <w:t xml:space="preserve">/h   </w:t>
            </w:r>
          </w:p>
          <w:p w:rsidR="007406F4" w:rsidRPr="00543C51" w:rsidRDefault="007406F4" w:rsidP="00547A7D">
            <w:pPr>
              <w:overflowPunct w:val="0"/>
              <w:autoSpaceDE w:val="0"/>
              <w:autoSpaceDN w:val="0"/>
              <w:adjustRightInd w:val="0"/>
              <w:spacing w:before="120" w:line="360" w:lineRule="auto"/>
              <w:textAlignment w:val="baseline"/>
              <w:rPr>
                <w:i/>
                <w:sz w:val="24"/>
                <w:szCs w:val="24"/>
                <w:lang w:val="en-US"/>
              </w:rPr>
            </w:pPr>
            <w:r w:rsidRPr="00543C51">
              <w:rPr>
                <w:i/>
                <w:sz w:val="24"/>
                <w:szCs w:val="24"/>
                <w:lang w:val="en-US"/>
              </w:rPr>
              <w:t>-</w:t>
            </w:r>
            <w:r w:rsidR="00535740" w:rsidRPr="00543C51">
              <w:rPr>
                <w:i/>
                <w:sz w:val="24"/>
                <w:szCs w:val="24"/>
                <w:lang w:val="en-US"/>
              </w:rPr>
              <w:t xml:space="preserve"> Áp suất: 1100-800 Pa</w:t>
            </w:r>
            <w:r w:rsidR="00535740" w:rsidRPr="00543C51">
              <w:rPr>
                <w:i/>
                <w:sz w:val="24"/>
                <w:szCs w:val="24"/>
                <w:lang w:val="en-US"/>
              </w:rPr>
              <w:br/>
              <w:t>- Điện áp</w:t>
            </w:r>
            <w:r w:rsidRPr="00543C51">
              <w:rPr>
                <w:i/>
                <w:sz w:val="24"/>
                <w:szCs w:val="24"/>
                <w:lang w:val="en-US"/>
              </w:rPr>
              <w:t>: 380V/3P/50Hz </w:t>
            </w:r>
          </w:p>
          <w:p w:rsidR="007406F4" w:rsidRPr="00543C51" w:rsidRDefault="007406F4" w:rsidP="00547A7D">
            <w:pPr>
              <w:overflowPunct w:val="0"/>
              <w:autoSpaceDE w:val="0"/>
              <w:autoSpaceDN w:val="0"/>
              <w:adjustRightInd w:val="0"/>
              <w:spacing w:before="120"/>
              <w:textAlignment w:val="baseline"/>
              <w:rPr>
                <w:i/>
                <w:sz w:val="24"/>
                <w:szCs w:val="24"/>
                <w:lang w:val="en-US"/>
              </w:rPr>
            </w:pPr>
            <w:r w:rsidRPr="00543C51">
              <w:rPr>
                <w:i/>
                <w:sz w:val="24"/>
                <w:szCs w:val="24"/>
                <w:lang w:val="en-US"/>
              </w:rPr>
              <w:t>- Bao gồm: Đế đỡ và mái  che (CT3 sơn tĩnh điện)</w:t>
            </w:r>
          </w:p>
          <w:p w:rsidR="007406F4" w:rsidRPr="00543C51" w:rsidRDefault="007406F4" w:rsidP="00547A7D">
            <w:pPr>
              <w:overflowPunct w:val="0"/>
              <w:autoSpaceDE w:val="0"/>
              <w:autoSpaceDN w:val="0"/>
              <w:adjustRightInd w:val="0"/>
              <w:spacing w:before="120"/>
              <w:textAlignment w:val="baseline"/>
              <w:rPr>
                <w:i/>
                <w:sz w:val="24"/>
                <w:szCs w:val="24"/>
                <w:lang w:val="en-US"/>
              </w:rPr>
            </w:pPr>
            <w:r w:rsidRPr="00543C51">
              <w:rPr>
                <w:i/>
                <w:sz w:val="24"/>
                <w:szCs w:val="24"/>
                <w:lang w:val="en-US"/>
              </w:rPr>
              <w:t>- Xuất xứ: Việt Nam</w:t>
            </w:r>
          </w:p>
        </w:tc>
        <w:tc>
          <w:tcPr>
            <w:tcW w:w="624"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Bộ</w:t>
            </w:r>
          </w:p>
        </w:tc>
        <w:tc>
          <w:tcPr>
            <w:tcW w:w="526"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noProof/>
                <w:sz w:val="24"/>
                <w:szCs w:val="24"/>
                <w:lang w:val="en-US" w:eastAsia="en-US"/>
              </w:rPr>
              <w:drawing>
                <wp:inline distT="0" distB="0" distL="0" distR="0" wp14:anchorId="36367BCC" wp14:editId="633812B4">
                  <wp:extent cx="1390650" cy="14668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90650" cy="1466850"/>
                          </a:xfrm>
                          <a:prstGeom prst="rect">
                            <a:avLst/>
                          </a:prstGeom>
                        </pic:spPr>
                      </pic:pic>
                    </a:graphicData>
                  </a:graphic>
                </wp:inline>
              </w:drawing>
            </w:r>
          </w:p>
        </w:tc>
      </w:tr>
      <w:tr w:rsidR="00543C51" w:rsidRPr="00543C51" w:rsidTr="00535740">
        <w:trPr>
          <w:trHeight w:val="330"/>
        </w:trPr>
        <w:tc>
          <w:tcPr>
            <w:tcW w:w="432"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3</w:t>
            </w:r>
          </w:p>
        </w:tc>
        <w:tc>
          <w:tcPr>
            <w:tcW w:w="1999" w:type="pct"/>
            <w:shd w:val="clear" w:color="auto" w:fill="auto"/>
            <w:noWrap/>
            <w:vAlign w:val="bottom"/>
            <w:hideMark/>
          </w:tcPr>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b/>
                <w:sz w:val="24"/>
                <w:szCs w:val="24"/>
                <w:lang w:val="en-US"/>
              </w:rPr>
              <w:t>Chụp hút</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Kích thước: W1500*L1500*H350</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Vật liệu: Tôn mạ kẽm dày 0.6mm.</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Bao gồm:</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Khung viền thép V40x40x3 (mm).</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Cáp treo (Thép) Ø6mm, 4 sợi/1 chụp.</w:t>
            </w:r>
          </w:p>
          <w:p w:rsidR="007406F4" w:rsidRPr="00543C51" w:rsidRDefault="007406F4" w:rsidP="00547A7D">
            <w:pPr>
              <w:overflowPunct w:val="0"/>
              <w:autoSpaceDE w:val="0"/>
              <w:autoSpaceDN w:val="0"/>
              <w:adjustRightInd w:val="0"/>
              <w:spacing w:before="120" w:line="240" w:lineRule="auto"/>
              <w:textAlignment w:val="baseline"/>
              <w:rPr>
                <w:sz w:val="24"/>
                <w:szCs w:val="24"/>
                <w:lang w:val="en-US"/>
              </w:rPr>
            </w:pPr>
            <w:r w:rsidRPr="00543C51">
              <w:rPr>
                <w:i/>
                <w:sz w:val="24"/>
                <w:szCs w:val="24"/>
                <w:lang w:val="en-US"/>
              </w:rPr>
              <w:t>- Xuất xứ: Việt Nam</w:t>
            </w:r>
          </w:p>
        </w:tc>
        <w:tc>
          <w:tcPr>
            <w:tcW w:w="624"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Cái</w:t>
            </w:r>
          </w:p>
        </w:tc>
        <w:tc>
          <w:tcPr>
            <w:tcW w:w="526"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330"/>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4</w:t>
            </w:r>
          </w:p>
        </w:tc>
        <w:tc>
          <w:tcPr>
            <w:tcW w:w="1999" w:type="pct"/>
            <w:shd w:val="clear" w:color="auto" w:fill="auto"/>
            <w:noWrap/>
            <w:vAlign w:val="bottom"/>
          </w:tcPr>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b/>
                <w:sz w:val="24"/>
                <w:szCs w:val="24"/>
                <w:lang w:val="en-US"/>
              </w:rPr>
              <w:t>Khung treo chụp hút</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Chi tiết: theo bản vẽ</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xml:space="preserve">- Vật </w:t>
            </w:r>
            <w:r w:rsidR="00535740" w:rsidRPr="00543C51">
              <w:rPr>
                <w:i/>
                <w:sz w:val="24"/>
                <w:szCs w:val="24"/>
                <w:lang w:val="en-US"/>
              </w:rPr>
              <w:t>liệu: </w:t>
            </w:r>
            <w:r w:rsidRPr="00543C51">
              <w:rPr>
                <w:i/>
                <w:sz w:val="24"/>
                <w:szCs w:val="24"/>
                <w:lang w:val="en-US"/>
              </w:rPr>
              <w:t>50x50x5(mm)</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Bao gồm:</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+Ray trượt Ø21</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Cáp treo (Thép) Ø6mm, 4 sợi/1 chụp</w:t>
            </w:r>
          </w:p>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i/>
                <w:sz w:val="24"/>
                <w:szCs w:val="24"/>
                <w:lang w:val="en-US"/>
              </w:rPr>
              <w:t>- Xuất xứ: Việt Nam</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Khung</w:t>
            </w: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330"/>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5</w:t>
            </w:r>
          </w:p>
        </w:tc>
        <w:tc>
          <w:tcPr>
            <w:tcW w:w="1999" w:type="pct"/>
            <w:shd w:val="clear" w:color="auto" w:fill="auto"/>
            <w:noWrap/>
            <w:vAlign w:val="bottom"/>
          </w:tcPr>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b/>
                <w:sz w:val="24"/>
                <w:szCs w:val="24"/>
                <w:lang w:val="en-US"/>
              </w:rPr>
              <w:t>Pa lăng xích kéo tay</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b/>
                <w:sz w:val="24"/>
                <w:szCs w:val="24"/>
                <w:lang w:val="en-US"/>
              </w:rPr>
              <w:t xml:space="preserve">- </w:t>
            </w:r>
            <w:r w:rsidRPr="00543C51">
              <w:rPr>
                <w:i/>
                <w:sz w:val="24"/>
                <w:szCs w:val="24"/>
                <w:lang w:val="en-US"/>
              </w:rPr>
              <w:t xml:space="preserve"> Sức nâng: 200kg</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Chiều cao nâng: 5m</w:t>
            </w:r>
          </w:p>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i/>
                <w:sz w:val="24"/>
                <w:szCs w:val="24"/>
                <w:lang w:val="en-US"/>
              </w:rPr>
              <w:t>- Xuất xứ: Châu Á</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Bộ</w:t>
            </w: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330"/>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6</w:t>
            </w:r>
          </w:p>
        </w:tc>
        <w:tc>
          <w:tcPr>
            <w:tcW w:w="1999" w:type="pct"/>
            <w:shd w:val="clear" w:color="auto" w:fill="auto"/>
            <w:noWrap/>
            <w:vAlign w:val="center"/>
          </w:tcPr>
          <w:p w:rsidR="007406F4" w:rsidRPr="00543C51" w:rsidRDefault="007406F4" w:rsidP="00547A7D">
            <w:pPr>
              <w:overflowPunct w:val="0"/>
              <w:autoSpaceDE w:val="0"/>
              <w:autoSpaceDN w:val="0"/>
              <w:adjustRightInd w:val="0"/>
              <w:spacing w:after="0" w:line="360" w:lineRule="auto"/>
              <w:textAlignment w:val="baseline"/>
              <w:rPr>
                <w:b/>
                <w:sz w:val="24"/>
                <w:szCs w:val="24"/>
                <w:lang w:val="en-GB"/>
              </w:rPr>
            </w:pPr>
            <w:r w:rsidRPr="00543C51">
              <w:rPr>
                <w:b/>
                <w:sz w:val="24"/>
                <w:szCs w:val="24"/>
                <w:lang w:val="en-GB"/>
              </w:rPr>
              <w:t>Vật liệu than hoạt tính dạng trụ</w:t>
            </w:r>
          </w:p>
          <w:p w:rsidR="007406F4" w:rsidRPr="00543C51" w:rsidRDefault="007406F4" w:rsidP="00547A7D">
            <w:pPr>
              <w:widowControl w:val="0"/>
              <w:spacing w:after="0" w:line="360" w:lineRule="auto"/>
              <w:rPr>
                <w:i/>
                <w:sz w:val="24"/>
                <w:szCs w:val="24"/>
              </w:rPr>
            </w:pPr>
            <w:r w:rsidRPr="00543C51">
              <w:rPr>
                <w:i/>
                <w:sz w:val="24"/>
                <w:szCs w:val="24"/>
              </w:rPr>
              <w:t>- Kích thước hình trụ độ dài 4 ly</w:t>
            </w:r>
          </w:p>
          <w:p w:rsidR="007406F4" w:rsidRPr="00543C51" w:rsidRDefault="007406F4" w:rsidP="00547A7D">
            <w:pPr>
              <w:widowControl w:val="0"/>
              <w:spacing w:after="0" w:line="360" w:lineRule="auto"/>
              <w:rPr>
                <w:i/>
                <w:sz w:val="24"/>
                <w:szCs w:val="24"/>
              </w:rPr>
            </w:pPr>
            <w:r w:rsidRPr="00543C51">
              <w:rPr>
                <w:i/>
                <w:sz w:val="24"/>
                <w:szCs w:val="24"/>
              </w:rPr>
              <w:t xml:space="preserve">- Kích thước hạt: 5 – 14 mm </w:t>
            </w:r>
          </w:p>
          <w:p w:rsidR="007406F4" w:rsidRPr="00543C51" w:rsidRDefault="007406F4" w:rsidP="00547A7D">
            <w:pPr>
              <w:widowControl w:val="0"/>
              <w:spacing w:after="0" w:line="360" w:lineRule="auto"/>
              <w:rPr>
                <w:i/>
                <w:sz w:val="24"/>
                <w:szCs w:val="24"/>
              </w:rPr>
            </w:pPr>
            <w:r w:rsidRPr="00543C51">
              <w:rPr>
                <w:i/>
                <w:sz w:val="24"/>
                <w:szCs w:val="24"/>
              </w:rPr>
              <w:t>- Độ hấp thụ CLL4: 40 – 60 %</w:t>
            </w:r>
          </w:p>
          <w:p w:rsidR="007406F4" w:rsidRPr="00543C51" w:rsidRDefault="007406F4" w:rsidP="00547A7D">
            <w:pPr>
              <w:widowControl w:val="0"/>
              <w:spacing w:after="0" w:line="360" w:lineRule="auto"/>
              <w:rPr>
                <w:i/>
                <w:sz w:val="24"/>
                <w:szCs w:val="24"/>
              </w:rPr>
            </w:pPr>
            <w:r w:rsidRPr="00543C51">
              <w:rPr>
                <w:i/>
                <w:sz w:val="24"/>
                <w:szCs w:val="24"/>
              </w:rPr>
              <w:t>- Hoạt tính theo CCL4 (%): 50 %</w:t>
            </w:r>
          </w:p>
          <w:p w:rsidR="007406F4" w:rsidRPr="00543C51" w:rsidRDefault="007406F4" w:rsidP="00547A7D">
            <w:pPr>
              <w:widowControl w:val="0"/>
              <w:spacing w:after="0" w:line="360" w:lineRule="auto"/>
              <w:rPr>
                <w:i/>
                <w:sz w:val="24"/>
                <w:szCs w:val="24"/>
              </w:rPr>
            </w:pPr>
            <w:r w:rsidRPr="00543C51">
              <w:rPr>
                <w:i/>
                <w:sz w:val="24"/>
                <w:szCs w:val="24"/>
              </w:rPr>
              <w:t>- Khối lượng riêng: 500 kg/m</w:t>
            </w:r>
            <w:r w:rsidRPr="00543C51">
              <w:rPr>
                <w:i/>
                <w:sz w:val="24"/>
                <w:szCs w:val="24"/>
                <w:vertAlign w:val="superscript"/>
              </w:rPr>
              <w:t>3</w:t>
            </w:r>
          </w:p>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i/>
                <w:sz w:val="24"/>
                <w:szCs w:val="24"/>
              </w:rPr>
              <w:t>- Nhà sản xuất:Việt Nam</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Tấn</w:t>
            </w: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0,2</w:t>
            </w: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noProof/>
                <w:sz w:val="24"/>
                <w:szCs w:val="24"/>
                <w:lang w:val="en-US" w:eastAsia="en-US"/>
              </w:rPr>
              <w:drawing>
                <wp:anchor distT="0" distB="0" distL="114300" distR="114300" simplePos="0" relativeHeight="251783680" behindDoc="1" locked="0" layoutInCell="1" allowOverlap="1" wp14:anchorId="79327C2C" wp14:editId="20D29CB2">
                  <wp:simplePos x="0" y="0"/>
                  <wp:positionH relativeFrom="column">
                    <wp:posOffset>-55880</wp:posOffset>
                  </wp:positionH>
                  <wp:positionV relativeFrom="paragraph">
                    <wp:posOffset>-5715</wp:posOffset>
                  </wp:positionV>
                  <wp:extent cx="1504950" cy="1504950"/>
                  <wp:effectExtent l="0" t="0" r="0" b="0"/>
                  <wp:wrapNone/>
                  <wp:docPr id="59" name="Picture 59" descr="C:\Users\TUANANH-PC\Desktop\Than 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TUANANH-PC\Desktop\Than H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C51">
              <w:rPr>
                <w:sz w:val="24"/>
                <w:szCs w:val="24"/>
                <w:lang w:val="en-US"/>
              </w:rPr>
              <w:t>-</w:t>
            </w:r>
          </w:p>
        </w:tc>
      </w:tr>
      <w:tr w:rsidR="00543C51" w:rsidRPr="00543C51" w:rsidTr="00535740">
        <w:trPr>
          <w:trHeight w:val="330"/>
        </w:trPr>
        <w:tc>
          <w:tcPr>
            <w:tcW w:w="432"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7</w:t>
            </w:r>
          </w:p>
        </w:tc>
        <w:tc>
          <w:tcPr>
            <w:tcW w:w="1999" w:type="pct"/>
            <w:shd w:val="clear" w:color="auto" w:fill="auto"/>
            <w:noWrap/>
            <w:vAlign w:val="bottom"/>
            <w:hideMark/>
          </w:tcPr>
          <w:p w:rsidR="007406F4" w:rsidRPr="00543C51" w:rsidRDefault="007406F4" w:rsidP="00547A7D">
            <w:pPr>
              <w:widowControl w:val="0"/>
              <w:spacing w:before="240" w:after="0" w:line="360" w:lineRule="auto"/>
              <w:rPr>
                <w:b/>
                <w:sz w:val="24"/>
                <w:szCs w:val="24"/>
              </w:rPr>
            </w:pPr>
            <w:r w:rsidRPr="00543C51">
              <w:rPr>
                <w:b/>
                <w:sz w:val="24"/>
                <w:szCs w:val="24"/>
              </w:rPr>
              <w:t xml:space="preserve">Tủ Điện điều khiển chính </w:t>
            </w:r>
            <w:r w:rsidRPr="00543C51">
              <w:rPr>
                <w:b/>
                <w:sz w:val="24"/>
                <w:szCs w:val="24"/>
              </w:rPr>
              <w:lastRenderedPageBreak/>
              <w:t>MCC</w:t>
            </w:r>
          </w:p>
          <w:p w:rsidR="007406F4" w:rsidRPr="00543C51" w:rsidRDefault="007406F4" w:rsidP="00547A7D">
            <w:pPr>
              <w:widowControl w:val="0"/>
              <w:spacing w:after="0" w:line="360" w:lineRule="auto"/>
              <w:rPr>
                <w:i/>
                <w:sz w:val="24"/>
                <w:szCs w:val="24"/>
              </w:rPr>
            </w:pPr>
            <w:r w:rsidRPr="00543C51">
              <w:rPr>
                <w:i/>
                <w:sz w:val="24"/>
                <w:szCs w:val="24"/>
              </w:rPr>
              <w:t>-</w:t>
            </w:r>
            <w:r w:rsidRPr="00543C51">
              <w:rPr>
                <w:i/>
                <w:sz w:val="24"/>
                <w:szCs w:val="24"/>
                <w:lang w:val="en-US"/>
              </w:rPr>
              <w:t xml:space="preserve"> </w:t>
            </w:r>
            <w:r w:rsidRPr="00543C51">
              <w:rPr>
                <w:i/>
                <w:sz w:val="24"/>
                <w:szCs w:val="24"/>
              </w:rPr>
              <w:t>Vật liệu vỏ tủ: thép, sơn tĩnh điện</w:t>
            </w:r>
          </w:p>
          <w:p w:rsidR="007406F4" w:rsidRPr="00543C51" w:rsidRDefault="007406F4" w:rsidP="00547A7D">
            <w:pPr>
              <w:widowControl w:val="0"/>
              <w:spacing w:after="0" w:line="360" w:lineRule="auto"/>
              <w:rPr>
                <w:i/>
                <w:sz w:val="24"/>
                <w:szCs w:val="24"/>
                <w:lang w:val="en-US"/>
              </w:rPr>
            </w:pPr>
            <w:r w:rsidRPr="00543C51">
              <w:rPr>
                <w:i/>
                <w:sz w:val="24"/>
                <w:szCs w:val="24"/>
              </w:rPr>
              <w:t>- Vỏ tủ: Việt Nam</w:t>
            </w:r>
            <w:r w:rsidRPr="00543C51">
              <w:rPr>
                <w:i/>
                <w:sz w:val="24"/>
                <w:szCs w:val="24"/>
                <w:lang w:val="en-US"/>
              </w:rPr>
              <w:t>, Loại vỏ tủ 2 lớp dùng cho ngoài trời.</w:t>
            </w:r>
          </w:p>
          <w:p w:rsidR="007406F4" w:rsidRPr="00543C51" w:rsidRDefault="007406F4" w:rsidP="00547A7D">
            <w:pPr>
              <w:widowControl w:val="0"/>
              <w:spacing w:after="0" w:line="360" w:lineRule="auto"/>
              <w:rPr>
                <w:i/>
                <w:sz w:val="24"/>
                <w:szCs w:val="24"/>
                <w:lang w:val="en-US"/>
              </w:rPr>
            </w:pPr>
            <w:r w:rsidRPr="00543C51">
              <w:rPr>
                <w:i/>
                <w:sz w:val="24"/>
                <w:szCs w:val="24"/>
              </w:rPr>
              <w:t>- Linh kiện chính</w:t>
            </w:r>
            <w:r w:rsidRPr="00543C51">
              <w:rPr>
                <w:i/>
                <w:sz w:val="24"/>
                <w:szCs w:val="24"/>
                <w:lang w:val="en-US"/>
              </w:rPr>
              <w:t>:</w:t>
            </w:r>
            <w:r w:rsidRPr="00543C51">
              <w:rPr>
                <w:i/>
                <w:sz w:val="24"/>
                <w:szCs w:val="24"/>
              </w:rPr>
              <w:t xml:space="preserve"> </w:t>
            </w:r>
            <w:r w:rsidRPr="00543C51">
              <w:rPr>
                <w:i/>
                <w:sz w:val="24"/>
                <w:szCs w:val="24"/>
                <w:lang w:val="en-US"/>
              </w:rPr>
              <w:t>Mitsubishi</w:t>
            </w:r>
          </w:p>
          <w:p w:rsidR="007406F4" w:rsidRPr="00543C51" w:rsidRDefault="007406F4" w:rsidP="00547A7D">
            <w:pPr>
              <w:widowControl w:val="0"/>
              <w:spacing w:after="0" w:line="360" w:lineRule="auto"/>
              <w:rPr>
                <w:i/>
                <w:sz w:val="24"/>
                <w:szCs w:val="24"/>
                <w:lang w:val="en-US"/>
              </w:rPr>
            </w:pPr>
            <w:r w:rsidRPr="00543C51">
              <w:rPr>
                <w:i/>
                <w:sz w:val="24"/>
                <w:szCs w:val="24"/>
                <w:lang w:val="en-US"/>
              </w:rPr>
              <w:t>- Bao gồm: Biến tần, PLC Schneider. Cảm biến áp suất hút đường ống gió.</w:t>
            </w:r>
          </w:p>
          <w:p w:rsidR="007406F4" w:rsidRPr="00543C51" w:rsidRDefault="007406F4" w:rsidP="00547A7D">
            <w:pPr>
              <w:widowControl w:val="0"/>
              <w:spacing w:after="0" w:line="360" w:lineRule="auto"/>
              <w:rPr>
                <w:sz w:val="24"/>
                <w:szCs w:val="24"/>
                <w:lang w:val="en-US"/>
              </w:rPr>
            </w:pPr>
            <w:r w:rsidRPr="00543C51">
              <w:rPr>
                <w:i/>
                <w:sz w:val="24"/>
                <w:szCs w:val="24"/>
                <w:lang w:val="en-US"/>
              </w:rPr>
              <w:t>- Nhà sản xuất: Nhập khẩu/ Việt Nam/</w:t>
            </w:r>
            <w:r w:rsidRPr="00543C51">
              <w:rPr>
                <w:i/>
                <w:iCs/>
                <w:sz w:val="24"/>
                <w:szCs w:val="24"/>
              </w:rPr>
              <w:t xml:space="preserve"> Cadivi</w:t>
            </w:r>
          </w:p>
        </w:tc>
        <w:tc>
          <w:tcPr>
            <w:tcW w:w="624"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HT</w:t>
            </w:r>
          </w:p>
        </w:tc>
        <w:tc>
          <w:tcPr>
            <w:tcW w:w="526"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hideMark/>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330"/>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8</w:t>
            </w:r>
          </w:p>
        </w:tc>
        <w:tc>
          <w:tcPr>
            <w:tcW w:w="1999" w:type="pct"/>
            <w:shd w:val="clear" w:color="auto" w:fill="auto"/>
            <w:noWrap/>
            <w:vAlign w:val="center"/>
          </w:tcPr>
          <w:p w:rsidR="007406F4" w:rsidRPr="00543C51" w:rsidRDefault="007406F4" w:rsidP="00547A7D">
            <w:pPr>
              <w:widowControl w:val="0"/>
              <w:spacing w:after="0" w:line="360" w:lineRule="auto"/>
              <w:rPr>
                <w:b/>
                <w:sz w:val="24"/>
                <w:szCs w:val="24"/>
              </w:rPr>
            </w:pPr>
            <w:r w:rsidRPr="00543C51">
              <w:rPr>
                <w:b/>
                <w:sz w:val="24"/>
                <w:szCs w:val="24"/>
              </w:rPr>
              <w:t>Hệ thống điện động lực</w:t>
            </w:r>
          </w:p>
          <w:p w:rsidR="007406F4" w:rsidRPr="00543C51" w:rsidRDefault="007406F4" w:rsidP="00547A7D">
            <w:pPr>
              <w:widowControl w:val="0"/>
              <w:spacing w:after="0" w:line="360" w:lineRule="auto"/>
              <w:rPr>
                <w:i/>
                <w:sz w:val="24"/>
                <w:szCs w:val="24"/>
              </w:rPr>
            </w:pPr>
            <w:r w:rsidRPr="00543C51">
              <w:rPr>
                <w:i/>
                <w:sz w:val="24"/>
                <w:szCs w:val="24"/>
              </w:rPr>
              <w:t>- Đối với: Động cơ 3 pha: sử dụng dây cáp 04 lõi, bọc cách điện bằng PVC</w:t>
            </w:r>
          </w:p>
          <w:p w:rsidR="007406F4" w:rsidRPr="00543C51" w:rsidRDefault="007406F4" w:rsidP="00547A7D">
            <w:pPr>
              <w:widowControl w:val="0"/>
              <w:spacing w:after="0" w:line="360" w:lineRule="auto"/>
              <w:rPr>
                <w:i/>
                <w:sz w:val="24"/>
                <w:szCs w:val="24"/>
                <w:lang w:val="en-US"/>
              </w:rPr>
            </w:pPr>
            <w:r w:rsidRPr="00543C51">
              <w:rPr>
                <w:i/>
                <w:sz w:val="24"/>
                <w:szCs w:val="24"/>
              </w:rPr>
              <w:t xml:space="preserve">- Động cơ 1 pha: dây 3 lõi, bọc và cách </w:t>
            </w:r>
            <w:r w:rsidRPr="00543C51">
              <w:rPr>
                <w:i/>
                <w:sz w:val="24"/>
                <w:szCs w:val="24"/>
                <w:lang w:val="en-US"/>
              </w:rPr>
              <w:t>điện bằng PVC</w:t>
            </w:r>
          </w:p>
          <w:p w:rsidR="007406F4" w:rsidRPr="00543C51" w:rsidRDefault="007406F4" w:rsidP="00547A7D">
            <w:pPr>
              <w:widowControl w:val="0"/>
              <w:spacing w:after="0" w:line="360" w:lineRule="auto"/>
              <w:rPr>
                <w:sz w:val="24"/>
                <w:szCs w:val="24"/>
              </w:rPr>
            </w:pPr>
            <w:r w:rsidRPr="00543C51">
              <w:rPr>
                <w:i/>
                <w:sz w:val="24"/>
                <w:szCs w:val="24"/>
                <w:lang w:val="en-US"/>
              </w:rPr>
              <w:t>- Nhà sản xuất: Nhập khẩu/ Việt Nam/</w:t>
            </w:r>
            <w:r w:rsidRPr="00543C51">
              <w:rPr>
                <w:i/>
                <w:iCs/>
                <w:sz w:val="24"/>
                <w:szCs w:val="24"/>
              </w:rPr>
              <w:t xml:space="preserve"> Cadivi</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330"/>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9</w:t>
            </w:r>
          </w:p>
        </w:tc>
        <w:tc>
          <w:tcPr>
            <w:tcW w:w="1999" w:type="pct"/>
            <w:shd w:val="clear" w:color="auto" w:fill="auto"/>
            <w:noWrap/>
            <w:vAlign w:val="center"/>
          </w:tcPr>
          <w:p w:rsidR="007406F4" w:rsidRPr="00543C51" w:rsidRDefault="007406F4" w:rsidP="00547A7D">
            <w:pPr>
              <w:widowControl w:val="0"/>
              <w:spacing w:after="0" w:line="360" w:lineRule="auto"/>
              <w:rPr>
                <w:b/>
                <w:sz w:val="24"/>
                <w:szCs w:val="24"/>
              </w:rPr>
            </w:pPr>
            <w:r w:rsidRPr="00543C51">
              <w:rPr>
                <w:b/>
                <w:sz w:val="24"/>
                <w:szCs w:val="24"/>
              </w:rPr>
              <w:t>Máng dẫn điện động lực</w:t>
            </w:r>
          </w:p>
          <w:p w:rsidR="007406F4" w:rsidRPr="00543C51" w:rsidRDefault="007406F4" w:rsidP="00547A7D">
            <w:pPr>
              <w:widowControl w:val="0"/>
              <w:spacing w:after="0" w:line="360" w:lineRule="auto"/>
              <w:rPr>
                <w:i/>
                <w:sz w:val="24"/>
                <w:szCs w:val="24"/>
                <w:lang w:val="en-US"/>
              </w:rPr>
            </w:pPr>
            <w:r w:rsidRPr="00543C51">
              <w:rPr>
                <w:i/>
                <w:sz w:val="24"/>
                <w:szCs w:val="24"/>
              </w:rPr>
              <w:t xml:space="preserve">- Cáp đi </w:t>
            </w:r>
            <w:r w:rsidRPr="00543C51">
              <w:rPr>
                <w:i/>
                <w:sz w:val="24"/>
                <w:szCs w:val="24"/>
                <w:lang w:val="en-US"/>
              </w:rPr>
              <w:t>nổi</w:t>
            </w:r>
            <w:r w:rsidRPr="00543C51">
              <w:rPr>
                <w:i/>
                <w:sz w:val="24"/>
                <w:szCs w:val="24"/>
              </w:rPr>
              <w:t xml:space="preserve">: Máng cáp </w:t>
            </w:r>
            <w:r w:rsidRPr="00543C51">
              <w:rPr>
                <w:i/>
                <w:sz w:val="24"/>
                <w:szCs w:val="24"/>
                <w:lang w:val="en-US"/>
              </w:rPr>
              <w:t>sơn tỉnh điện</w:t>
            </w:r>
          </w:p>
          <w:p w:rsidR="007406F4" w:rsidRPr="00543C51" w:rsidRDefault="007406F4" w:rsidP="00547A7D">
            <w:pPr>
              <w:widowControl w:val="0"/>
              <w:spacing w:after="0" w:line="360" w:lineRule="auto"/>
              <w:rPr>
                <w:i/>
                <w:sz w:val="24"/>
                <w:szCs w:val="24"/>
                <w:lang w:val="en-US"/>
              </w:rPr>
            </w:pPr>
            <w:r w:rsidRPr="00543C51">
              <w:rPr>
                <w:i/>
                <w:sz w:val="24"/>
                <w:szCs w:val="24"/>
                <w:lang w:val="en-US"/>
              </w:rPr>
              <w:t>- Cáp chôn ngầm: ống bảo vệ PVC</w:t>
            </w:r>
          </w:p>
          <w:p w:rsidR="007406F4" w:rsidRPr="00543C51" w:rsidRDefault="007406F4" w:rsidP="00547A7D">
            <w:pPr>
              <w:widowControl w:val="0"/>
              <w:spacing w:after="0" w:line="360" w:lineRule="auto"/>
              <w:rPr>
                <w:sz w:val="24"/>
                <w:szCs w:val="24"/>
              </w:rPr>
            </w:pPr>
            <w:r w:rsidRPr="00543C51">
              <w:rPr>
                <w:i/>
                <w:sz w:val="24"/>
                <w:szCs w:val="24"/>
                <w:lang w:val="en-US"/>
              </w:rPr>
              <w:t>- Nhà sản xuất: Nhập khẩu/ Việt Nam/</w:t>
            </w:r>
            <w:r w:rsidRPr="00543C51">
              <w:rPr>
                <w:i/>
                <w:iCs/>
                <w:sz w:val="24"/>
                <w:szCs w:val="24"/>
              </w:rPr>
              <w:t xml:space="preserve"> Cadivi</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r w:rsidR="00543C51" w:rsidRPr="00543C51" w:rsidTr="00535740">
        <w:trPr>
          <w:trHeight w:val="708"/>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10</w:t>
            </w:r>
          </w:p>
        </w:tc>
        <w:tc>
          <w:tcPr>
            <w:tcW w:w="1999" w:type="pct"/>
            <w:shd w:val="clear" w:color="auto" w:fill="auto"/>
            <w:noWrap/>
            <w:vAlign w:val="center"/>
          </w:tcPr>
          <w:p w:rsidR="007406F4" w:rsidRPr="00543C51" w:rsidRDefault="007406F4" w:rsidP="00547A7D">
            <w:pPr>
              <w:widowControl w:val="0"/>
              <w:spacing w:after="0" w:line="360" w:lineRule="auto"/>
              <w:rPr>
                <w:b/>
                <w:bCs/>
                <w:iCs/>
                <w:sz w:val="24"/>
                <w:szCs w:val="24"/>
                <w:lang w:val="en-US"/>
              </w:rPr>
            </w:pPr>
            <w:r w:rsidRPr="00543C51">
              <w:rPr>
                <w:b/>
                <w:bCs/>
                <w:iCs/>
                <w:sz w:val="24"/>
                <w:szCs w:val="24"/>
                <w:lang w:val="en-US"/>
              </w:rPr>
              <w:t>Đường ống Công nghệ</w:t>
            </w:r>
          </w:p>
          <w:p w:rsidR="007406F4" w:rsidRPr="00543C51" w:rsidRDefault="007406F4" w:rsidP="00547A7D">
            <w:pPr>
              <w:widowControl w:val="0"/>
              <w:spacing w:after="0" w:line="360" w:lineRule="auto"/>
              <w:rPr>
                <w:i/>
                <w:sz w:val="24"/>
                <w:szCs w:val="24"/>
                <w:lang w:val="en-US"/>
              </w:rPr>
            </w:pPr>
            <w:r w:rsidRPr="00543C51">
              <w:rPr>
                <w:i/>
                <w:sz w:val="24"/>
                <w:szCs w:val="24"/>
                <w:lang w:val="en-US"/>
              </w:rPr>
              <w:t>- Ống dẫn khí chính: Ống mạ kẽm - Việt Nam, Đường kính D300. Dày 0,6 (mm)</w:t>
            </w:r>
          </w:p>
          <w:p w:rsidR="007406F4" w:rsidRPr="00543C51" w:rsidRDefault="007406F4" w:rsidP="00547A7D">
            <w:pPr>
              <w:widowControl w:val="0"/>
              <w:spacing w:after="0" w:line="360" w:lineRule="auto"/>
              <w:rPr>
                <w:i/>
                <w:sz w:val="24"/>
                <w:szCs w:val="24"/>
                <w:lang w:val="en-US"/>
              </w:rPr>
            </w:pPr>
            <w:r w:rsidRPr="00543C51">
              <w:rPr>
                <w:i/>
                <w:sz w:val="24"/>
                <w:szCs w:val="24"/>
                <w:lang w:val="en-US"/>
              </w:rPr>
              <w:t xml:space="preserve">- Đường ống dẫn khí (Từ chụp </w:t>
            </w:r>
            <w:r w:rsidRPr="00543C51">
              <w:rPr>
                <w:i/>
                <w:sz w:val="24"/>
                <w:szCs w:val="24"/>
                <w:lang w:val="en-US"/>
              </w:rPr>
              <w:lastRenderedPageBreak/>
              <w:t>hút đến ống dẫn khí chính): Ống hút mùi lõi thép PVC có khả năng chịu nhiệt 200</w:t>
            </w:r>
            <w:r w:rsidRPr="00543C51">
              <w:rPr>
                <w:i/>
                <w:sz w:val="24"/>
                <w:szCs w:val="24"/>
                <w:vertAlign w:val="superscript"/>
                <w:lang w:val="en-US"/>
              </w:rPr>
              <w:t>o</w:t>
            </w:r>
            <w:r w:rsidRPr="00543C51">
              <w:rPr>
                <w:i/>
                <w:sz w:val="24"/>
                <w:szCs w:val="24"/>
                <w:lang w:val="en-US"/>
              </w:rPr>
              <w:t>C, Dày 1mm/Ống mạ kẽm (chi tiết  theo bản vẽ)</w:t>
            </w:r>
          </w:p>
          <w:p w:rsidR="007406F4" w:rsidRPr="00543C51" w:rsidRDefault="007406F4" w:rsidP="00547A7D">
            <w:pPr>
              <w:widowControl w:val="0"/>
              <w:spacing w:after="0" w:line="360" w:lineRule="auto"/>
              <w:rPr>
                <w:i/>
                <w:sz w:val="24"/>
                <w:szCs w:val="24"/>
                <w:lang w:val="en-US"/>
              </w:rPr>
            </w:pPr>
            <w:r w:rsidRPr="00543C51">
              <w:rPr>
                <w:i/>
                <w:sz w:val="24"/>
                <w:szCs w:val="24"/>
                <w:lang w:val="en-US"/>
              </w:rPr>
              <w:t>- Cáp treo ống gió: Ø6mm, thép, khoảng cách nhỏ hơn 2m/sợi.</w:t>
            </w:r>
          </w:p>
          <w:p w:rsidR="007406F4" w:rsidRPr="00543C51" w:rsidRDefault="007406F4" w:rsidP="00547A7D">
            <w:pPr>
              <w:widowControl w:val="0"/>
              <w:spacing w:after="0" w:line="360" w:lineRule="auto"/>
              <w:rPr>
                <w:i/>
                <w:sz w:val="24"/>
                <w:szCs w:val="24"/>
                <w:lang w:val="en-US"/>
              </w:rPr>
            </w:pPr>
            <w:r w:rsidRPr="00543C51">
              <w:rPr>
                <w:i/>
                <w:sz w:val="24"/>
                <w:szCs w:val="24"/>
                <w:lang w:val="en-US"/>
              </w:rPr>
              <w:t>- Hệ thống van 2 chiều: Đài Loan/Hàn Quốc</w:t>
            </w:r>
            <w:proofErr w:type="gramStart"/>
            <w:r w:rsidRPr="00543C51">
              <w:rPr>
                <w:i/>
                <w:sz w:val="24"/>
                <w:szCs w:val="24"/>
                <w:lang w:val="en-US"/>
              </w:rPr>
              <w:t>;...</w:t>
            </w:r>
            <w:proofErr w:type="gramEnd"/>
          </w:p>
          <w:p w:rsidR="007406F4" w:rsidRPr="00543C51" w:rsidRDefault="007406F4" w:rsidP="00547A7D">
            <w:pPr>
              <w:widowControl w:val="0"/>
              <w:spacing w:after="0" w:line="360" w:lineRule="auto"/>
              <w:rPr>
                <w:i/>
                <w:sz w:val="24"/>
                <w:szCs w:val="24"/>
                <w:lang w:val="en-US"/>
              </w:rPr>
            </w:pPr>
            <w:r w:rsidRPr="00543C51">
              <w:rPr>
                <w:i/>
                <w:sz w:val="24"/>
                <w:szCs w:val="24"/>
                <w:lang w:val="en-US"/>
              </w:rPr>
              <w:t xml:space="preserve">- Phụ kiện kèm theo: </w:t>
            </w:r>
          </w:p>
          <w:p w:rsidR="007406F4" w:rsidRPr="00543C51" w:rsidRDefault="007406F4" w:rsidP="00547A7D">
            <w:pPr>
              <w:widowControl w:val="0"/>
              <w:spacing w:after="0" w:line="360" w:lineRule="auto"/>
              <w:rPr>
                <w:i/>
                <w:sz w:val="24"/>
                <w:szCs w:val="24"/>
                <w:lang w:val="en-US"/>
              </w:rPr>
            </w:pPr>
            <w:r w:rsidRPr="00543C51">
              <w:rPr>
                <w:i/>
                <w:sz w:val="24"/>
                <w:szCs w:val="24"/>
                <w:lang w:val="en-US"/>
              </w:rPr>
              <w:t xml:space="preserve">+ Mặt bích+Ron, bulong, ke pát đỡ ống, giá treo ống, co, tê, cút, </w:t>
            </w:r>
            <w:proofErr w:type="gramStart"/>
            <w:r w:rsidRPr="00543C51">
              <w:rPr>
                <w:i/>
                <w:sz w:val="24"/>
                <w:szCs w:val="24"/>
                <w:lang w:val="en-US"/>
              </w:rPr>
              <w:t>hệ</w:t>
            </w:r>
            <w:proofErr w:type="gramEnd"/>
            <w:r w:rsidRPr="00543C51">
              <w:rPr>
                <w:i/>
                <w:sz w:val="24"/>
                <w:szCs w:val="24"/>
                <w:lang w:val="en-US"/>
              </w:rPr>
              <w:t xml:space="preserve"> thống tăng đưa chụp hút: cùng chất liệu với đường ống chính.</w:t>
            </w:r>
          </w:p>
          <w:p w:rsidR="007406F4" w:rsidRPr="00543C51" w:rsidRDefault="007406F4" w:rsidP="00547A7D">
            <w:pPr>
              <w:widowControl w:val="0"/>
              <w:spacing w:after="0" w:line="360" w:lineRule="auto"/>
              <w:rPr>
                <w:i/>
                <w:sz w:val="24"/>
                <w:szCs w:val="24"/>
                <w:lang w:val="en-US"/>
              </w:rPr>
            </w:pPr>
            <w:r w:rsidRPr="00543C51">
              <w:rPr>
                <w:i/>
                <w:sz w:val="24"/>
                <w:szCs w:val="24"/>
                <w:lang w:val="en-US"/>
              </w:rPr>
              <w:t>+ Khớp nối mền, Ống chờ lấy mẫu.</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HT</w:t>
            </w: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i/>
                <w:sz w:val="24"/>
                <w:szCs w:val="24"/>
                <w:lang w:val="en-US"/>
              </w:rPr>
            </w:pPr>
            <w:r w:rsidRPr="00543C51">
              <w:rPr>
                <w:noProof/>
                <w:sz w:val="24"/>
                <w:szCs w:val="24"/>
                <w:lang w:val="en-US" w:eastAsia="en-US"/>
              </w:rPr>
              <w:drawing>
                <wp:inline distT="0" distB="0" distL="0" distR="0" wp14:anchorId="4AD2241E" wp14:editId="7AC0695D">
                  <wp:extent cx="1600200" cy="1109816"/>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488" t="36120" r="43184" b="35118"/>
                          <a:stretch/>
                        </pic:blipFill>
                        <pic:spPr bwMode="auto">
                          <a:xfrm>
                            <a:off x="0" y="0"/>
                            <a:ext cx="1626069" cy="1127758"/>
                          </a:xfrm>
                          <a:prstGeom prst="rect">
                            <a:avLst/>
                          </a:prstGeom>
                          <a:ln>
                            <a:noFill/>
                          </a:ln>
                          <a:extLst>
                            <a:ext uri="{53640926-AAD7-44D8-BBD7-CCE9431645EC}">
                              <a14:shadowObscured xmlns:a14="http://schemas.microsoft.com/office/drawing/2010/main"/>
                            </a:ext>
                          </a:extLst>
                        </pic:spPr>
                      </pic:pic>
                    </a:graphicData>
                  </a:graphic>
                </wp:inline>
              </w:drawing>
            </w:r>
            <w:r w:rsidRPr="00543C51">
              <w:rPr>
                <w:noProof/>
                <w:sz w:val="24"/>
                <w:szCs w:val="24"/>
                <w:lang w:val="en-US"/>
              </w:rPr>
              <w:lastRenderedPageBreak/>
              <w:t xml:space="preserve"> </w:t>
            </w:r>
            <w:r w:rsidRPr="00543C51">
              <w:rPr>
                <w:i/>
                <w:sz w:val="24"/>
                <w:szCs w:val="24"/>
                <w:lang w:val="en-US"/>
              </w:rPr>
              <w:t xml:space="preserve"> </w:t>
            </w:r>
          </w:p>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i/>
                <w:sz w:val="24"/>
                <w:szCs w:val="24"/>
                <w:lang w:val="en-US"/>
              </w:rPr>
              <w:t>Ống dẫn khí chính</w:t>
            </w:r>
            <w:r w:rsidRPr="00543C51">
              <w:rPr>
                <w:noProof/>
                <w:sz w:val="24"/>
                <w:szCs w:val="24"/>
                <w:lang w:val="en-US"/>
              </w:rPr>
              <w:t xml:space="preserve"> </w:t>
            </w:r>
            <w:r w:rsidRPr="00543C51">
              <w:rPr>
                <w:noProof/>
                <w:sz w:val="24"/>
                <w:szCs w:val="24"/>
                <w:lang w:val="en-US" w:eastAsia="en-US"/>
              </w:rPr>
              <w:drawing>
                <wp:inline distT="0" distB="0" distL="0" distR="0" wp14:anchorId="42970627" wp14:editId="36D3D944">
                  <wp:extent cx="1493520" cy="1462405"/>
                  <wp:effectExtent l="0" t="0" r="0" b="444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065" t="26454" r="61722" b="27916"/>
                          <a:stretch/>
                        </pic:blipFill>
                        <pic:spPr bwMode="auto">
                          <a:xfrm>
                            <a:off x="0" y="0"/>
                            <a:ext cx="1510011" cy="1478552"/>
                          </a:xfrm>
                          <a:prstGeom prst="rect">
                            <a:avLst/>
                          </a:prstGeom>
                          <a:ln>
                            <a:noFill/>
                          </a:ln>
                          <a:extLst>
                            <a:ext uri="{53640926-AAD7-44D8-BBD7-CCE9431645EC}">
                              <a14:shadowObscured xmlns:a14="http://schemas.microsoft.com/office/drawing/2010/main"/>
                            </a:ext>
                          </a:extLst>
                        </pic:spPr>
                      </pic:pic>
                    </a:graphicData>
                  </a:graphic>
                </wp:inline>
              </w:drawing>
            </w:r>
            <w:r w:rsidRPr="00543C51">
              <w:rPr>
                <w:i/>
                <w:sz w:val="24"/>
                <w:szCs w:val="24"/>
                <w:lang w:val="en-US"/>
              </w:rPr>
              <w:t xml:space="preserve"> Ống hút lõi thép PVC</w:t>
            </w:r>
          </w:p>
        </w:tc>
      </w:tr>
      <w:tr w:rsidR="00543C51" w:rsidRPr="00543C51" w:rsidTr="00535740">
        <w:trPr>
          <w:trHeight w:val="708"/>
        </w:trPr>
        <w:tc>
          <w:tcPr>
            <w:tcW w:w="432"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lastRenderedPageBreak/>
              <w:t>11</w:t>
            </w:r>
          </w:p>
        </w:tc>
        <w:tc>
          <w:tcPr>
            <w:tcW w:w="199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textAlignment w:val="baseline"/>
              <w:rPr>
                <w:b/>
                <w:sz w:val="24"/>
                <w:szCs w:val="24"/>
                <w:lang w:val="en-US"/>
              </w:rPr>
            </w:pPr>
            <w:r w:rsidRPr="00543C51">
              <w:rPr>
                <w:b/>
                <w:sz w:val="24"/>
                <w:szCs w:val="24"/>
                <w:lang w:val="en-US"/>
              </w:rPr>
              <w:t>Bệ đỡ thiết bị</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Vât liệu : BTCT M250</w:t>
            </w:r>
          </w:p>
          <w:p w:rsidR="007406F4" w:rsidRPr="00543C51" w:rsidRDefault="007406F4" w:rsidP="00547A7D">
            <w:pPr>
              <w:overflowPunct w:val="0"/>
              <w:autoSpaceDE w:val="0"/>
              <w:autoSpaceDN w:val="0"/>
              <w:adjustRightInd w:val="0"/>
              <w:spacing w:before="120" w:line="240" w:lineRule="auto"/>
              <w:textAlignment w:val="baseline"/>
              <w:rPr>
                <w:i/>
                <w:sz w:val="24"/>
                <w:szCs w:val="24"/>
                <w:lang w:val="en-US"/>
              </w:rPr>
            </w:pPr>
            <w:r w:rsidRPr="00543C51">
              <w:rPr>
                <w:i/>
                <w:sz w:val="24"/>
                <w:szCs w:val="24"/>
                <w:lang w:val="en-US"/>
              </w:rPr>
              <w:t>- Kích thước: 2,5 x 4 (m)</w:t>
            </w:r>
          </w:p>
          <w:p w:rsidR="007406F4" w:rsidRPr="00543C51" w:rsidRDefault="007406F4" w:rsidP="00547A7D">
            <w:pPr>
              <w:overflowPunct w:val="0"/>
              <w:autoSpaceDE w:val="0"/>
              <w:autoSpaceDN w:val="0"/>
              <w:adjustRightInd w:val="0"/>
              <w:spacing w:before="120" w:line="240" w:lineRule="auto"/>
              <w:textAlignment w:val="baseline"/>
              <w:rPr>
                <w:sz w:val="24"/>
                <w:szCs w:val="24"/>
                <w:lang w:val="en-US"/>
              </w:rPr>
            </w:pPr>
            <w:r w:rsidRPr="00543C51">
              <w:rPr>
                <w:i/>
                <w:sz w:val="24"/>
                <w:szCs w:val="24"/>
                <w:lang w:val="en-US"/>
              </w:rPr>
              <w:t>- Độ dày: 200 (mm)</w:t>
            </w:r>
          </w:p>
        </w:tc>
        <w:tc>
          <w:tcPr>
            <w:tcW w:w="624"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Bệ</w:t>
            </w:r>
          </w:p>
        </w:tc>
        <w:tc>
          <w:tcPr>
            <w:tcW w:w="526"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01</w:t>
            </w:r>
          </w:p>
        </w:tc>
        <w:tc>
          <w:tcPr>
            <w:tcW w:w="1419" w:type="pct"/>
            <w:shd w:val="clear" w:color="auto" w:fill="auto"/>
            <w:noWrap/>
            <w:vAlign w:val="center"/>
          </w:tcPr>
          <w:p w:rsidR="007406F4" w:rsidRPr="00543C51" w:rsidRDefault="007406F4" w:rsidP="00547A7D">
            <w:pPr>
              <w:overflowPunct w:val="0"/>
              <w:autoSpaceDE w:val="0"/>
              <w:autoSpaceDN w:val="0"/>
              <w:adjustRightInd w:val="0"/>
              <w:spacing w:before="120" w:line="240" w:lineRule="auto"/>
              <w:jc w:val="center"/>
              <w:textAlignment w:val="baseline"/>
              <w:rPr>
                <w:sz w:val="24"/>
                <w:szCs w:val="24"/>
                <w:lang w:val="en-US"/>
              </w:rPr>
            </w:pPr>
            <w:r w:rsidRPr="00543C51">
              <w:rPr>
                <w:sz w:val="24"/>
                <w:szCs w:val="24"/>
                <w:lang w:val="en-US"/>
              </w:rPr>
              <w:t>-</w:t>
            </w:r>
          </w:p>
        </w:tc>
      </w:tr>
    </w:tbl>
    <w:p w:rsidR="007406F4" w:rsidRPr="00543C51" w:rsidRDefault="007406F4" w:rsidP="007406F4">
      <w:pPr>
        <w:pStyle w:val="nguon"/>
      </w:pPr>
      <w:r w:rsidRPr="00543C51">
        <w:t>Nguồn: Công ty TNHH Sản xuất Thương mại Nhựa Bình Dương, 2022.</w:t>
      </w:r>
    </w:p>
    <w:p w:rsidR="00A160DA" w:rsidRPr="00543C51" w:rsidRDefault="00DA0EC7" w:rsidP="00A71D0D">
      <w:pPr>
        <w:pStyle w:val="ListParagraph"/>
        <w:widowControl w:val="0"/>
        <w:numPr>
          <w:ilvl w:val="0"/>
          <w:numId w:val="39"/>
        </w:numPr>
      </w:pPr>
      <w:bookmarkStart w:id="384" w:name="_Toc20284"/>
      <w:bookmarkStart w:id="385" w:name="_Toc23895"/>
      <w:bookmarkStart w:id="386" w:name="_Toc29473"/>
      <w:bookmarkStart w:id="387" w:name="_Toc785"/>
      <w:bookmarkStart w:id="388" w:name="_Toc932"/>
      <w:bookmarkStart w:id="389" w:name="_Toc29133"/>
      <w:r w:rsidRPr="00543C51">
        <w:t>Khí thải máy phát điện dự phòng</w:t>
      </w:r>
      <w:bookmarkEnd w:id="384"/>
      <w:bookmarkEnd w:id="385"/>
      <w:bookmarkEnd w:id="386"/>
      <w:bookmarkEnd w:id="387"/>
      <w:bookmarkEnd w:id="388"/>
      <w:bookmarkEnd w:id="389"/>
    </w:p>
    <w:p w:rsidR="005C5DB7" w:rsidRPr="00543C51" w:rsidRDefault="005C5DB7" w:rsidP="005C5DB7">
      <w:pPr>
        <w:rPr>
          <w:lang w:val="en-US"/>
        </w:rPr>
      </w:pPr>
      <w:r w:rsidRPr="00543C51">
        <w:t>Khi có sự cố trên lưới điện của thành phố sẽ sử dụng máy phát điện dự phòng, nên đây là nguồn ô nhiễm không liên tục và gây ảnh hưởng không đáng kể đến môi trường trong khu vực. Do đó, để giảm thiểu tác động của khí thải sinh ra từ việc đốt nhiên liệu chạy máy phát điện, nhiên liệu sử dụng cho máy phát điện có hàm lượng lưu huỳnh thấp và lắp đặt ống khói lên khỏi mặt đất để phát tán các khí ô nhiễm.</w:t>
      </w:r>
    </w:p>
    <w:p w:rsidR="005C5DB7" w:rsidRPr="00543C51" w:rsidRDefault="005C5DB7" w:rsidP="002D7971">
      <w:pPr>
        <w:numPr>
          <w:ilvl w:val="0"/>
          <w:numId w:val="25"/>
        </w:numPr>
        <w:tabs>
          <w:tab w:val="clear" w:pos="420"/>
        </w:tabs>
        <w:autoSpaceDE w:val="0"/>
        <w:autoSpaceDN w:val="0"/>
        <w:ind w:left="426" w:hanging="326"/>
      </w:pPr>
      <w:r w:rsidRPr="00543C51">
        <w:t xml:space="preserve">Khi có sự cố trên lưới điện của thành phố, dự án sẽ sử dụng máy phát điện dự phòng. Theo kết quả tính toán về nồng độ các khí ô nhiễm trong khí thải máy phát điện sử dụng dầu DO có hàm lượng lưu huỳnh 0,05% khối lượng cho thấy nồng độ khí phát thải </w:t>
      </w:r>
      <w:r w:rsidRPr="00543C51">
        <w:rPr>
          <w:lang w:val="en-US"/>
        </w:rPr>
        <w:t>vượt</w:t>
      </w:r>
      <w:r w:rsidRPr="00543C51">
        <w:t xml:space="preserve"> giới hạn cho phép của QCVN </w:t>
      </w:r>
      <w:r w:rsidRPr="00543C51">
        <w:lastRenderedPageBreak/>
        <w:t xml:space="preserve">19:2009/BTNMT, cột </w:t>
      </w:r>
      <w:r w:rsidRPr="00543C51">
        <w:rPr>
          <w:lang w:val="en-US"/>
        </w:rPr>
        <w:t>B. Tuy nhiên h</w:t>
      </w:r>
      <w:r w:rsidRPr="00543C51">
        <w:t xml:space="preserve">oạt động của máy phát điện không thường xuyên (chỉ sử dụng khi có sự cố mất điện), do đó lưu lượng khí thải phát sinh sẽ không đáng kể. Tuy nhiên, để giảm thiểu tối đa các tác động do hoạt động của máy phát điện không gây ra đến chất lượng môi trường không khí xung quanh, chủ đầu tư sẽ bố trí máy phát điện đặt tại </w:t>
      </w:r>
      <w:r w:rsidRPr="00543C51">
        <w:rPr>
          <w:lang w:val="en-US"/>
        </w:rPr>
        <w:t>khu vực tách biệt. Tường phòng đặt máy phát điện được lắp thiết bị xốp cách âm, chân đế máy được đặt đệm cao su nhằm hạn chế ồn rung khi máy vận hành.</w:t>
      </w:r>
    </w:p>
    <w:p w:rsidR="005C5DB7" w:rsidRPr="00543C51" w:rsidRDefault="005C5DB7" w:rsidP="002D7971">
      <w:pPr>
        <w:numPr>
          <w:ilvl w:val="0"/>
          <w:numId w:val="25"/>
        </w:numPr>
        <w:tabs>
          <w:tab w:val="clear" w:pos="420"/>
        </w:tabs>
        <w:autoSpaceDE w:val="0"/>
        <w:autoSpaceDN w:val="0"/>
        <w:ind w:left="426" w:hanging="326"/>
      </w:pPr>
      <w:r w:rsidRPr="00543C51">
        <w:t>Ngoài ra, các loại máy phát điện trên thị trường hiện nay đều đã được trang bị các phụ kiện đi kèm nhằm giảm thiểu tác động đến môi trường như: vỏ cách âm làm đơn giản công tác lắp đặt, bảo vệ máy, rung và có ống khói thoát khí và đảm bảo độ ồn không quá 70dBA, thiết kế gắn liền với chân đế đệm cao su chống rung.</w:t>
      </w:r>
    </w:p>
    <w:p w:rsidR="005C5DB7" w:rsidRPr="00543C51" w:rsidRDefault="005C5DB7" w:rsidP="002D7971">
      <w:pPr>
        <w:numPr>
          <w:ilvl w:val="0"/>
          <w:numId w:val="25"/>
        </w:numPr>
        <w:tabs>
          <w:tab w:val="clear" w:pos="420"/>
        </w:tabs>
        <w:autoSpaceDE w:val="0"/>
        <w:autoSpaceDN w:val="0"/>
        <w:ind w:left="426" w:hanging="326"/>
      </w:pPr>
      <w:r w:rsidRPr="00543C51">
        <w:rPr>
          <w:lang w:val="en-US"/>
        </w:rPr>
        <w:t xml:space="preserve">Vị trí </w:t>
      </w:r>
      <w:r w:rsidRPr="00543C51">
        <w:rPr>
          <w:lang w:val="sv-SE"/>
        </w:rPr>
        <w:t>máy</w:t>
      </w:r>
      <w:r w:rsidRPr="00543C51">
        <w:rPr>
          <w:lang w:val="en-US"/>
        </w:rPr>
        <w:t xml:space="preserve"> phát điện đặt tại bên ngoài khu nhà xưởng, gần khu trạm biến áp và khu nhà vệ sinh công nhân.</w:t>
      </w:r>
    </w:p>
    <w:p w:rsidR="00A160DA" w:rsidRPr="00543C51" w:rsidRDefault="005C5DB7" w:rsidP="002D7971">
      <w:pPr>
        <w:numPr>
          <w:ilvl w:val="0"/>
          <w:numId w:val="25"/>
        </w:numPr>
        <w:tabs>
          <w:tab w:val="clear" w:pos="420"/>
        </w:tabs>
        <w:autoSpaceDE w:val="0"/>
        <w:autoSpaceDN w:val="0"/>
        <w:ind w:left="426" w:hanging="326"/>
      </w:pPr>
      <w:r w:rsidRPr="00543C51">
        <w:rPr>
          <w:lang w:val="en-US"/>
        </w:rPr>
        <w:t xml:space="preserve">Bố trí cửa lấy gió tươi giáp với tuyến giao thông nội bộ của </w:t>
      </w:r>
      <w:r w:rsidR="004A1CEF" w:rsidRPr="00543C51">
        <w:rPr>
          <w:lang w:val="en-US"/>
        </w:rPr>
        <w:t>dự án</w:t>
      </w:r>
      <w:r w:rsidRPr="00543C51">
        <w:rPr>
          <w:lang w:val="en-US"/>
        </w:rPr>
        <w:t xml:space="preserve">. Cửa </w:t>
      </w:r>
      <w:r w:rsidRPr="00543C51">
        <w:rPr>
          <w:lang w:val="sv-SE"/>
        </w:rPr>
        <w:t>thoát</w:t>
      </w:r>
      <w:r w:rsidRPr="00543C51">
        <w:rPr>
          <w:lang w:val="en-US"/>
        </w:rPr>
        <w:t xml:space="preserve"> khí thải và khí nóng thoát ra ngoài phòng đặt máy phát điện, hướng ống khói về phía đường </w:t>
      </w:r>
      <w:r w:rsidR="004A1CEF" w:rsidRPr="00543C51">
        <w:rPr>
          <w:lang w:val="en-US"/>
        </w:rPr>
        <w:t>N</w:t>
      </w:r>
      <w:r w:rsidR="00BF693B" w:rsidRPr="00543C51">
        <w:rPr>
          <w:lang w:val="en-US"/>
        </w:rPr>
        <w:t>A4</w:t>
      </w:r>
      <w:r w:rsidR="00302096" w:rsidRPr="00543C51">
        <w:rPr>
          <w:lang w:val="en-US"/>
        </w:rPr>
        <w:t>.</w:t>
      </w:r>
    </w:p>
    <w:p w:rsidR="00A160DA" w:rsidRPr="00543C51" w:rsidRDefault="008E5DCD" w:rsidP="008E5DCD">
      <w:pPr>
        <w:pStyle w:val="Heading3"/>
      </w:pPr>
      <w:bookmarkStart w:id="390" w:name="_Toc121995697"/>
      <w:r w:rsidRPr="00543C51">
        <w:t>Về công trình, biện pháp lưu giữ, xử ký chất thải rắn</w:t>
      </w:r>
      <w:bookmarkEnd w:id="390"/>
    </w:p>
    <w:p w:rsidR="008E5DCD" w:rsidRPr="00543C51" w:rsidRDefault="008E5DCD" w:rsidP="002D7971">
      <w:pPr>
        <w:pStyle w:val="Heading5"/>
        <w:numPr>
          <w:ilvl w:val="0"/>
          <w:numId w:val="34"/>
        </w:numPr>
        <w:tabs>
          <w:tab w:val="clear" w:pos="630"/>
          <w:tab w:val="left" w:pos="270"/>
        </w:tabs>
        <w:rPr>
          <w:b w:val="0"/>
          <w:lang w:val="nb-NO"/>
        </w:rPr>
      </w:pPr>
      <w:r w:rsidRPr="00543C51">
        <w:rPr>
          <w:b w:val="0"/>
          <w:lang w:val="nb-NO"/>
        </w:rPr>
        <w:t>Đối với chất thải rắn thông thường</w:t>
      </w:r>
    </w:p>
    <w:p w:rsidR="00FA1AD4" w:rsidRPr="00543C51" w:rsidRDefault="00FA1AD4" w:rsidP="00FA1AD4">
      <w:pPr>
        <w:numPr>
          <w:ilvl w:val="0"/>
          <w:numId w:val="25"/>
        </w:numPr>
        <w:tabs>
          <w:tab w:val="clear" w:pos="420"/>
        </w:tabs>
        <w:autoSpaceDE w:val="0"/>
        <w:autoSpaceDN w:val="0"/>
        <w:ind w:left="426" w:hanging="326"/>
      </w:pPr>
      <w:bookmarkStart w:id="391" w:name="_Toc226454554"/>
      <w:bookmarkStart w:id="392" w:name="_Toc226456132"/>
      <w:bookmarkStart w:id="393" w:name="_Toc236475818"/>
      <w:r w:rsidRPr="00543C51">
        <w:rPr>
          <w:lang w:val="pt-BR"/>
        </w:rPr>
        <w:t xml:space="preserve">Khi dự án đi vào hoạt động, tổng CB – CNV của nhà máy là </w:t>
      </w:r>
      <w:r w:rsidR="001A55D7" w:rsidRPr="00543C51">
        <w:rPr>
          <w:lang w:val="pt-BR"/>
        </w:rPr>
        <w:t>30</w:t>
      </w:r>
      <w:r w:rsidRPr="00543C51">
        <w:rPr>
          <w:lang w:val="pt-BR"/>
        </w:rPr>
        <w:t xml:space="preserve"> người. </w:t>
      </w:r>
      <w:bookmarkEnd w:id="391"/>
      <w:bookmarkEnd w:id="392"/>
      <w:bookmarkEnd w:id="393"/>
      <w:r w:rsidRPr="00543C51">
        <w:rPr>
          <w:lang w:val="pt-BR"/>
        </w:rPr>
        <w:t>Ước tính trung bình khối lượng chất thải sinh hoạt phát sinh trong 1 ngày</w:t>
      </w:r>
      <w:r w:rsidRPr="00543C51">
        <w:t xml:space="preserve"> khoảng </w:t>
      </w:r>
      <w:r w:rsidR="001A55D7" w:rsidRPr="00543C51">
        <w:rPr>
          <w:lang w:val="en-US"/>
        </w:rPr>
        <w:t>30</w:t>
      </w:r>
      <w:r w:rsidRPr="00543C51">
        <w:rPr>
          <w:lang w:val="en-US"/>
        </w:rPr>
        <w:t xml:space="preserve"> </w:t>
      </w:r>
      <w:r w:rsidRPr="00543C51">
        <w:rPr>
          <w:lang w:val="pt-BR"/>
        </w:rPr>
        <w:t>kg/ngày</w:t>
      </w:r>
      <w:r w:rsidRPr="00543C51">
        <w:t xml:space="preserve"> (Hệ số phát sinh </w:t>
      </w:r>
      <w:r w:rsidRPr="00543C51">
        <w:rPr>
          <w:lang w:val="nb-NO"/>
        </w:rPr>
        <w:t xml:space="preserve">trung bình 1 kg/người/ngày - </w:t>
      </w:r>
      <w:r w:rsidRPr="00543C51">
        <w:rPr>
          <w:i/>
          <w:szCs w:val="26"/>
          <w:lang w:val="nb-NO"/>
        </w:rPr>
        <w:t xml:space="preserve">Nguồn: Theo </w:t>
      </w:r>
      <w:r w:rsidRPr="00543C51">
        <w:rPr>
          <w:i/>
          <w:szCs w:val="26"/>
          <w:shd w:val="clear" w:color="auto" w:fill="FFFFFF"/>
        </w:rPr>
        <w:t>Quyết định 2474/QĐ-UBND ngày 10/09/2012 của UBND tỉnh Bình Dương về việc phê duyệt đồ án quy hoạch tổng thể quản lý - xử lý chất thải rắn Bình Dương đến năm 2030</w:t>
      </w:r>
      <w:r w:rsidRPr="00543C51">
        <w:rPr>
          <w:i/>
          <w:lang w:val="nb-NO"/>
        </w:rPr>
        <w:t>)</w:t>
      </w:r>
      <w:r w:rsidRPr="00543C51">
        <w:rPr>
          <w:rFonts w:eastAsia="VNI-Times"/>
          <w:lang w:val="nl-NL"/>
        </w:rPr>
        <w:t>.</w:t>
      </w:r>
    </w:p>
    <w:p w:rsidR="006E4B35" w:rsidRPr="00543C51" w:rsidRDefault="006E4B35" w:rsidP="002D7971">
      <w:pPr>
        <w:numPr>
          <w:ilvl w:val="0"/>
          <w:numId w:val="25"/>
        </w:numPr>
        <w:tabs>
          <w:tab w:val="clear" w:pos="420"/>
        </w:tabs>
        <w:autoSpaceDE w:val="0"/>
        <w:autoSpaceDN w:val="0"/>
        <w:ind w:left="426" w:hanging="326"/>
      </w:pPr>
      <w:r w:rsidRPr="00543C51">
        <w:rPr>
          <w:lang w:val="en-US"/>
        </w:rPr>
        <w:t xml:space="preserve">Nhà máy </w:t>
      </w:r>
      <w:r w:rsidR="003F7D30" w:rsidRPr="00543C51">
        <w:rPr>
          <w:lang w:val="en-US"/>
        </w:rPr>
        <w:t>sẽ</w:t>
      </w:r>
      <w:r w:rsidRPr="00543C51">
        <w:rPr>
          <w:lang w:val="en-US"/>
        </w:rPr>
        <w:t xml:space="preserve"> đâu tư xây dựng kho chứ</w:t>
      </w:r>
      <w:r w:rsidR="003F7D30" w:rsidRPr="00543C51">
        <w:rPr>
          <w:lang w:val="en-US"/>
        </w:rPr>
        <w:t>a (diện tích 6 m</w:t>
      </w:r>
      <w:r w:rsidR="003F7D30" w:rsidRPr="00543C51">
        <w:rPr>
          <w:vertAlign w:val="superscript"/>
          <w:lang w:val="en-US"/>
        </w:rPr>
        <w:t>2</w:t>
      </w:r>
      <w:r w:rsidR="003F7D30" w:rsidRPr="00543C51">
        <w:rPr>
          <w:lang w:val="en-US"/>
        </w:rPr>
        <w:t>)</w:t>
      </w:r>
      <w:r w:rsidRPr="00543C51">
        <w:rPr>
          <w:lang w:val="en-US"/>
        </w:rPr>
        <w:t xml:space="preserve"> </w:t>
      </w:r>
      <w:r w:rsidR="003F7D30" w:rsidRPr="00543C51">
        <w:rPr>
          <w:lang w:val="en-US"/>
        </w:rPr>
        <w:t xml:space="preserve">để lưu chứa </w:t>
      </w:r>
      <w:r w:rsidRPr="00543C51">
        <w:rPr>
          <w:lang w:val="en-US"/>
        </w:rPr>
        <w:t>chất thải rắn</w:t>
      </w:r>
      <w:r w:rsidR="003F7D30" w:rsidRPr="00543C51">
        <w:rPr>
          <w:lang w:val="en-US"/>
        </w:rPr>
        <w:t>.</w:t>
      </w:r>
      <w:r w:rsidRPr="00543C51">
        <w:rPr>
          <w:lang w:val="en-US"/>
        </w:rPr>
        <w:t xml:space="preserve"> </w:t>
      </w:r>
      <w:r w:rsidR="003F7D30" w:rsidRPr="00543C51">
        <w:rPr>
          <w:lang w:val="en-US"/>
        </w:rPr>
        <w:t>C</w:t>
      </w:r>
      <w:r w:rsidRPr="00543C51">
        <w:rPr>
          <w:lang w:val="en-US"/>
        </w:rPr>
        <w:t xml:space="preserve">hất thải rắn phát sinh tại nhà máy sẽ được lưu chứa trong 03 thùng chứa có nắp đậy 220 lít đặt ở khuôn viên nhà xưởng và khối văn phòng </w:t>
      </w:r>
      <w:r w:rsidR="00393740" w:rsidRPr="00543C51">
        <w:t xml:space="preserve">nhằm tránh tình trạng phát sinh mùi hôi và ruồi muỗi bu đậu là tác nhân lây </w:t>
      </w:r>
      <w:proofErr w:type="gramStart"/>
      <w:r w:rsidR="00393740" w:rsidRPr="00543C51">
        <w:t>lan</w:t>
      </w:r>
      <w:proofErr w:type="gramEnd"/>
      <w:r w:rsidR="00393740" w:rsidRPr="00543C51">
        <w:t xml:space="preserve"> các bệnh truyền nhiễm. </w:t>
      </w:r>
      <w:r w:rsidRPr="00543C51">
        <w:rPr>
          <w:lang w:val="en-US"/>
        </w:rPr>
        <w:t>T</w:t>
      </w:r>
      <w:r w:rsidR="00302096" w:rsidRPr="00543C51">
        <w:t>rên mỗi thùng chứa có dán nhãn</w:t>
      </w:r>
      <w:r w:rsidRPr="00543C51">
        <w:t xml:space="preserve"> </w:t>
      </w:r>
      <w:r w:rsidR="00302096" w:rsidRPr="00543C51">
        <w:rPr>
          <w:lang w:val="en-US"/>
        </w:rPr>
        <w:t>“</w:t>
      </w:r>
      <w:r w:rsidRPr="00543C51">
        <w:t>rác thải sinh hoạt”.</w:t>
      </w:r>
    </w:p>
    <w:p w:rsidR="00A160DA" w:rsidRPr="00543C51" w:rsidRDefault="00DA0EC7" w:rsidP="002D7971">
      <w:pPr>
        <w:numPr>
          <w:ilvl w:val="0"/>
          <w:numId w:val="25"/>
        </w:numPr>
        <w:tabs>
          <w:tab w:val="clear" w:pos="420"/>
        </w:tabs>
        <w:autoSpaceDE w:val="0"/>
        <w:autoSpaceDN w:val="0"/>
        <w:ind w:left="426" w:hanging="326"/>
      </w:pPr>
      <w:r w:rsidRPr="00543C51">
        <w:t xml:space="preserve">Toàn bộ lượng chất thải sản xuất của Nhà máy </w:t>
      </w:r>
      <w:r w:rsidR="00393740" w:rsidRPr="00543C51">
        <w:rPr>
          <w:lang w:val="en-US"/>
        </w:rPr>
        <w:t>sẽ</w:t>
      </w:r>
      <w:r w:rsidRPr="00543C51">
        <w:t xml:space="preserve"> được Nhà máy thu gom, lưu trữ hợp lý và ký hợp đồng với các đơn vị có chức năng thu gom, vận chuyển, xử lý </w:t>
      </w:r>
      <w:r w:rsidRPr="00543C51">
        <w:rPr>
          <w:lang w:val="sv-SE"/>
        </w:rPr>
        <w:t>theo</w:t>
      </w:r>
      <w:r w:rsidRPr="00543C51">
        <w:t xml:space="preserve"> đúng quy định tại Nghị định số </w:t>
      </w:r>
      <w:r w:rsidR="00535740" w:rsidRPr="00543C51">
        <w:rPr>
          <w:lang w:val="en-US"/>
        </w:rPr>
        <w:t>08/2022/</w:t>
      </w:r>
      <w:r w:rsidRPr="00543C51">
        <w:t xml:space="preserve">NĐ-CP ngày </w:t>
      </w:r>
      <w:r w:rsidR="00535740" w:rsidRPr="00543C51">
        <w:rPr>
          <w:lang w:val="en-US"/>
        </w:rPr>
        <w:t>10/01/2022</w:t>
      </w:r>
      <w:r w:rsidRPr="00543C51">
        <w:t xml:space="preserve"> của Chính phủ về </w:t>
      </w:r>
      <w:r w:rsidR="00535740" w:rsidRPr="00543C51">
        <w:rPr>
          <w:lang w:val="en-US"/>
        </w:rPr>
        <w:t xml:space="preserve">Quy định chi tiết một số điều của Luật Bảo vệ </w:t>
      </w:r>
      <w:r w:rsidR="00535740" w:rsidRPr="00543C51">
        <w:rPr>
          <w:lang w:val="en-US"/>
        </w:rPr>
        <w:lastRenderedPageBreak/>
        <w:t>môi trường và Thông tư 02/2022/TT-BTNMT ngày 10/01/2022 về quy định chi tiết thi hành một số điều của Luật Bảo vệ môi trường</w:t>
      </w:r>
      <w:r w:rsidRPr="00543C51">
        <w:t xml:space="preserve">. </w:t>
      </w:r>
    </w:p>
    <w:p w:rsidR="00A160DA" w:rsidRPr="00543C51" w:rsidRDefault="00DA0EC7" w:rsidP="002D7971">
      <w:pPr>
        <w:numPr>
          <w:ilvl w:val="0"/>
          <w:numId w:val="25"/>
        </w:numPr>
        <w:tabs>
          <w:tab w:val="clear" w:pos="420"/>
        </w:tabs>
        <w:autoSpaceDE w:val="0"/>
        <w:autoSpaceDN w:val="0"/>
        <w:ind w:left="426" w:hanging="326"/>
      </w:pPr>
      <w:r w:rsidRPr="00543C51">
        <w:t xml:space="preserve">Bố trí </w:t>
      </w:r>
      <w:r w:rsidRPr="00543C51">
        <w:rPr>
          <w:lang w:val="sv-SE"/>
        </w:rPr>
        <w:t>nhân</w:t>
      </w:r>
      <w:r w:rsidRPr="00543C51">
        <w:t xml:space="preserve"> viên trực đảm bảo thu gom, phân loại chất thải, vệ sinh sạch sẽ khu vực </w:t>
      </w:r>
      <w:r w:rsidR="006E4B35" w:rsidRPr="00543C51">
        <w:rPr>
          <w:lang w:val="en-US"/>
        </w:rPr>
        <w:t>bố trí các thùng chứa rác thải</w:t>
      </w:r>
      <w:r w:rsidRPr="00543C51">
        <w:t xml:space="preserve">. </w:t>
      </w:r>
    </w:p>
    <w:p w:rsidR="00A160DA" w:rsidRPr="00543C51" w:rsidRDefault="00DA0EC7" w:rsidP="002D7971">
      <w:pPr>
        <w:numPr>
          <w:ilvl w:val="0"/>
          <w:numId w:val="25"/>
        </w:numPr>
        <w:tabs>
          <w:tab w:val="clear" w:pos="420"/>
        </w:tabs>
        <w:autoSpaceDE w:val="0"/>
        <w:autoSpaceDN w:val="0"/>
        <w:ind w:left="426" w:hanging="326"/>
      </w:pPr>
      <w:r w:rsidRPr="00543C51">
        <w:t xml:space="preserve">Bố trí phân chia khu vực lưu trữ hợp lý cho từng loại chất thải. Trang bị thùng chứa chuyên dụng. </w:t>
      </w:r>
    </w:p>
    <w:p w:rsidR="00A160DA" w:rsidRPr="00543C51" w:rsidRDefault="00DA0EC7" w:rsidP="002D7971">
      <w:pPr>
        <w:numPr>
          <w:ilvl w:val="0"/>
          <w:numId w:val="25"/>
        </w:numPr>
        <w:tabs>
          <w:tab w:val="clear" w:pos="420"/>
        </w:tabs>
        <w:autoSpaceDE w:val="0"/>
        <w:autoSpaceDN w:val="0"/>
        <w:ind w:left="426" w:hanging="326"/>
      </w:pPr>
      <w:r w:rsidRPr="00543C51">
        <w:t xml:space="preserve">Kiểm soát tần suất và phương thức thu gom vận chuyển của các đơn vị vận </w:t>
      </w:r>
      <w:r w:rsidRPr="00543C51">
        <w:rPr>
          <w:lang w:val="sv-SE"/>
        </w:rPr>
        <w:t>chuyển</w:t>
      </w:r>
      <w:r w:rsidRPr="00543C51">
        <w:t xml:space="preserve"> chất thải tại nhà chứa chất thải.</w:t>
      </w:r>
    </w:p>
    <w:p w:rsidR="00FA1AD4" w:rsidRPr="00543C51" w:rsidRDefault="00FA1AD4" w:rsidP="00FA1AD4">
      <w:pPr>
        <w:pStyle w:val="0Normal"/>
      </w:pPr>
      <w:r w:rsidRPr="00543C51">
        <w:rPr>
          <w:noProof/>
          <w:lang w:val="vi-VN"/>
        </w:rPr>
        <w:t>Khối lượng chất thải</w:t>
      </w:r>
      <w:r w:rsidRPr="00543C51">
        <w:rPr>
          <w:noProof/>
        </w:rPr>
        <w:t xml:space="preserve"> rắn</w:t>
      </w:r>
      <w:r w:rsidRPr="00543C51">
        <w:rPr>
          <w:noProof/>
          <w:lang w:val="vi-VN"/>
        </w:rPr>
        <w:t xml:space="preserve"> thông thường phát sinh </w:t>
      </w:r>
      <w:r w:rsidRPr="00543C51">
        <w:rPr>
          <w:noProof/>
        </w:rPr>
        <w:t>tại</w:t>
      </w:r>
      <w:r w:rsidRPr="00543C51">
        <w:rPr>
          <w:noProof/>
          <w:lang w:val="vi-VN"/>
        </w:rPr>
        <w:t xml:space="preserve"> dự án được ước tính như </w:t>
      </w:r>
      <w:r w:rsidRPr="00543C51">
        <w:rPr>
          <w:noProof/>
        </w:rPr>
        <w:t>sau:</w:t>
      </w:r>
    </w:p>
    <w:p w:rsidR="00FA1AD4" w:rsidRPr="00543C51" w:rsidRDefault="00FA1AD4" w:rsidP="00FA1AD4">
      <w:pPr>
        <w:pStyle w:val="Caption"/>
        <w:keepNext/>
      </w:pPr>
      <w:bookmarkStart w:id="394" w:name="_Toc108101161"/>
      <w:bookmarkStart w:id="395" w:name="_Toc121995732"/>
      <w:r w:rsidRPr="00543C51">
        <w:t xml:space="preserve">Bảng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Bảng \* ARABIC \s 1 </w:instrText>
      </w:r>
      <w:r w:rsidRPr="00543C51">
        <w:fldChar w:fldCharType="separate"/>
      </w:r>
      <w:r w:rsidR="00667E78">
        <w:rPr>
          <w:noProof/>
        </w:rPr>
        <w:t>2</w:t>
      </w:r>
      <w:r w:rsidRPr="00543C51">
        <w:fldChar w:fldCharType="end"/>
      </w:r>
      <w:r w:rsidRPr="00543C51">
        <w:t>. Khối lượng chất thải rắn thông thường trong giai đoạn hoạt động</w:t>
      </w:r>
      <w:bookmarkEnd w:id="394"/>
      <w:bookmarkEnd w:id="395"/>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4679"/>
        <w:gridCol w:w="1417"/>
        <w:gridCol w:w="1757"/>
      </w:tblGrid>
      <w:tr w:rsidR="00543C51" w:rsidRPr="00543C51" w:rsidTr="001A55D7">
        <w:trPr>
          <w:trHeight w:val="716"/>
          <w:jc w:val="center"/>
        </w:trPr>
        <w:tc>
          <w:tcPr>
            <w:tcW w:w="762" w:type="dxa"/>
            <w:shd w:val="clear" w:color="auto" w:fill="D9D9D9" w:themeFill="background1" w:themeFillShade="D9"/>
            <w:vAlign w:val="center"/>
          </w:tcPr>
          <w:p w:rsidR="00FA1AD4" w:rsidRPr="00543C51" w:rsidRDefault="00FA1AD4" w:rsidP="001A55D7">
            <w:pPr>
              <w:pStyle w:val="0Normal"/>
              <w:spacing w:before="60" w:line="360" w:lineRule="exact"/>
              <w:jc w:val="center"/>
              <w:rPr>
                <w:b/>
                <w:noProof/>
              </w:rPr>
            </w:pPr>
            <w:r w:rsidRPr="00543C51">
              <w:rPr>
                <w:b/>
                <w:noProof/>
              </w:rPr>
              <w:t>STT</w:t>
            </w:r>
          </w:p>
        </w:tc>
        <w:tc>
          <w:tcPr>
            <w:tcW w:w="4679" w:type="dxa"/>
            <w:shd w:val="clear" w:color="auto" w:fill="D9D9D9" w:themeFill="background1" w:themeFillShade="D9"/>
            <w:vAlign w:val="center"/>
          </w:tcPr>
          <w:p w:rsidR="00FA1AD4" w:rsidRPr="00543C51" w:rsidRDefault="00FA1AD4" w:rsidP="001A55D7">
            <w:pPr>
              <w:pStyle w:val="0Normal"/>
              <w:spacing w:before="60" w:line="360" w:lineRule="exact"/>
              <w:jc w:val="center"/>
              <w:rPr>
                <w:b/>
                <w:noProof/>
              </w:rPr>
            </w:pPr>
            <w:r w:rsidRPr="00543C51">
              <w:rPr>
                <w:b/>
                <w:noProof/>
              </w:rPr>
              <w:t>Loại chất thải</w:t>
            </w:r>
          </w:p>
        </w:tc>
        <w:tc>
          <w:tcPr>
            <w:tcW w:w="1417" w:type="dxa"/>
            <w:shd w:val="clear" w:color="auto" w:fill="D9D9D9" w:themeFill="background1" w:themeFillShade="D9"/>
            <w:vAlign w:val="center"/>
          </w:tcPr>
          <w:p w:rsidR="00FA1AD4" w:rsidRPr="00543C51" w:rsidRDefault="00FA1AD4" w:rsidP="001A55D7">
            <w:pPr>
              <w:pStyle w:val="0Normal"/>
              <w:spacing w:before="60" w:line="360" w:lineRule="exact"/>
              <w:jc w:val="center"/>
              <w:rPr>
                <w:b/>
                <w:noProof/>
              </w:rPr>
            </w:pPr>
            <w:r w:rsidRPr="00543C51">
              <w:rPr>
                <w:b/>
                <w:noProof/>
              </w:rPr>
              <w:t>Đơn vị</w:t>
            </w:r>
          </w:p>
        </w:tc>
        <w:tc>
          <w:tcPr>
            <w:tcW w:w="1757" w:type="dxa"/>
            <w:shd w:val="clear" w:color="auto" w:fill="D9D9D9" w:themeFill="background1" w:themeFillShade="D9"/>
            <w:vAlign w:val="center"/>
          </w:tcPr>
          <w:p w:rsidR="00FA1AD4" w:rsidRPr="00543C51" w:rsidRDefault="00FA1AD4" w:rsidP="001A55D7">
            <w:pPr>
              <w:pStyle w:val="0Normal"/>
              <w:spacing w:before="60" w:line="360" w:lineRule="exact"/>
              <w:jc w:val="center"/>
              <w:rPr>
                <w:b/>
                <w:noProof/>
              </w:rPr>
            </w:pPr>
            <w:r w:rsidRPr="00543C51">
              <w:rPr>
                <w:b/>
                <w:noProof/>
              </w:rPr>
              <w:t>Khối lượng</w:t>
            </w:r>
          </w:p>
        </w:tc>
      </w:tr>
      <w:tr w:rsidR="00543C51" w:rsidRPr="00543C51" w:rsidTr="001A55D7">
        <w:trPr>
          <w:jc w:val="center"/>
        </w:trPr>
        <w:tc>
          <w:tcPr>
            <w:tcW w:w="762"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1</w:t>
            </w:r>
          </w:p>
        </w:tc>
        <w:tc>
          <w:tcPr>
            <w:tcW w:w="4679" w:type="dxa"/>
            <w:shd w:val="clear" w:color="auto" w:fill="auto"/>
            <w:vAlign w:val="center"/>
          </w:tcPr>
          <w:p w:rsidR="00FA1AD4" w:rsidRPr="00543C51" w:rsidRDefault="00FA1AD4" w:rsidP="001A55D7">
            <w:pPr>
              <w:pStyle w:val="0Normal"/>
              <w:spacing w:before="60" w:line="360" w:lineRule="exact"/>
              <w:jc w:val="left"/>
              <w:rPr>
                <w:noProof/>
              </w:rPr>
            </w:pPr>
            <w:r w:rsidRPr="00543C51">
              <w:rPr>
                <w:noProof/>
              </w:rPr>
              <w:t>Giấy vụn, bao bì carton, bao bì nilon hỏng</w:t>
            </w:r>
          </w:p>
        </w:tc>
        <w:tc>
          <w:tcPr>
            <w:tcW w:w="141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kg/tháng</w:t>
            </w:r>
          </w:p>
        </w:tc>
        <w:tc>
          <w:tcPr>
            <w:tcW w:w="175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5</w:t>
            </w:r>
          </w:p>
        </w:tc>
      </w:tr>
      <w:tr w:rsidR="00543C51" w:rsidRPr="00543C51" w:rsidTr="001A55D7">
        <w:trPr>
          <w:jc w:val="center"/>
        </w:trPr>
        <w:tc>
          <w:tcPr>
            <w:tcW w:w="762"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2</w:t>
            </w:r>
          </w:p>
        </w:tc>
        <w:tc>
          <w:tcPr>
            <w:tcW w:w="4679" w:type="dxa"/>
            <w:shd w:val="clear" w:color="auto" w:fill="auto"/>
            <w:vAlign w:val="center"/>
          </w:tcPr>
          <w:p w:rsidR="00FA1AD4" w:rsidRPr="00543C51" w:rsidRDefault="00FA1AD4" w:rsidP="001A55D7">
            <w:pPr>
              <w:pStyle w:val="0Normal"/>
              <w:spacing w:before="60" w:line="360" w:lineRule="exact"/>
              <w:jc w:val="left"/>
              <w:rPr>
                <w:noProof/>
              </w:rPr>
            </w:pPr>
            <w:r w:rsidRPr="00543C51">
              <w:rPr>
                <w:noProof/>
              </w:rPr>
              <w:t>Phụ kiện hỏng</w:t>
            </w:r>
          </w:p>
        </w:tc>
        <w:tc>
          <w:tcPr>
            <w:tcW w:w="141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kg/tháng</w:t>
            </w:r>
          </w:p>
        </w:tc>
        <w:tc>
          <w:tcPr>
            <w:tcW w:w="175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3</w:t>
            </w:r>
          </w:p>
        </w:tc>
      </w:tr>
      <w:tr w:rsidR="00543C51" w:rsidRPr="00543C51" w:rsidTr="001A55D7">
        <w:trPr>
          <w:jc w:val="center"/>
        </w:trPr>
        <w:tc>
          <w:tcPr>
            <w:tcW w:w="762"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3</w:t>
            </w:r>
          </w:p>
        </w:tc>
        <w:tc>
          <w:tcPr>
            <w:tcW w:w="4679" w:type="dxa"/>
            <w:shd w:val="clear" w:color="auto" w:fill="auto"/>
            <w:vAlign w:val="center"/>
          </w:tcPr>
          <w:p w:rsidR="00FA1AD4" w:rsidRPr="00543C51" w:rsidRDefault="00FA1AD4" w:rsidP="001A55D7">
            <w:pPr>
              <w:pStyle w:val="0Normal"/>
              <w:spacing w:before="60" w:line="360" w:lineRule="exact"/>
              <w:jc w:val="left"/>
              <w:rPr>
                <w:noProof/>
              </w:rPr>
            </w:pPr>
            <w:r w:rsidRPr="00543C51">
              <w:rPr>
                <w:noProof/>
              </w:rPr>
              <w:t>Bao bì đựng nguyên liệu thải</w:t>
            </w:r>
          </w:p>
        </w:tc>
        <w:tc>
          <w:tcPr>
            <w:tcW w:w="141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kg/tháng</w:t>
            </w:r>
          </w:p>
        </w:tc>
        <w:tc>
          <w:tcPr>
            <w:tcW w:w="1757" w:type="dxa"/>
            <w:shd w:val="clear" w:color="auto" w:fill="auto"/>
            <w:vAlign w:val="center"/>
          </w:tcPr>
          <w:p w:rsidR="00FA1AD4" w:rsidRPr="00543C51" w:rsidRDefault="00FA1AD4" w:rsidP="001A55D7">
            <w:pPr>
              <w:pStyle w:val="0Normal"/>
              <w:spacing w:before="60" w:line="360" w:lineRule="exact"/>
              <w:jc w:val="center"/>
              <w:rPr>
                <w:noProof/>
              </w:rPr>
            </w:pPr>
            <w:r w:rsidRPr="00543C51">
              <w:rPr>
                <w:noProof/>
              </w:rPr>
              <w:t>7</w:t>
            </w:r>
          </w:p>
        </w:tc>
      </w:tr>
      <w:tr w:rsidR="00543C51" w:rsidRPr="00543C51" w:rsidTr="001A55D7">
        <w:trPr>
          <w:jc w:val="center"/>
        </w:trPr>
        <w:tc>
          <w:tcPr>
            <w:tcW w:w="5441" w:type="dxa"/>
            <w:gridSpan w:val="2"/>
            <w:shd w:val="clear" w:color="auto" w:fill="auto"/>
            <w:vAlign w:val="center"/>
          </w:tcPr>
          <w:p w:rsidR="00FA1AD4" w:rsidRPr="00543C51" w:rsidRDefault="00FA1AD4" w:rsidP="001A55D7">
            <w:pPr>
              <w:pStyle w:val="0Normal"/>
              <w:spacing w:before="60" w:line="360" w:lineRule="exact"/>
              <w:jc w:val="center"/>
              <w:rPr>
                <w:b/>
                <w:noProof/>
              </w:rPr>
            </w:pPr>
            <w:r w:rsidRPr="00543C51">
              <w:rPr>
                <w:b/>
                <w:noProof/>
              </w:rPr>
              <w:t>Tổng</w:t>
            </w:r>
          </w:p>
        </w:tc>
        <w:tc>
          <w:tcPr>
            <w:tcW w:w="1417" w:type="dxa"/>
            <w:shd w:val="clear" w:color="auto" w:fill="auto"/>
            <w:vAlign w:val="center"/>
          </w:tcPr>
          <w:p w:rsidR="00FA1AD4" w:rsidRPr="00543C51" w:rsidRDefault="00FA1AD4" w:rsidP="001A55D7">
            <w:pPr>
              <w:pStyle w:val="0Normal"/>
              <w:spacing w:before="60" w:line="360" w:lineRule="exact"/>
              <w:jc w:val="center"/>
              <w:rPr>
                <w:b/>
                <w:noProof/>
              </w:rPr>
            </w:pPr>
            <w:r w:rsidRPr="00543C51">
              <w:rPr>
                <w:b/>
                <w:noProof/>
              </w:rPr>
              <w:t>kg/tháng</w:t>
            </w:r>
          </w:p>
        </w:tc>
        <w:tc>
          <w:tcPr>
            <w:tcW w:w="1757" w:type="dxa"/>
            <w:shd w:val="clear" w:color="auto" w:fill="auto"/>
            <w:vAlign w:val="center"/>
          </w:tcPr>
          <w:p w:rsidR="00FA1AD4" w:rsidRPr="00543C51" w:rsidRDefault="00FA1AD4" w:rsidP="001A55D7">
            <w:pPr>
              <w:pStyle w:val="0Normal"/>
              <w:keepNext/>
              <w:spacing w:before="60" w:line="360" w:lineRule="exact"/>
              <w:jc w:val="center"/>
              <w:rPr>
                <w:b/>
                <w:noProof/>
              </w:rPr>
            </w:pPr>
            <w:r w:rsidRPr="00543C51">
              <w:rPr>
                <w:b/>
                <w:noProof/>
              </w:rPr>
              <w:t>15</w:t>
            </w:r>
          </w:p>
        </w:tc>
      </w:tr>
    </w:tbl>
    <w:p w:rsidR="00FA1AD4" w:rsidRPr="00543C51" w:rsidRDefault="00FA1AD4" w:rsidP="00FA1AD4">
      <w:pPr>
        <w:pStyle w:val="nguon"/>
      </w:pPr>
      <w:r w:rsidRPr="00543C51">
        <w:t>Nguồn: Công ty TNHH MTV Sản xuất Thương mại Nhựa Bình Dương, 2022.</w:t>
      </w:r>
    </w:p>
    <w:p w:rsidR="00E31E9E" w:rsidRPr="00543C51" w:rsidRDefault="00E31E9E" w:rsidP="002D7971">
      <w:pPr>
        <w:pStyle w:val="Heading5"/>
        <w:numPr>
          <w:ilvl w:val="0"/>
          <w:numId w:val="34"/>
        </w:numPr>
        <w:tabs>
          <w:tab w:val="clear" w:pos="630"/>
          <w:tab w:val="left" w:pos="270"/>
        </w:tabs>
        <w:rPr>
          <w:b w:val="0"/>
          <w:lang w:val="nb-NO"/>
        </w:rPr>
      </w:pPr>
      <w:bookmarkStart w:id="396" w:name="_Toc13622"/>
      <w:bookmarkStart w:id="397" w:name="_Toc25850"/>
      <w:bookmarkStart w:id="398" w:name="_Toc22116"/>
      <w:bookmarkStart w:id="399" w:name="_Toc20858"/>
      <w:bookmarkStart w:id="400" w:name="_Toc12400"/>
      <w:bookmarkStart w:id="401" w:name="_Toc17162"/>
      <w:r w:rsidRPr="00543C51">
        <w:rPr>
          <w:b w:val="0"/>
          <w:lang w:val="nb-NO"/>
        </w:rPr>
        <w:t>Chất thải sản xuất</w:t>
      </w:r>
    </w:p>
    <w:p w:rsidR="00E31E9E" w:rsidRPr="00543C51" w:rsidRDefault="00E31E9E" w:rsidP="00E31E9E">
      <w:pPr>
        <w:rPr>
          <w:lang w:val="nb-NO"/>
        </w:rPr>
      </w:pPr>
      <w:r w:rsidRPr="00543C51">
        <w:rPr>
          <w:lang w:val="nb-NO"/>
        </w:rPr>
        <w:t>Trong quá trình sản xuất, phần phế phấm phát sinh trong qua trình sản xuất dự kiến là 112.320 kg/năm (tương ứng với 3% sản phẩm). Phần phế liệu này sẽ được công ty tái sử dụng 100% lại cho quá trình sản xuất.</w:t>
      </w:r>
    </w:p>
    <w:p w:rsidR="00E31E9E" w:rsidRPr="00543C51" w:rsidRDefault="00E31E9E" w:rsidP="00E31E9E">
      <w:pPr>
        <w:rPr>
          <w:lang w:val="nb-NO"/>
        </w:rPr>
      </w:pPr>
      <w:r w:rsidRPr="00543C51">
        <w:rPr>
          <w:lang w:val="nb-NO"/>
        </w:rPr>
        <w:t>Quy trình tái chế phế phẩm sẽ áp dụng tại nhà máy như sau:</w:t>
      </w:r>
    </w:p>
    <w:p w:rsidR="00E31E9E" w:rsidRPr="00543C51" w:rsidRDefault="00E31E9E" w:rsidP="00E31E9E">
      <w:pPr>
        <w:rPr>
          <w:lang w:val="nb-NO"/>
        </w:rPr>
      </w:pPr>
      <w:r w:rsidRPr="00543C51">
        <w:rPr>
          <w:noProof/>
          <w:lang w:val="en-US" w:eastAsia="en-US"/>
        </w:rPr>
        <mc:AlternateContent>
          <mc:Choice Requires="wpg">
            <w:drawing>
              <wp:anchor distT="0" distB="0" distL="114300" distR="114300" simplePos="0" relativeHeight="251798016" behindDoc="0" locked="0" layoutInCell="1" allowOverlap="1" wp14:anchorId="7842CA09" wp14:editId="354DAE49">
                <wp:simplePos x="0" y="0"/>
                <wp:positionH relativeFrom="column">
                  <wp:posOffset>539695</wp:posOffset>
                </wp:positionH>
                <wp:positionV relativeFrom="paragraph">
                  <wp:posOffset>76200</wp:posOffset>
                </wp:positionV>
                <wp:extent cx="4572000" cy="1152663"/>
                <wp:effectExtent l="0" t="0" r="19050" b="28575"/>
                <wp:wrapNone/>
                <wp:docPr id="925" name="Group 925"/>
                <wp:cNvGraphicFramePr/>
                <a:graphic xmlns:a="http://schemas.openxmlformats.org/drawingml/2006/main">
                  <a:graphicData uri="http://schemas.microsoft.com/office/word/2010/wordprocessingGroup">
                    <wpg:wgp>
                      <wpg:cNvGrpSpPr/>
                      <wpg:grpSpPr>
                        <a:xfrm>
                          <a:off x="0" y="0"/>
                          <a:ext cx="4572000" cy="1152663"/>
                          <a:chOff x="0" y="0"/>
                          <a:chExt cx="4572000" cy="1152663"/>
                        </a:xfrm>
                      </wpg:grpSpPr>
                      <wps:wsp>
                        <wps:cNvPr id="918" name="Rectangle 918"/>
                        <wps:cNvSpPr/>
                        <wps:spPr>
                          <a:xfrm>
                            <a:off x="0" y="9939"/>
                            <a:ext cx="1093305" cy="387626"/>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67E78" w:rsidRPr="00E31E9E" w:rsidRDefault="00667E78" w:rsidP="00E31E9E">
                              <w:pPr>
                                <w:jc w:val="center"/>
                                <w:rPr>
                                  <w:lang w:val="en-US"/>
                                </w:rPr>
                              </w:pPr>
                              <w:r>
                                <w:rPr>
                                  <w:lang w:val="en-US"/>
                                </w:rPr>
                                <w:t>Phế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Straight Arrow Connector 919"/>
                        <wps:cNvCnPr/>
                        <wps:spPr>
                          <a:xfrm>
                            <a:off x="1093305" y="178904"/>
                            <a:ext cx="3876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0" name="Rectangle 920"/>
                        <wps:cNvSpPr/>
                        <wps:spPr>
                          <a:xfrm>
                            <a:off x="1480931" y="9939"/>
                            <a:ext cx="1092835" cy="3873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67E78" w:rsidRPr="00E31E9E" w:rsidRDefault="00667E78" w:rsidP="00E31E9E">
                              <w:pPr>
                                <w:jc w:val="center"/>
                                <w:rPr>
                                  <w:lang w:val="en-US"/>
                                </w:rPr>
                              </w:pPr>
                              <w:r>
                                <w:rPr>
                                  <w:lang w:val="en-US"/>
                                </w:rPr>
                                <w:t>Băm nhỏ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 name="Straight Arrow Connector 921"/>
                        <wps:cNvCnPr/>
                        <wps:spPr>
                          <a:xfrm>
                            <a:off x="2574235" y="188843"/>
                            <a:ext cx="38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2" name="Rectangle 922"/>
                        <wps:cNvSpPr/>
                        <wps:spPr>
                          <a:xfrm>
                            <a:off x="2971800" y="0"/>
                            <a:ext cx="1600200" cy="3873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67E78" w:rsidRPr="00E31E9E" w:rsidRDefault="00667E78" w:rsidP="00E31E9E">
                              <w:pPr>
                                <w:jc w:val="center"/>
                                <w:rPr>
                                  <w:lang w:val="en-US"/>
                                </w:rPr>
                              </w:pPr>
                              <w:r>
                                <w:rPr>
                                  <w:lang w:val="en-US"/>
                                </w:rPr>
                                <w:t>Hạt nhựa phế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Straight Arrow Connector 923"/>
                        <wps:cNvCnPr/>
                        <wps:spPr>
                          <a:xfrm>
                            <a:off x="3756992" y="397565"/>
                            <a:ext cx="0" cy="3677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4" name="Rectangle 924"/>
                        <wps:cNvSpPr/>
                        <wps:spPr>
                          <a:xfrm>
                            <a:off x="3230218" y="765313"/>
                            <a:ext cx="1092835" cy="3873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67E78" w:rsidRPr="00E31E9E" w:rsidRDefault="00667E78" w:rsidP="00E31E9E">
                              <w:pPr>
                                <w:jc w:val="center"/>
                                <w:rPr>
                                  <w:b/>
                                  <w:lang w:val="en-US"/>
                                </w:rPr>
                              </w:pPr>
                              <w:r>
                                <w:rPr>
                                  <w:b/>
                                  <w:lang w:val="en-US"/>
                                </w:rPr>
                                <w:t>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25" o:spid="_x0000_s1083" style="position:absolute;left:0;text-align:left;margin-left:42.5pt;margin-top:6pt;width:5in;height:90.75pt;z-index:251798016" coordsize="45720,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">
                <v:rect id="Rectangle 918" o:spid="_x0000_s1084" style="position:absolute;top:99;width:10933;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io8IA&#10;AADcAAAADwAAAGRycy9kb3ducmV2LnhtbERPzWrCQBC+C77DMoXedKNI0TQb0UpowVO0DzBkxyQ2&#10;O5tmV5Pm6bsHwePH959sB9OIO3WutqxgMY9AEBdW11wq+D5nszUI55E1NpZJwR852KbTSYKxtj3n&#10;dD/5UoQQdjEqqLxvYyldUZFBN7ctceAutjPoA+xKqTvsQ7hp5DKK3qTBmkNDhS19VFT8nG5GwSr7&#10;PO53LqPfctD5tR8PbjkelHp9GXbvIDwN/il+uL+0gs0irA1nw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CKjwgAAANwAAAAPAAAAAAAAAAAAAAAAAJgCAABkcnMvZG93&#10;bnJldi54bWxQSwUGAAAAAAQABAD1AAAAhwMAAAAA&#10;" fillcolor="#191200 [327]" strokecolor="#ffc000 [3207]" strokeweight=".5pt">
                  <v:fill color2="#0c0900 [167]" rotate="t" colors="0 #ffdd9c;.5 #ffd78e;1 #ffd479" focus="100%" type="gradient">
                    <o:fill v:ext="view" type="gradientUnscaled"/>
                  </v:fill>
                  <v:textbox>
                    <w:txbxContent>
                      <w:p w:rsidR="00E31E9E" w:rsidRPr="00E31E9E" w:rsidRDefault="00E31E9E" w:rsidP="00E31E9E">
                        <w:pPr>
                          <w:jc w:val="center"/>
                          <w:rPr>
                            <w:lang w:val="en-US"/>
                          </w:rPr>
                        </w:pPr>
                        <w:r>
                          <w:rPr>
                            <w:lang w:val="en-US"/>
                          </w:rPr>
                          <w:t>Phế phẩm</w:t>
                        </w:r>
                      </w:p>
                    </w:txbxContent>
                  </v:textbox>
                </v:rect>
                <v:shape id="Straight Arrow Connector 919" o:spid="_x0000_s1085" type="#_x0000_t32" style="position:absolute;left:10933;top:1789;width:3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9SOb8AAADcAAAADwAAAGRycy9kb3ducmV2LnhtbESPzQrCMBCE74LvEFbwIpoqKFqNIoLV&#10;qz8Hj2uztsVmU5qo9e2NIHgcZuYbZrFqTCmeVLvCsoLhIAJBnFpdcKbgfNr2pyCcR9ZYWiYFb3Kw&#10;WrZbC4y1ffGBnkefiQBhF6OC3PsqltKlORl0A1sRB+9ma4M+yDqTusZXgJtSjqJoIg0WHBZyrGiT&#10;U3o/PoyChGSv2e147CeXXpJercOEnVLdTrOeg/DU+H/4195rBbPhD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19SOb8AAADcAAAADwAAAAAAAAAAAAAAAACh&#10;AgAAZHJzL2Rvd25yZXYueG1sUEsFBgAAAAAEAAQA+QAAAI0DAAAAAA==&#10;" strokecolor="black [3200]" strokeweight=".5pt">
                  <v:stroke endarrow="open" joinstyle="miter"/>
                </v:shape>
                <v:rect id="Rectangle 920" o:spid="_x0000_s1086" style="position:absolute;left:14809;top:99;width:1092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kGMEA&#10;AADcAAAADwAAAGRycy9kb3ducmV2LnhtbERPy4rCMBTdD/gP4QruxtQiMnaM4oOi4MrqB1yaO21n&#10;mpvaRFv9erMQZnk478WqN7W4U+sqywom4wgEcW51xYWCyzn9/ALhPLLG2jIpeJCD1XLwscBE245P&#10;dM98IUIIuwQVlN43iZQuL8mgG9uGOHA/tjXoA2wLqVvsQripZRxFM2mw4tBQYkPbkvK/7GYUTNP9&#10;cbN2KV2LXp9+u+fOxc+dUqNhv/4G4an3/+K3+6AVzOMwP5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C5BjBAAAA3AAAAA8AAAAAAAAAAAAAAAAAmAIAAGRycy9kb3du&#10;cmV2LnhtbFBLBQYAAAAABAAEAPUAAACGAwAAAAA=&#10;" fillcolor="#191200 [327]" strokecolor="#ffc000 [3207]" strokeweight=".5pt">
                  <v:fill color2="#0c0900 [167]" rotate="t" colors="0 #ffdd9c;.5 #ffd78e;1 #ffd479" focus="100%" type="gradient">
                    <o:fill v:ext="view" type="gradientUnscaled"/>
                  </v:fill>
                  <v:textbox>
                    <w:txbxContent>
                      <w:p w:rsidR="00E31E9E" w:rsidRPr="00E31E9E" w:rsidRDefault="00E31E9E" w:rsidP="00E31E9E">
                        <w:pPr>
                          <w:jc w:val="center"/>
                          <w:rPr>
                            <w:lang w:val="en-US"/>
                          </w:rPr>
                        </w:pPr>
                        <w:r>
                          <w:rPr>
                            <w:lang w:val="en-US"/>
                          </w:rPr>
                          <w:t>Băm nhỏ</w:t>
                        </w:r>
                      </w:p>
                    </w:txbxContent>
                  </v:textbox>
                </v:rect>
                <v:shape id="Straight Arrow Connector 921" o:spid="_x0000_s1087" type="#_x0000_t32" style="position:absolute;left:25742;top:1888;width:3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Ugr8AAADcAAAADwAAAGRycy9kb3ducmV2LnhtbESPzQrCMBCE74LvEFbwIpoqKFqNIoLV&#10;qz8Hj2uztsVmU5qo9e2NIHgcZuYbZrFqTCmeVLvCsoLhIAJBnFpdcKbgfNr2pyCcR9ZYWiYFb3Kw&#10;WrZbC4y1ffGBnkefiQBhF6OC3PsqltKlORl0A1sRB+9ma4M+yDqTusZXgJtSjqJoIg0WHBZyrGiT&#10;U3o/PoyChGSv2e147CeXXpJercOEnVLdTrOeg/DU+H/4195rBbPREL5nwhG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0WUgr8AAADcAAAADwAAAAAAAAAAAAAAAACh&#10;AgAAZHJzL2Rvd25yZXYueG1sUEsFBgAAAAAEAAQA+QAAAI0DAAAAAA==&#10;" strokecolor="black [3200]" strokeweight=".5pt">
                  <v:stroke endarrow="open" joinstyle="miter"/>
                </v:shape>
                <v:rect id="Rectangle 922" o:spid="_x0000_s1088" style="position:absolute;left:29718;width:16002;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f9MQA&#10;AADcAAAADwAAAGRycy9kb3ducmV2LnhtbESP3YrCMBSE7wXfIRzBO00tImvXKLpSFLzy5wEOzdm2&#10;u81Jt4m2+vRGWPBymJlvmMWqM5W4UeNKywom4wgEcWZ1ybmCyzkdfYBwHlljZZkU3MnBatnvLTDR&#10;tuUj3U4+FwHCLkEFhfd1IqXLCjLoxrYmDt63bQz6IJtc6gbbADeVjKNoJg2WHBYKrOmroOz3dDUK&#10;punusFm7lP7yTh9/2sfWxY+tUsNBt/4E4anz7/B/e68VzOM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TEAAAA3AAAAA8AAAAAAAAAAAAAAAAAmAIAAGRycy9k&#10;b3ducmV2LnhtbFBLBQYAAAAABAAEAPUAAACJAwAAAAA=&#10;" fillcolor="#191200 [327]" strokecolor="#ffc000 [3207]" strokeweight=".5pt">
                  <v:fill color2="#0c0900 [167]" rotate="t" colors="0 #ffdd9c;.5 #ffd78e;1 #ffd479" focus="100%" type="gradient">
                    <o:fill v:ext="view" type="gradientUnscaled"/>
                  </v:fill>
                  <v:textbox>
                    <w:txbxContent>
                      <w:p w:rsidR="00E31E9E" w:rsidRPr="00E31E9E" w:rsidRDefault="00E31E9E" w:rsidP="00E31E9E">
                        <w:pPr>
                          <w:jc w:val="center"/>
                          <w:rPr>
                            <w:lang w:val="en-US"/>
                          </w:rPr>
                        </w:pPr>
                        <w:r>
                          <w:rPr>
                            <w:lang w:val="en-US"/>
                          </w:rPr>
                          <w:t>Hạt nhựa phế phẩm</w:t>
                        </w:r>
                      </w:p>
                    </w:txbxContent>
                  </v:textbox>
                </v:rect>
                <v:shape id="Straight Arrow Connector 923" o:spid="_x0000_s1089" type="#_x0000_t32" style="position:absolute;left:37569;top:3975;width:0;height:3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vbsAAAADcAAAADwAAAGRycy9kb3ducmV2LnhtbESPQYvCMBSE7wv+h/AEL6KpyopWo4hg&#10;9brVg8dn82yLzUtpotZ/bwRhj8PMfMMs162pxIMaV1pWMBpGIIgzq0vOFZyOu8EMhPPIGivLpOBF&#10;Dtarzs8SY22f/EeP1OciQNjFqKDwvo6ldFlBBt3Q1sTBu9rGoA+yyaVu8BngppLjKJpKgyWHhQJr&#10;2haU3dK7UZCQ7Lf7Pf/66bmfZBfrMGGnVK/bbhYgPLX+P/xtH7SC+XgCnzPhCM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br27AAAAA3AAAAA8AAAAAAAAAAAAAAAAA&#10;oQIAAGRycy9kb3ducmV2LnhtbFBLBQYAAAAABAAEAPkAAACOAwAAAAA=&#10;" strokecolor="black [3200]" strokeweight=".5pt">
                  <v:stroke endarrow="open" joinstyle="miter"/>
                </v:shape>
                <v:rect id="Rectangle 924" o:spid="_x0000_s1090" style="position:absolute;left:32302;top:7653;width:10928;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G8UA&#10;AADcAAAADwAAAGRycy9kb3ducmV2LnhtbESP0WrCQBRE3wv+w3KFvtWNIZQ2uopWQgt90voBl+x1&#10;E83ejdltkvr13ULBx2FmzjDL9Wgb0VPna8cK5rMEBHHpdM1GwfGreHoB4QOyxsYxKfghD+vV5GGJ&#10;uXYD76k/BCMihH2OCqoQ2lxKX1Zk0c9cSxy9k+sshig7I3WHQ4TbRqZJ8iwt1hwXKmzpraLycvi2&#10;CrLi/XO78QVdzaj35+G28+ltp9TjdNwsQAQawz383/7QCl7T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IbxQAAANwAAAAPAAAAAAAAAAAAAAAAAJgCAABkcnMv&#10;ZG93bnJldi54bWxQSwUGAAAAAAQABAD1AAAAigMAAAAA&#10;" fillcolor="#191200 [327]" strokecolor="#ffc000 [3207]" strokeweight=".5pt">
                  <v:fill color2="#0c0900 [167]" rotate="t" colors="0 #ffdd9c;.5 #ffd78e;1 #ffd479" focus="100%" type="gradient">
                    <o:fill v:ext="view" type="gradientUnscaled"/>
                  </v:fill>
                  <v:textbox>
                    <w:txbxContent>
                      <w:p w:rsidR="00E31E9E" w:rsidRPr="00E31E9E" w:rsidRDefault="00E31E9E" w:rsidP="00E31E9E">
                        <w:pPr>
                          <w:jc w:val="center"/>
                          <w:rPr>
                            <w:b/>
                            <w:lang w:val="en-US"/>
                          </w:rPr>
                        </w:pPr>
                        <w:r>
                          <w:rPr>
                            <w:b/>
                            <w:lang w:val="en-US"/>
                          </w:rPr>
                          <w:t>Sản xuất</w:t>
                        </w:r>
                      </w:p>
                    </w:txbxContent>
                  </v:textbox>
                </v:rect>
              </v:group>
            </w:pict>
          </mc:Fallback>
        </mc:AlternateContent>
      </w:r>
    </w:p>
    <w:p w:rsidR="00E31E9E" w:rsidRPr="00543C51" w:rsidRDefault="00E31E9E" w:rsidP="00E31E9E">
      <w:pPr>
        <w:rPr>
          <w:lang w:val="nb-NO"/>
        </w:rPr>
      </w:pPr>
    </w:p>
    <w:p w:rsidR="00E31E9E" w:rsidRPr="00543C51" w:rsidRDefault="00E31E9E" w:rsidP="00E31E9E">
      <w:pPr>
        <w:rPr>
          <w:lang w:val="nb-NO"/>
        </w:rPr>
      </w:pPr>
    </w:p>
    <w:p w:rsidR="00E31E9E" w:rsidRPr="00543C51" w:rsidRDefault="00E31E9E" w:rsidP="00E31E9E">
      <w:pPr>
        <w:rPr>
          <w:lang w:val="nb-NO"/>
        </w:rPr>
      </w:pPr>
    </w:p>
    <w:p w:rsidR="00E31E9E" w:rsidRPr="00543C51" w:rsidRDefault="00E31E9E" w:rsidP="00E31E9E">
      <w:pPr>
        <w:rPr>
          <w:lang w:val="nb-NO"/>
        </w:rPr>
      </w:pPr>
    </w:p>
    <w:p w:rsidR="00E31E9E" w:rsidRPr="00543C51" w:rsidRDefault="00E31E9E" w:rsidP="00BC05F9">
      <w:pPr>
        <w:pStyle w:val="Caption"/>
        <w:jc w:val="center"/>
        <w:rPr>
          <w:iCs/>
          <w:lang w:val="en-US"/>
        </w:rPr>
      </w:pPr>
      <w:bookmarkStart w:id="402" w:name="_Toc121995745"/>
      <w:r w:rsidRPr="00543C51">
        <w:t xml:space="preserve">Hình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2</w:t>
      </w:r>
      <w:r w:rsidRPr="00543C51">
        <w:fldChar w:fldCharType="end"/>
      </w:r>
      <w:r w:rsidRPr="00543C51">
        <w:t xml:space="preserve">. Sơ đồ nguyên lý tái </w:t>
      </w:r>
      <w:r w:rsidRPr="00543C51">
        <w:rPr>
          <w:rFonts w:eastAsia="MS Mincho"/>
        </w:rPr>
        <w:t>chế</w:t>
      </w:r>
      <w:r w:rsidRPr="00543C51">
        <w:t xml:space="preserve"> phế phẩm</w:t>
      </w:r>
      <w:bookmarkEnd w:id="402"/>
    </w:p>
    <w:p w:rsidR="00E31E9E" w:rsidRPr="00543C51" w:rsidRDefault="00E31E9E" w:rsidP="00E31E9E">
      <w:pPr>
        <w:pStyle w:val="nguon"/>
        <w:rPr>
          <w:b/>
          <w:lang w:val="en-US"/>
        </w:rPr>
      </w:pPr>
      <w:r w:rsidRPr="00543C51">
        <w:t>Nguồn: Công ty TNHH MTV Sản xuất Thương mại Nhựa Bình Dương, 2022</w:t>
      </w:r>
    </w:p>
    <w:p w:rsidR="00A160DA" w:rsidRPr="00543C51" w:rsidRDefault="00DA0EC7" w:rsidP="002D7971">
      <w:pPr>
        <w:pStyle w:val="Heading5"/>
        <w:numPr>
          <w:ilvl w:val="0"/>
          <w:numId w:val="34"/>
        </w:numPr>
        <w:tabs>
          <w:tab w:val="clear" w:pos="630"/>
          <w:tab w:val="left" w:pos="270"/>
        </w:tabs>
        <w:rPr>
          <w:b w:val="0"/>
          <w:lang w:val="nb-NO"/>
        </w:rPr>
      </w:pPr>
      <w:r w:rsidRPr="00543C51">
        <w:rPr>
          <w:b w:val="0"/>
          <w:lang w:val="nb-NO"/>
        </w:rPr>
        <w:lastRenderedPageBreak/>
        <w:t>Chất thải rắn nguy hại</w:t>
      </w:r>
      <w:bookmarkEnd w:id="396"/>
      <w:bookmarkEnd w:id="397"/>
      <w:bookmarkEnd w:id="398"/>
      <w:bookmarkEnd w:id="399"/>
      <w:bookmarkEnd w:id="400"/>
      <w:bookmarkEnd w:id="401"/>
    </w:p>
    <w:p w:rsidR="00393740" w:rsidRPr="00543C51" w:rsidRDefault="00393740" w:rsidP="005B6413">
      <w:r w:rsidRPr="00543C51">
        <w:t>Đối với chất thải nguy hại, Công ty sẽ áp dụng các biện pháp giảm thiểu sau:</w:t>
      </w:r>
    </w:p>
    <w:p w:rsidR="00393740" w:rsidRPr="00543C51" w:rsidRDefault="00393740" w:rsidP="002D7971">
      <w:pPr>
        <w:numPr>
          <w:ilvl w:val="0"/>
          <w:numId w:val="25"/>
        </w:numPr>
        <w:tabs>
          <w:tab w:val="clear" w:pos="420"/>
        </w:tabs>
        <w:autoSpaceDE w:val="0"/>
        <w:autoSpaceDN w:val="0"/>
        <w:ind w:left="426" w:hanging="326"/>
      </w:pPr>
      <w:r w:rsidRPr="00543C51">
        <w:t xml:space="preserve">Khu </w:t>
      </w:r>
      <w:r w:rsidRPr="00543C51">
        <w:rPr>
          <w:lang w:val="sv-SE"/>
        </w:rPr>
        <w:t>vực</w:t>
      </w:r>
      <w:r w:rsidRPr="00543C51">
        <w:t xml:space="preserve"> lưu trữ chất thải nguy hại diện tích lưu trữ là </w:t>
      </w:r>
      <w:r w:rsidR="00CF59FD" w:rsidRPr="00543C51">
        <w:rPr>
          <w:b/>
          <w:lang w:val="en-US"/>
        </w:rPr>
        <w:t>0</w:t>
      </w:r>
      <w:r w:rsidR="003C78D4" w:rsidRPr="00543C51">
        <w:rPr>
          <w:b/>
          <w:lang w:val="en-US"/>
        </w:rPr>
        <w:t>5</w:t>
      </w:r>
      <w:r w:rsidRPr="00543C51">
        <w:rPr>
          <w:b/>
        </w:rPr>
        <w:t xml:space="preserve"> m</w:t>
      </w:r>
      <w:r w:rsidRPr="00543C51">
        <w:rPr>
          <w:b/>
          <w:vertAlign w:val="superscript"/>
        </w:rPr>
        <w:t>2</w:t>
      </w:r>
      <w:r w:rsidRPr="00543C51">
        <w:t>.</w:t>
      </w:r>
    </w:p>
    <w:p w:rsidR="00393740" w:rsidRPr="00543C51" w:rsidRDefault="00393740" w:rsidP="002D7971">
      <w:pPr>
        <w:numPr>
          <w:ilvl w:val="0"/>
          <w:numId w:val="25"/>
        </w:numPr>
        <w:tabs>
          <w:tab w:val="clear" w:pos="420"/>
        </w:tabs>
        <w:autoSpaceDE w:val="0"/>
        <w:autoSpaceDN w:val="0"/>
        <w:ind w:left="426" w:hanging="326"/>
      </w:pPr>
      <w:r w:rsidRPr="00543C51">
        <w:t>Bố trí khu vực lưu trữ chất thải nguy hại theo đúng quy định, nền bê tông, có mái che, có biển nhận biết khu vực và dấu hiệu cảnh báo nguy hiểm.</w:t>
      </w:r>
    </w:p>
    <w:p w:rsidR="00393740" w:rsidRPr="00543C51" w:rsidRDefault="00393740" w:rsidP="002D7971">
      <w:pPr>
        <w:numPr>
          <w:ilvl w:val="0"/>
          <w:numId w:val="25"/>
        </w:numPr>
        <w:tabs>
          <w:tab w:val="clear" w:pos="420"/>
        </w:tabs>
        <w:autoSpaceDE w:val="0"/>
        <w:autoSpaceDN w:val="0"/>
        <w:ind w:left="426" w:hanging="326"/>
      </w:pPr>
      <w:r w:rsidRPr="00543C51">
        <w:t xml:space="preserve">Bên trong khu vực chứa chất thải nguy hại, đặt các thùng chứa, trên mỗi thùng chứa đều có dán nhãn nhận biết chất thải nguy hại với các thông tin: Tên CTNH, mã CTNH; Tên và địa chỉ của chủ nguồn thải; Các tính chất nguy hại hoặc nguy cơ do chất thải có thể gây ra; Dấu hiệu cảnh báo, phòng ngừa theo Tiêu chuẩn Việt Nam TCVN 6707-2009 về “Chất thải nguy hại - Dấu hiệu cảnh báo, phòng ngừa”; Ngày bắt đầu được đóng gói, bảo quản. </w:t>
      </w:r>
      <w:r w:rsidRPr="00543C51">
        <w:rPr>
          <w:lang w:val="sv-SE"/>
        </w:rPr>
        <w:t>Dấu</w:t>
      </w:r>
      <w:r w:rsidRPr="00543C51">
        <w:t xml:space="preserve"> hiệu cảnh báo CTNH gồm hình tam giác đều, viền đen, nền tam giác màu vàng với các biểu tượng màu đen và chữ (nếu có) màu đen được kết hợp sử dụng. </w:t>
      </w:r>
    </w:p>
    <w:p w:rsidR="00393740" w:rsidRPr="00543C51" w:rsidRDefault="00393740" w:rsidP="002D7971">
      <w:pPr>
        <w:numPr>
          <w:ilvl w:val="0"/>
          <w:numId w:val="25"/>
        </w:numPr>
        <w:tabs>
          <w:tab w:val="clear" w:pos="420"/>
        </w:tabs>
        <w:autoSpaceDE w:val="0"/>
        <w:autoSpaceDN w:val="0"/>
        <w:ind w:left="426" w:hanging="326"/>
      </w:pPr>
      <w:r w:rsidRPr="00543C51">
        <w:t xml:space="preserve">Kê khai chất thải nguy hại theo </w:t>
      </w:r>
      <w:r w:rsidR="001A55D7" w:rsidRPr="00543C51">
        <w:rPr>
          <w:rFonts w:eastAsia="Calibri"/>
        </w:rPr>
        <w:t>Thông tư số 02/2022/TT-BTNMT ngày 10 tháng 01 năm 2022 của Bộ Tài nguyên và Môi trường quy định chi tiết thi hành một số điều của Luật Bảo vệ môi trường</w:t>
      </w:r>
      <w:r w:rsidR="001A55D7" w:rsidRPr="00543C51">
        <w:rPr>
          <w:rFonts w:eastAsia="Calibri"/>
          <w:lang w:val="en-US"/>
        </w:rPr>
        <w:t>.</w:t>
      </w:r>
      <w:r w:rsidRPr="00543C51">
        <w:t xml:space="preserve"> Thu gom chất thải nguy hại và đặt tại nơi thích hợp trong nhà máy.</w:t>
      </w:r>
    </w:p>
    <w:p w:rsidR="00A160DA" w:rsidRPr="00543C51" w:rsidRDefault="00393740" w:rsidP="002D7971">
      <w:pPr>
        <w:numPr>
          <w:ilvl w:val="0"/>
          <w:numId w:val="25"/>
        </w:numPr>
        <w:tabs>
          <w:tab w:val="clear" w:pos="420"/>
        </w:tabs>
        <w:autoSpaceDE w:val="0"/>
        <w:autoSpaceDN w:val="0"/>
        <w:ind w:left="426" w:hanging="326"/>
      </w:pPr>
      <w:r w:rsidRPr="00543C51">
        <w:t xml:space="preserve">Hợp đồng với đơn vị có chức năng để thu gom, vận chuyển và xử lý chất thải nguy hại tuân thủ </w:t>
      </w:r>
      <w:r w:rsidR="001A55D7" w:rsidRPr="00543C51">
        <w:rPr>
          <w:rFonts w:eastAsia="Calibri"/>
        </w:rPr>
        <w:t>Thông tư số 02/2022/TT-BTNMT ngày 10 tháng 01 năm 2022 của Bộ Tài nguyên và Môi trường quy định chi tiết thi hành một số điều của Luật Bảo vệ môi trường</w:t>
      </w:r>
      <w:r w:rsidR="006E4B35" w:rsidRPr="00543C51">
        <w:rPr>
          <w:lang w:val="en-US"/>
        </w:rPr>
        <w:t>.</w:t>
      </w:r>
    </w:p>
    <w:p w:rsidR="003C78D4" w:rsidRPr="00543C51" w:rsidRDefault="003C78D4" w:rsidP="005B6413">
      <w:pPr>
        <w:rPr>
          <w:lang w:val="en-US"/>
        </w:rPr>
      </w:pPr>
      <w:r w:rsidRPr="00543C51">
        <w:rPr>
          <w:lang w:val="en-US"/>
        </w:rPr>
        <w:t xml:space="preserve">Danh mục CTNH dự kiến phát sinh tại dự </w:t>
      </w:r>
      <w:proofErr w:type="gramStart"/>
      <w:r w:rsidRPr="00543C51">
        <w:rPr>
          <w:lang w:val="en-US"/>
        </w:rPr>
        <w:t>án</w:t>
      </w:r>
      <w:proofErr w:type="gramEnd"/>
      <w:r w:rsidRPr="00543C51">
        <w:rPr>
          <w:lang w:val="en-US"/>
        </w:rPr>
        <w:t xml:space="preserve"> được trình bày như sau:</w:t>
      </w:r>
    </w:p>
    <w:p w:rsidR="003C78D4" w:rsidRPr="00543C51" w:rsidRDefault="003C78D4" w:rsidP="00BC05F9">
      <w:pPr>
        <w:pStyle w:val="Bng"/>
      </w:pPr>
      <w:bookmarkStart w:id="403" w:name="_Ref47438346"/>
      <w:bookmarkStart w:id="404" w:name="_Toc89937992"/>
      <w:bookmarkStart w:id="405" w:name="_Toc110527459"/>
      <w:bookmarkStart w:id="406" w:name="_Toc121995733"/>
      <w:proofErr w:type="gramStart"/>
      <w:r w:rsidRPr="00543C51">
        <w:t xml:space="preserve">Bảng </w:t>
      </w:r>
      <w:fldSimple w:instr=" STYLEREF 1 \s ">
        <w:r w:rsidR="00667E78">
          <w:rPr>
            <w:noProof/>
          </w:rPr>
          <w:t>IV</w:t>
        </w:r>
      </w:fldSimple>
      <w:r w:rsidRPr="00543C51">
        <w:noBreakHyphen/>
      </w:r>
      <w:fldSimple w:instr=" SEQ Bảng \* ARABIC \s 1 ">
        <w:r w:rsidR="00667E78">
          <w:rPr>
            <w:noProof/>
          </w:rPr>
          <w:t>3</w:t>
        </w:r>
      </w:fldSimple>
      <w:bookmarkEnd w:id="403"/>
      <w:r w:rsidRPr="00543C51">
        <w:t>.</w:t>
      </w:r>
      <w:proofErr w:type="gramEnd"/>
      <w:r w:rsidRPr="00543C51">
        <w:t xml:space="preserve"> </w:t>
      </w:r>
      <w:bookmarkStart w:id="407" w:name="_Toc479926259"/>
      <w:bookmarkStart w:id="408" w:name="_Toc80266048"/>
      <w:bookmarkEnd w:id="404"/>
      <w:r w:rsidRPr="00543C51">
        <w:t xml:space="preserve">Thành phần và khối lượng chất thải nguy hại phát sinh dự kiến tại </w:t>
      </w:r>
      <w:bookmarkEnd w:id="407"/>
      <w:r w:rsidRPr="00543C51">
        <w:t>dự án</w:t>
      </w:r>
      <w:bookmarkEnd w:id="405"/>
      <w:bookmarkEnd w:id="406"/>
      <w:bookmarkEnd w:id="408"/>
      <w:r w:rsidRPr="00543C51">
        <w:t xml:space="preserve"> </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3362"/>
        <w:gridCol w:w="1841"/>
        <w:gridCol w:w="1146"/>
        <w:gridCol w:w="1453"/>
      </w:tblGrid>
      <w:tr w:rsidR="00543C51" w:rsidRPr="00543C51" w:rsidTr="001A55D7">
        <w:trPr>
          <w:trHeight w:val="914"/>
          <w:jc w:val="center"/>
        </w:trPr>
        <w:tc>
          <w:tcPr>
            <w:tcW w:w="419" w:type="pct"/>
            <w:shd w:val="clear" w:color="auto" w:fill="D9D9D9" w:themeFill="background1" w:themeFillShade="D9"/>
            <w:vAlign w:val="center"/>
          </w:tcPr>
          <w:p w:rsidR="003C78D4" w:rsidRPr="00543C51" w:rsidRDefault="003C78D4" w:rsidP="001A55D7">
            <w:pPr>
              <w:jc w:val="center"/>
              <w:rPr>
                <w:b/>
                <w:sz w:val="24"/>
                <w:szCs w:val="24"/>
              </w:rPr>
            </w:pPr>
            <w:r w:rsidRPr="00543C51">
              <w:rPr>
                <w:b/>
                <w:sz w:val="24"/>
                <w:szCs w:val="24"/>
              </w:rPr>
              <w:t>TT</w:t>
            </w:r>
          </w:p>
        </w:tc>
        <w:tc>
          <w:tcPr>
            <w:tcW w:w="1974" w:type="pct"/>
            <w:shd w:val="clear" w:color="auto" w:fill="D9D9D9" w:themeFill="background1" w:themeFillShade="D9"/>
            <w:vAlign w:val="center"/>
          </w:tcPr>
          <w:p w:rsidR="003C78D4" w:rsidRPr="00543C51" w:rsidRDefault="003C78D4" w:rsidP="001A55D7">
            <w:pPr>
              <w:jc w:val="center"/>
              <w:rPr>
                <w:b/>
                <w:sz w:val="24"/>
                <w:szCs w:val="24"/>
              </w:rPr>
            </w:pPr>
            <w:r w:rsidRPr="00543C51">
              <w:rPr>
                <w:b/>
                <w:sz w:val="24"/>
                <w:szCs w:val="24"/>
              </w:rPr>
              <w:t>Chất thải nguy hại</w:t>
            </w:r>
          </w:p>
        </w:tc>
        <w:tc>
          <w:tcPr>
            <w:tcW w:w="1081" w:type="pct"/>
            <w:shd w:val="clear" w:color="auto" w:fill="D9D9D9" w:themeFill="background1" w:themeFillShade="D9"/>
            <w:vAlign w:val="center"/>
          </w:tcPr>
          <w:p w:rsidR="003C78D4" w:rsidRPr="00543C51" w:rsidRDefault="003C78D4" w:rsidP="001A55D7">
            <w:pPr>
              <w:jc w:val="center"/>
              <w:rPr>
                <w:b/>
                <w:sz w:val="24"/>
                <w:szCs w:val="24"/>
                <w:lang w:val="it-IT"/>
              </w:rPr>
            </w:pPr>
            <w:r w:rsidRPr="00543C51">
              <w:rPr>
                <w:b/>
                <w:sz w:val="24"/>
                <w:szCs w:val="24"/>
                <w:lang w:val="it-IT"/>
              </w:rPr>
              <w:t xml:space="preserve">Trạng thái </w:t>
            </w:r>
            <w:r w:rsidRPr="00543C51">
              <w:rPr>
                <w:b/>
                <w:sz w:val="24"/>
                <w:szCs w:val="24"/>
                <w:lang w:val="it-IT"/>
              </w:rPr>
              <w:br/>
              <w:t>tồn tại (Rắn/lỏng/bùn)</w:t>
            </w:r>
          </w:p>
        </w:tc>
        <w:tc>
          <w:tcPr>
            <w:tcW w:w="673" w:type="pct"/>
            <w:shd w:val="clear" w:color="auto" w:fill="D9D9D9" w:themeFill="background1" w:themeFillShade="D9"/>
            <w:vAlign w:val="center"/>
          </w:tcPr>
          <w:p w:rsidR="003C78D4" w:rsidRPr="00543C51" w:rsidRDefault="003C78D4" w:rsidP="001A55D7">
            <w:pPr>
              <w:jc w:val="center"/>
              <w:rPr>
                <w:b/>
                <w:sz w:val="24"/>
                <w:szCs w:val="24"/>
              </w:rPr>
            </w:pPr>
            <w:r w:rsidRPr="00543C51">
              <w:rPr>
                <w:b/>
                <w:sz w:val="24"/>
                <w:szCs w:val="24"/>
              </w:rPr>
              <w:t>Mã CTNH</w:t>
            </w:r>
          </w:p>
        </w:tc>
        <w:tc>
          <w:tcPr>
            <w:tcW w:w="854" w:type="pct"/>
            <w:shd w:val="clear" w:color="auto" w:fill="D9D9D9" w:themeFill="background1" w:themeFillShade="D9"/>
            <w:vAlign w:val="center"/>
          </w:tcPr>
          <w:p w:rsidR="003C78D4" w:rsidRPr="00543C51" w:rsidRDefault="003C78D4" w:rsidP="001A55D7">
            <w:pPr>
              <w:jc w:val="center"/>
              <w:rPr>
                <w:b/>
                <w:sz w:val="24"/>
                <w:szCs w:val="24"/>
              </w:rPr>
            </w:pPr>
            <w:r w:rsidRPr="00543C51">
              <w:rPr>
                <w:b/>
                <w:sz w:val="24"/>
                <w:szCs w:val="24"/>
              </w:rPr>
              <w:t>Khối lượng (kg/năm)</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1</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Bóng đèn huỳnh quang hư hỏng</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16 01 06</w:t>
            </w:r>
          </w:p>
        </w:tc>
        <w:tc>
          <w:tcPr>
            <w:tcW w:w="854" w:type="pct"/>
            <w:vAlign w:val="center"/>
          </w:tcPr>
          <w:p w:rsidR="003C78D4" w:rsidRPr="00543C51" w:rsidRDefault="003C78D4" w:rsidP="001A55D7">
            <w:pPr>
              <w:jc w:val="center"/>
              <w:rPr>
                <w:sz w:val="24"/>
                <w:szCs w:val="24"/>
              </w:rPr>
            </w:pPr>
            <w:r w:rsidRPr="00543C51">
              <w:rPr>
                <w:sz w:val="24"/>
                <w:szCs w:val="24"/>
              </w:rPr>
              <w:t>12</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2</w:t>
            </w:r>
          </w:p>
        </w:tc>
        <w:tc>
          <w:tcPr>
            <w:tcW w:w="1974" w:type="pct"/>
            <w:vAlign w:val="center"/>
          </w:tcPr>
          <w:p w:rsidR="003C78D4" w:rsidRPr="00543C51" w:rsidRDefault="003C78D4" w:rsidP="001A55D7">
            <w:pPr>
              <w:jc w:val="left"/>
              <w:rPr>
                <w:sz w:val="24"/>
                <w:szCs w:val="24"/>
              </w:rPr>
            </w:pPr>
            <w:r w:rsidRPr="00543C51">
              <w:rPr>
                <w:sz w:val="24"/>
                <w:szCs w:val="24"/>
              </w:rPr>
              <w:t>Chất thải lây nhiễm (bao gồm cả chất thải sắt nhọn)</w:t>
            </w:r>
          </w:p>
        </w:tc>
        <w:tc>
          <w:tcPr>
            <w:tcW w:w="1081" w:type="pct"/>
            <w:vAlign w:val="center"/>
          </w:tcPr>
          <w:p w:rsidR="003C78D4" w:rsidRPr="00543C51" w:rsidRDefault="003C78D4" w:rsidP="001A55D7">
            <w:pPr>
              <w:jc w:val="center"/>
              <w:rPr>
                <w:sz w:val="24"/>
                <w:szCs w:val="24"/>
              </w:rPr>
            </w:pPr>
            <w:r w:rsidRPr="00543C51">
              <w:rPr>
                <w:sz w:val="24"/>
                <w:szCs w:val="24"/>
              </w:rPr>
              <w:t>Rắn/lỏng</w:t>
            </w:r>
          </w:p>
        </w:tc>
        <w:tc>
          <w:tcPr>
            <w:tcW w:w="673" w:type="pct"/>
            <w:vAlign w:val="center"/>
          </w:tcPr>
          <w:p w:rsidR="003C78D4" w:rsidRPr="00543C51" w:rsidRDefault="003C78D4" w:rsidP="001A55D7">
            <w:pPr>
              <w:jc w:val="center"/>
              <w:rPr>
                <w:sz w:val="24"/>
                <w:szCs w:val="24"/>
              </w:rPr>
            </w:pPr>
            <w:r w:rsidRPr="00543C51">
              <w:rPr>
                <w:sz w:val="24"/>
                <w:szCs w:val="24"/>
              </w:rPr>
              <w:t>13 01 01</w:t>
            </w:r>
          </w:p>
        </w:tc>
        <w:tc>
          <w:tcPr>
            <w:tcW w:w="854" w:type="pct"/>
            <w:vAlign w:val="center"/>
          </w:tcPr>
          <w:p w:rsidR="003C78D4" w:rsidRPr="00543C51" w:rsidRDefault="003C78D4" w:rsidP="001A55D7">
            <w:pPr>
              <w:jc w:val="center"/>
              <w:rPr>
                <w:sz w:val="24"/>
                <w:szCs w:val="24"/>
              </w:rPr>
            </w:pPr>
            <w:r w:rsidRPr="00543C51">
              <w:rPr>
                <w:sz w:val="24"/>
                <w:szCs w:val="24"/>
              </w:rPr>
              <w:t>20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3</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Dầu thủy lực tổng hợp</w:t>
            </w:r>
          </w:p>
        </w:tc>
        <w:tc>
          <w:tcPr>
            <w:tcW w:w="1081" w:type="pct"/>
            <w:vAlign w:val="center"/>
          </w:tcPr>
          <w:p w:rsidR="003C78D4" w:rsidRPr="00543C51" w:rsidRDefault="003C78D4" w:rsidP="001A55D7">
            <w:pPr>
              <w:jc w:val="center"/>
              <w:rPr>
                <w:sz w:val="24"/>
                <w:szCs w:val="24"/>
              </w:rPr>
            </w:pPr>
            <w:r w:rsidRPr="00543C51">
              <w:rPr>
                <w:sz w:val="24"/>
                <w:szCs w:val="24"/>
              </w:rPr>
              <w:t>Lỏng</w:t>
            </w:r>
          </w:p>
        </w:tc>
        <w:tc>
          <w:tcPr>
            <w:tcW w:w="673" w:type="pct"/>
            <w:vAlign w:val="center"/>
          </w:tcPr>
          <w:p w:rsidR="003C78D4" w:rsidRPr="00543C51" w:rsidRDefault="003C78D4" w:rsidP="001A55D7">
            <w:pPr>
              <w:jc w:val="center"/>
              <w:rPr>
                <w:sz w:val="24"/>
                <w:szCs w:val="24"/>
              </w:rPr>
            </w:pPr>
            <w:r w:rsidRPr="00543C51">
              <w:rPr>
                <w:sz w:val="24"/>
                <w:szCs w:val="24"/>
              </w:rPr>
              <w:t>17 01 06</w:t>
            </w:r>
          </w:p>
        </w:tc>
        <w:tc>
          <w:tcPr>
            <w:tcW w:w="854" w:type="pct"/>
            <w:vAlign w:val="center"/>
          </w:tcPr>
          <w:p w:rsidR="003C78D4" w:rsidRPr="00543C51" w:rsidRDefault="009A1D6D" w:rsidP="001A55D7">
            <w:pPr>
              <w:jc w:val="center"/>
              <w:rPr>
                <w:sz w:val="24"/>
                <w:szCs w:val="24"/>
                <w:lang w:val="en-US"/>
              </w:rPr>
            </w:pPr>
            <w:r w:rsidRPr="00543C51">
              <w:rPr>
                <w:sz w:val="24"/>
                <w:szCs w:val="24"/>
                <w:lang w:val="en-US"/>
              </w:rPr>
              <w:t>15</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lastRenderedPageBreak/>
              <w:t>4</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Các loại dầu động cơ, hộp số và bôi trơn thải khác</w:t>
            </w:r>
          </w:p>
        </w:tc>
        <w:tc>
          <w:tcPr>
            <w:tcW w:w="1081" w:type="pct"/>
            <w:vAlign w:val="center"/>
          </w:tcPr>
          <w:p w:rsidR="003C78D4" w:rsidRPr="00543C51" w:rsidRDefault="003C78D4" w:rsidP="001A55D7">
            <w:pPr>
              <w:jc w:val="center"/>
              <w:rPr>
                <w:sz w:val="24"/>
                <w:szCs w:val="24"/>
              </w:rPr>
            </w:pPr>
            <w:r w:rsidRPr="00543C51">
              <w:rPr>
                <w:sz w:val="24"/>
                <w:szCs w:val="24"/>
              </w:rPr>
              <w:t>Lỏng</w:t>
            </w:r>
          </w:p>
        </w:tc>
        <w:tc>
          <w:tcPr>
            <w:tcW w:w="673" w:type="pct"/>
            <w:vAlign w:val="center"/>
          </w:tcPr>
          <w:p w:rsidR="003C78D4" w:rsidRPr="00543C51" w:rsidRDefault="003C78D4" w:rsidP="001A55D7">
            <w:pPr>
              <w:jc w:val="center"/>
              <w:rPr>
                <w:sz w:val="24"/>
                <w:szCs w:val="24"/>
              </w:rPr>
            </w:pPr>
            <w:r w:rsidRPr="00543C51">
              <w:rPr>
                <w:sz w:val="24"/>
                <w:szCs w:val="24"/>
              </w:rPr>
              <w:t>17 02 04</w:t>
            </w:r>
          </w:p>
        </w:tc>
        <w:tc>
          <w:tcPr>
            <w:tcW w:w="854" w:type="pct"/>
            <w:vAlign w:val="center"/>
          </w:tcPr>
          <w:p w:rsidR="003C78D4" w:rsidRPr="00543C51" w:rsidRDefault="009A1D6D" w:rsidP="001A55D7">
            <w:pPr>
              <w:jc w:val="center"/>
              <w:rPr>
                <w:sz w:val="24"/>
                <w:szCs w:val="24"/>
                <w:lang w:val="en-US"/>
              </w:rPr>
            </w:pPr>
            <w:r w:rsidRPr="00543C51">
              <w:rPr>
                <w:sz w:val="24"/>
                <w:szCs w:val="24"/>
                <w:lang w:val="en-US"/>
              </w:rPr>
              <w:t>2</w:t>
            </w:r>
            <w:r w:rsidR="003C78D4" w:rsidRPr="00543C51">
              <w:rPr>
                <w:sz w:val="24"/>
                <w:szCs w:val="24"/>
                <w:lang w:val="en-US"/>
              </w:rPr>
              <w:t>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5</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Bao bì mềm thải</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18 01 01</w:t>
            </w:r>
          </w:p>
        </w:tc>
        <w:tc>
          <w:tcPr>
            <w:tcW w:w="854" w:type="pct"/>
            <w:vAlign w:val="center"/>
          </w:tcPr>
          <w:p w:rsidR="003C78D4" w:rsidRPr="00543C51" w:rsidRDefault="003C78D4" w:rsidP="001A55D7">
            <w:pPr>
              <w:jc w:val="center"/>
              <w:rPr>
                <w:sz w:val="24"/>
                <w:szCs w:val="24"/>
              </w:rPr>
            </w:pPr>
            <w:r w:rsidRPr="00543C51">
              <w:rPr>
                <w:sz w:val="24"/>
                <w:szCs w:val="24"/>
              </w:rPr>
              <w:t>50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6</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Bao bì cứng thải bằng kim loại bao gồm cả bình chứa áp suất đảm bảo rỗng hoàn toàn</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18 01 02</w:t>
            </w:r>
          </w:p>
        </w:tc>
        <w:tc>
          <w:tcPr>
            <w:tcW w:w="854" w:type="pct"/>
            <w:vAlign w:val="center"/>
          </w:tcPr>
          <w:p w:rsidR="003C78D4" w:rsidRPr="00543C51" w:rsidRDefault="009A1D6D" w:rsidP="001A55D7">
            <w:pPr>
              <w:jc w:val="center"/>
              <w:rPr>
                <w:sz w:val="24"/>
                <w:szCs w:val="24"/>
                <w:lang w:val="en-US"/>
              </w:rPr>
            </w:pPr>
            <w:r w:rsidRPr="00543C51">
              <w:rPr>
                <w:sz w:val="24"/>
                <w:szCs w:val="24"/>
                <w:lang w:val="en-US"/>
              </w:rPr>
              <w:t>50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7</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Bao bì cứng thải bằng nhựa</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18 01 03</w:t>
            </w:r>
          </w:p>
        </w:tc>
        <w:tc>
          <w:tcPr>
            <w:tcW w:w="854" w:type="pct"/>
            <w:vAlign w:val="center"/>
          </w:tcPr>
          <w:p w:rsidR="003C78D4" w:rsidRPr="00543C51" w:rsidRDefault="009A1D6D" w:rsidP="001A55D7">
            <w:pPr>
              <w:jc w:val="center"/>
              <w:rPr>
                <w:sz w:val="24"/>
                <w:szCs w:val="24"/>
              </w:rPr>
            </w:pPr>
            <w:r w:rsidRPr="00543C51">
              <w:rPr>
                <w:sz w:val="24"/>
                <w:szCs w:val="24"/>
                <w:lang w:val="en-US"/>
              </w:rPr>
              <w:t>10</w:t>
            </w:r>
            <w:r w:rsidR="003C78D4" w:rsidRPr="00543C51">
              <w:rPr>
                <w:sz w:val="24"/>
                <w:szCs w:val="24"/>
              </w:rPr>
              <w:t>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8</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Chất hấp thụ, giẻ lau, vải bảo bệ thải bị nhiễm các thành phần nguy hại</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18 02 01</w:t>
            </w:r>
          </w:p>
        </w:tc>
        <w:tc>
          <w:tcPr>
            <w:tcW w:w="854" w:type="pct"/>
            <w:vAlign w:val="center"/>
          </w:tcPr>
          <w:p w:rsidR="003C78D4" w:rsidRPr="00543C51" w:rsidRDefault="003C78D4" w:rsidP="001A55D7">
            <w:pPr>
              <w:jc w:val="center"/>
              <w:rPr>
                <w:sz w:val="24"/>
                <w:szCs w:val="24"/>
              </w:rPr>
            </w:pPr>
            <w:r w:rsidRPr="00543C51">
              <w:rPr>
                <w:sz w:val="24"/>
                <w:szCs w:val="24"/>
              </w:rPr>
              <w:t>250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9</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Pin ắc quy chì thải</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19 06 01</w:t>
            </w:r>
          </w:p>
        </w:tc>
        <w:tc>
          <w:tcPr>
            <w:tcW w:w="854" w:type="pct"/>
            <w:vAlign w:val="center"/>
          </w:tcPr>
          <w:p w:rsidR="003C78D4" w:rsidRPr="00543C51" w:rsidRDefault="003C78D4" w:rsidP="001A55D7">
            <w:pPr>
              <w:jc w:val="center"/>
              <w:rPr>
                <w:sz w:val="24"/>
                <w:szCs w:val="24"/>
              </w:rPr>
            </w:pPr>
            <w:r w:rsidRPr="00543C51">
              <w:rPr>
                <w:sz w:val="24"/>
                <w:szCs w:val="24"/>
              </w:rPr>
              <w:t>20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10</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Hộp mực in thải có các thành phần nguy hại</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08 02 04</w:t>
            </w:r>
          </w:p>
        </w:tc>
        <w:tc>
          <w:tcPr>
            <w:tcW w:w="854" w:type="pct"/>
            <w:vAlign w:val="center"/>
          </w:tcPr>
          <w:p w:rsidR="003C78D4" w:rsidRPr="00543C51" w:rsidRDefault="003C78D4" w:rsidP="009A1D6D">
            <w:pPr>
              <w:jc w:val="center"/>
              <w:rPr>
                <w:sz w:val="24"/>
                <w:szCs w:val="24"/>
                <w:lang w:val="en-US"/>
              </w:rPr>
            </w:pPr>
            <w:r w:rsidRPr="00543C51">
              <w:rPr>
                <w:sz w:val="24"/>
                <w:szCs w:val="24"/>
              </w:rPr>
              <w:t>1</w:t>
            </w:r>
            <w:r w:rsidR="009A1D6D" w:rsidRPr="00543C51">
              <w:rPr>
                <w:sz w:val="24"/>
                <w:szCs w:val="24"/>
                <w:lang w:val="en-US"/>
              </w:rPr>
              <w:t>0</w:t>
            </w:r>
          </w:p>
        </w:tc>
      </w:tr>
      <w:tr w:rsidR="00543C51" w:rsidRPr="00543C51" w:rsidTr="001A55D7">
        <w:trPr>
          <w:jc w:val="center"/>
        </w:trPr>
        <w:tc>
          <w:tcPr>
            <w:tcW w:w="419" w:type="pct"/>
            <w:vAlign w:val="center"/>
          </w:tcPr>
          <w:p w:rsidR="003C78D4" w:rsidRPr="00543C51" w:rsidRDefault="003C78D4" w:rsidP="001A55D7">
            <w:pPr>
              <w:jc w:val="center"/>
              <w:rPr>
                <w:sz w:val="24"/>
                <w:szCs w:val="24"/>
              </w:rPr>
            </w:pPr>
            <w:r w:rsidRPr="00543C51">
              <w:rPr>
                <w:sz w:val="24"/>
                <w:szCs w:val="24"/>
              </w:rPr>
              <w:t>11</w:t>
            </w:r>
          </w:p>
        </w:tc>
        <w:tc>
          <w:tcPr>
            <w:tcW w:w="1974" w:type="pct"/>
            <w:vAlign w:val="center"/>
          </w:tcPr>
          <w:p w:rsidR="003C78D4" w:rsidRPr="00543C51" w:rsidRDefault="003C78D4" w:rsidP="001A55D7">
            <w:pPr>
              <w:jc w:val="left"/>
              <w:rPr>
                <w:sz w:val="24"/>
                <w:szCs w:val="24"/>
                <w:lang w:val="it-IT"/>
              </w:rPr>
            </w:pPr>
            <w:r w:rsidRPr="00543C51">
              <w:rPr>
                <w:sz w:val="24"/>
                <w:szCs w:val="24"/>
                <w:lang w:val="it-IT"/>
              </w:rPr>
              <w:t>Các loại chất thải khác có thành phần nguy hại vô cơ và hữu cơ</w:t>
            </w:r>
          </w:p>
        </w:tc>
        <w:tc>
          <w:tcPr>
            <w:tcW w:w="1081" w:type="pct"/>
            <w:vAlign w:val="center"/>
          </w:tcPr>
          <w:p w:rsidR="003C78D4" w:rsidRPr="00543C51" w:rsidRDefault="003C78D4" w:rsidP="001A55D7">
            <w:pPr>
              <w:jc w:val="center"/>
              <w:rPr>
                <w:sz w:val="24"/>
                <w:szCs w:val="24"/>
              </w:rPr>
            </w:pPr>
            <w:r w:rsidRPr="00543C51">
              <w:rPr>
                <w:sz w:val="24"/>
                <w:szCs w:val="24"/>
              </w:rPr>
              <w:t>Rắn</w:t>
            </w:r>
          </w:p>
        </w:tc>
        <w:tc>
          <w:tcPr>
            <w:tcW w:w="673" w:type="pct"/>
            <w:vAlign w:val="center"/>
          </w:tcPr>
          <w:p w:rsidR="003C78D4" w:rsidRPr="00543C51" w:rsidRDefault="003C78D4" w:rsidP="001A55D7">
            <w:pPr>
              <w:jc w:val="center"/>
              <w:rPr>
                <w:sz w:val="24"/>
                <w:szCs w:val="24"/>
              </w:rPr>
            </w:pPr>
            <w:r w:rsidRPr="00543C51">
              <w:rPr>
                <w:sz w:val="24"/>
                <w:szCs w:val="24"/>
              </w:rPr>
              <w:t>19 12 03</w:t>
            </w:r>
          </w:p>
        </w:tc>
        <w:tc>
          <w:tcPr>
            <w:tcW w:w="854" w:type="pct"/>
            <w:vAlign w:val="center"/>
          </w:tcPr>
          <w:p w:rsidR="003C78D4" w:rsidRPr="00543C51" w:rsidRDefault="009A1D6D" w:rsidP="001A55D7">
            <w:pPr>
              <w:jc w:val="center"/>
              <w:rPr>
                <w:sz w:val="24"/>
                <w:szCs w:val="24"/>
                <w:lang w:val="en-US"/>
              </w:rPr>
            </w:pPr>
            <w:r w:rsidRPr="00543C51">
              <w:rPr>
                <w:sz w:val="24"/>
                <w:szCs w:val="24"/>
                <w:lang w:val="en-US"/>
              </w:rPr>
              <w:t>15</w:t>
            </w:r>
          </w:p>
        </w:tc>
      </w:tr>
      <w:tr w:rsidR="00543C51" w:rsidRPr="00543C51" w:rsidTr="003C78D4">
        <w:trPr>
          <w:jc w:val="center"/>
        </w:trPr>
        <w:tc>
          <w:tcPr>
            <w:tcW w:w="2392" w:type="pct"/>
            <w:gridSpan w:val="2"/>
            <w:vAlign w:val="center"/>
          </w:tcPr>
          <w:p w:rsidR="003C78D4" w:rsidRPr="00543C51" w:rsidRDefault="003C78D4" w:rsidP="001A55D7">
            <w:pPr>
              <w:jc w:val="center"/>
              <w:rPr>
                <w:b/>
                <w:sz w:val="24"/>
                <w:szCs w:val="24"/>
              </w:rPr>
            </w:pPr>
            <w:r w:rsidRPr="00543C51">
              <w:rPr>
                <w:b/>
                <w:sz w:val="24"/>
                <w:szCs w:val="24"/>
              </w:rPr>
              <w:t>Tổng</w:t>
            </w:r>
          </w:p>
        </w:tc>
        <w:tc>
          <w:tcPr>
            <w:tcW w:w="1081" w:type="pct"/>
            <w:vAlign w:val="center"/>
          </w:tcPr>
          <w:p w:rsidR="003C78D4" w:rsidRPr="00543C51" w:rsidRDefault="003C78D4" w:rsidP="001A55D7">
            <w:pPr>
              <w:jc w:val="center"/>
              <w:rPr>
                <w:b/>
                <w:sz w:val="24"/>
                <w:szCs w:val="24"/>
              </w:rPr>
            </w:pPr>
            <w:r w:rsidRPr="00543C51">
              <w:rPr>
                <w:b/>
                <w:sz w:val="24"/>
                <w:szCs w:val="24"/>
              </w:rPr>
              <w:t>Kg/năm</w:t>
            </w:r>
          </w:p>
        </w:tc>
        <w:tc>
          <w:tcPr>
            <w:tcW w:w="673" w:type="pct"/>
            <w:vAlign w:val="center"/>
          </w:tcPr>
          <w:p w:rsidR="003C78D4" w:rsidRPr="00543C51" w:rsidRDefault="003C78D4" w:rsidP="001A55D7">
            <w:pPr>
              <w:jc w:val="center"/>
              <w:rPr>
                <w:b/>
                <w:sz w:val="24"/>
                <w:szCs w:val="24"/>
              </w:rPr>
            </w:pPr>
            <w:r w:rsidRPr="00543C51">
              <w:rPr>
                <w:b/>
                <w:sz w:val="24"/>
                <w:szCs w:val="24"/>
              </w:rPr>
              <w:t>–</w:t>
            </w:r>
          </w:p>
        </w:tc>
        <w:tc>
          <w:tcPr>
            <w:tcW w:w="854" w:type="pct"/>
            <w:vAlign w:val="center"/>
          </w:tcPr>
          <w:p w:rsidR="003C78D4" w:rsidRPr="00543C51" w:rsidRDefault="009A1D6D" w:rsidP="001A55D7">
            <w:pPr>
              <w:jc w:val="center"/>
              <w:rPr>
                <w:b/>
                <w:sz w:val="24"/>
                <w:szCs w:val="24"/>
                <w:lang w:val="en-US"/>
              </w:rPr>
            </w:pPr>
            <w:r w:rsidRPr="00543C51">
              <w:rPr>
                <w:b/>
                <w:sz w:val="24"/>
                <w:szCs w:val="24"/>
                <w:lang w:val="en-US"/>
              </w:rPr>
              <w:t>562</w:t>
            </w:r>
          </w:p>
        </w:tc>
      </w:tr>
    </w:tbl>
    <w:p w:rsidR="00FA1AD4" w:rsidRPr="00543C51" w:rsidRDefault="00FA1AD4" w:rsidP="00FA1AD4">
      <w:pPr>
        <w:pStyle w:val="nguon"/>
      </w:pPr>
      <w:r w:rsidRPr="00543C51">
        <w:t>Nguồn: Công ty TNHH MTV Sản xuất Thương mại Nhựa Bình Dương, 2022.</w:t>
      </w:r>
    </w:p>
    <w:p w:rsidR="00A160DA" w:rsidRPr="00543C51" w:rsidRDefault="00DA0EC7" w:rsidP="005B6413">
      <w:pPr>
        <w:rPr>
          <w:lang w:val="en-US"/>
        </w:rPr>
      </w:pPr>
      <w:r w:rsidRPr="00543C51">
        <w:t xml:space="preserve">Với các biện pháp trên </w:t>
      </w:r>
      <w:r w:rsidR="008E2A38" w:rsidRPr="00543C51">
        <w:rPr>
          <w:lang w:val="en-US"/>
        </w:rPr>
        <w:t>Công ty</w:t>
      </w:r>
      <w:r w:rsidRPr="00543C51">
        <w:t xml:space="preserve"> đảm bảo toàn bộ chất thải rắn </w:t>
      </w:r>
      <w:r w:rsidR="000F24F3" w:rsidRPr="00543C51">
        <w:t>không nguy hại</w:t>
      </w:r>
      <w:r w:rsidRPr="00543C51">
        <w:t xml:space="preserve"> và chất thải </w:t>
      </w:r>
      <w:r w:rsidR="000F24F3" w:rsidRPr="00543C51">
        <w:t xml:space="preserve">rắn </w:t>
      </w:r>
      <w:r w:rsidRPr="00543C51">
        <w:t>nguy hại được phân loại, thu gom và vận chuyển mang đi xử lý theo đúng quy định của Nhà nước.</w:t>
      </w:r>
    </w:p>
    <w:p w:rsidR="00A160DA" w:rsidRPr="00543C51" w:rsidRDefault="008E5DCD" w:rsidP="008E5DCD">
      <w:pPr>
        <w:pStyle w:val="Heading3"/>
      </w:pPr>
      <w:bookmarkStart w:id="409" w:name="_Toc121995698"/>
      <w:r w:rsidRPr="00543C51">
        <w:t>Về công trình, biện pháp giảm thiểu tiếng ồn, độ rung</w:t>
      </w:r>
      <w:bookmarkEnd w:id="409"/>
      <w:r w:rsidRPr="00543C51">
        <w:t xml:space="preserve"> </w:t>
      </w:r>
    </w:p>
    <w:p w:rsidR="00A160DA" w:rsidRPr="00543C51" w:rsidRDefault="00DA0EC7" w:rsidP="002D7971">
      <w:pPr>
        <w:numPr>
          <w:ilvl w:val="0"/>
          <w:numId w:val="25"/>
        </w:numPr>
        <w:tabs>
          <w:tab w:val="clear" w:pos="420"/>
        </w:tabs>
        <w:autoSpaceDE w:val="0"/>
        <w:autoSpaceDN w:val="0"/>
        <w:ind w:left="426" w:hanging="326"/>
      </w:pPr>
      <w:r w:rsidRPr="00543C51">
        <w:t>Bảo trì, bảo dưỡng máy móc thiết bị định kỳ theo đúng quy định.</w:t>
      </w:r>
    </w:p>
    <w:p w:rsidR="00A160DA" w:rsidRPr="00543C51" w:rsidRDefault="00DA0EC7" w:rsidP="002D7971">
      <w:pPr>
        <w:numPr>
          <w:ilvl w:val="0"/>
          <w:numId w:val="25"/>
        </w:numPr>
        <w:tabs>
          <w:tab w:val="clear" w:pos="420"/>
        </w:tabs>
        <w:autoSpaceDE w:val="0"/>
        <w:autoSpaceDN w:val="0"/>
        <w:ind w:left="426" w:hanging="326"/>
      </w:pPr>
      <w:r w:rsidRPr="00543C51">
        <w:t xml:space="preserve">Trang bị các nút tai chống ồn cho công nhân vận hành và quy định bắt buộc </w:t>
      </w:r>
      <w:r w:rsidRPr="00543C51">
        <w:rPr>
          <w:lang w:val="sv-SE"/>
        </w:rPr>
        <w:t>công</w:t>
      </w:r>
      <w:r w:rsidRPr="00543C51">
        <w:t xml:space="preserve"> nhân phải sử dụng trong quá trình làm việc khi vào khu vực có tiếng ồn cao.</w:t>
      </w:r>
    </w:p>
    <w:p w:rsidR="005C5DB7" w:rsidRPr="00543C51" w:rsidRDefault="005C5DB7" w:rsidP="005C5DB7">
      <w:pPr>
        <w:rPr>
          <w:b/>
        </w:rPr>
      </w:pPr>
      <w:r w:rsidRPr="00543C51">
        <w:rPr>
          <w:b/>
        </w:rPr>
        <w:t>Giảm thiểu tiếng ồn từ máy phát điện</w:t>
      </w:r>
    </w:p>
    <w:p w:rsidR="005C5DB7" w:rsidRPr="00543C51" w:rsidRDefault="005C5DB7" w:rsidP="00312403">
      <w:pPr>
        <w:tabs>
          <w:tab w:val="left" w:pos="420"/>
        </w:tabs>
        <w:autoSpaceDE w:val="0"/>
        <w:autoSpaceDN w:val="0"/>
      </w:pPr>
      <w:r w:rsidRPr="00543C51">
        <w:t xml:space="preserve">Tiếng ồn phát sinh từ các hoạt động như máy phát điện, khu xử lý nước thải, máy bơm nước,... Để hạn chế tối đa các tác động của các hoạt động này, các biện </w:t>
      </w:r>
      <w:r w:rsidRPr="00543C51">
        <w:rPr>
          <w:lang w:val="sv-SE"/>
        </w:rPr>
        <w:t>pháp</w:t>
      </w:r>
      <w:r w:rsidRPr="00543C51">
        <w:t xml:space="preserve"> sẽ được áp dụng sẽ là:</w:t>
      </w:r>
    </w:p>
    <w:p w:rsidR="005C5DB7" w:rsidRPr="00543C51" w:rsidRDefault="005C5DB7" w:rsidP="002D7971">
      <w:pPr>
        <w:numPr>
          <w:ilvl w:val="0"/>
          <w:numId w:val="25"/>
        </w:numPr>
        <w:tabs>
          <w:tab w:val="clear" w:pos="420"/>
        </w:tabs>
        <w:autoSpaceDE w:val="0"/>
        <w:autoSpaceDN w:val="0"/>
        <w:ind w:left="426" w:hanging="326"/>
      </w:pPr>
      <w:r w:rsidRPr="00543C51">
        <w:lastRenderedPageBreak/>
        <w:t xml:space="preserve">Có kế hoạch thường xuyên trong việc theo dõi, bảo trì (kiểm tra độ mòn chi tiết, </w:t>
      </w:r>
      <w:r w:rsidRPr="00543C51">
        <w:rPr>
          <w:lang w:val="sv-SE"/>
        </w:rPr>
        <w:t>thường</w:t>
      </w:r>
      <w:r w:rsidRPr="00543C51">
        <w:t xml:space="preserve"> kỳ tra dầu bôi trơn, thay các chi tiết hư hỏng, kiểm tra sự cân bằng của máy khi lắp đặt);</w:t>
      </w:r>
    </w:p>
    <w:p w:rsidR="005C5DB7" w:rsidRPr="00543C51" w:rsidRDefault="005C5DB7" w:rsidP="002D7971">
      <w:pPr>
        <w:numPr>
          <w:ilvl w:val="0"/>
          <w:numId w:val="25"/>
        </w:numPr>
        <w:tabs>
          <w:tab w:val="clear" w:pos="420"/>
        </w:tabs>
        <w:autoSpaceDE w:val="0"/>
        <w:autoSpaceDN w:val="0"/>
        <w:ind w:left="426" w:hanging="326"/>
      </w:pPr>
      <w:r w:rsidRPr="00543C51">
        <w:t xml:space="preserve">Lắp </w:t>
      </w:r>
      <w:r w:rsidRPr="00543C51">
        <w:rPr>
          <w:lang w:val="sv-SE"/>
        </w:rPr>
        <w:t>đệm</w:t>
      </w:r>
      <w:r w:rsidRPr="00543C51">
        <w:t xml:space="preserve"> chống ồn cho các thiết bị có khả năng gây ồn;</w:t>
      </w:r>
    </w:p>
    <w:p w:rsidR="005C5DB7" w:rsidRPr="00543C51" w:rsidRDefault="005C5DB7" w:rsidP="002D7971">
      <w:pPr>
        <w:numPr>
          <w:ilvl w:val="0"/>
          <w:numId w:val="25"/>
        </w:numPr>
        <w:tabs>
          <w:tab w:val="clear" w:pos="420"/>
        </w:tabs>
        <w:autoSpaceDE w:val="0"/>
        <w:autoSpaceDN w:val="0"/>
        <w:ind w:left="426" w:hanging="326"/>
      </w:pPr>
      <w:r w:rsidRPr="00543C51">
        <w:t>Gắn bộ phận giảm thanh, lót đệm cao su ở chân đế để giảm bớt chấn động, độ rung khi hoạt động;</w:t>
      </w:r>
    </w:p>
    <w:p w:rsidR="005C5DB7" w:rsidRPr="00543C51" w:rsidRDefault="005C5DB7" w:rsidP="002D7971">
      <w:pPr>
        <w:numPr>
          <w:ilvl w:val="0"/>
          <w:numId w:val="25"/>
        </w:numPr>
        <w:tabs>
          <w:tab w:val="clear" w:pos="420"/>
        </w:tabs>
        <w:autoSpaceDE w:val="0"/>
        <w:autoSpaceDN w:val="0"/>
        <w:ind w:left="426" w:hanging="326"/>
      </w:pPr>
      <w:r w:rsidRPr="00543C51">
        <w:t>Sử dụng bộ phận giảm thanh, tường cách âm đối với khu vực đặt máy phát điện;</w:t>
      </w:r>
    </w:p>
    <w:p w:rsidR="005C5DB7" w:rsidRPr="00543C51" w:rsidRDefault="005C5DB7" w:rsidP="002D7971">
      <w:pPr>
        <w:numPr>
          <w:ilvl w:val="0"/>
          <w:numId w:val="25"/>
        </w:numPr>
        <w:tabs>
          <w:tab w:val="clear" w:pos="420"/>
        </w:tabs>
        <w:autoSpaceDE w:val="0"/>
        <w:autoSpaceDN w:val="0"/>
        <w:ind w:left="426" w:hanging="326"/>
      </w:pPr>
      <w:r w:rsidRPr="00543C51">
        <w:t>Riêng đối với máy phát điện là nguồn gây ồn lớn nhất sẽ được bố trí trong buồng tiêu âm:</w:t>
      </w:r>
    </w:p>
    <w:p w:rsidR="001A55D7" w:rsidRPr="00543C51" w:rsidRDefault="001A55D7" w:rsidP="001A55D7">
      <w:pPr>
        <w:tabs>
          <w:tab w:val="left" w:pos="420"/>
        </w:tabs>
        <w:autoSpaceDE w:val="0"/>
        <w:autoSpaceDN w:val="0"/>
        <w:ind w:left="426"/>
        <w:rPr>
          <w:lang w:val="en-US"/>
        </w:rPr>
      </w:pPr>
      <w:r w:rsidRPr="00543C51">
        <w:rPr>
          <w:b/>
          <w:bCs/>
          <w:iCs/>
          <w:noProof/>
          <w:szCs w:val="26"/>
          <w:lang w:val="en-US" w:eastAsia="en-US"/>
        </w:rPr>
        <mc:AlternateContent>
          <mc:Choice Requires="wpg">
            <w:drawing>
              <wp:anchor distT="0" distB="0" distL="114300" distR="114300" simplePos="0" relativeHeight="251724288" behindDoc="0" locked="0" layoutInCell="1" allowOverlap="1" wp14:anchorId="0023F978" wp14:editId="7F2626FD">
                <wp:simplePos x="0" y="0"/>
                <wp:positionH relativeFrom="column">
                  <wp:posOffset>148590</wp:posOffset>
                </wp:positionH>
                <wp:positionV relativeFrom="paragraph">
                  <wp:posOffset>135890</wp:posOffset>
                </wp:positionV>
                <wp:extent cx="5099050" cy="200025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2000250"/>
                          <a:chOff x="2340" y="1782"/>
                          <a:chExt cx="8244" cy="3343"/>
                        </a:xfrm>
                      </wpg:grpSpPr>
                      <wpg:grpSp>
                        <wpg:cNvPr id="6" name="Group 3"/>
                        <wpg:cNvGrpSpPr>
                          <a:grpSpLocks/>
                        </wpg:cNvGrpSpPr>
                        <wpg:grpSpPr bwMode="auto">
                          <a:xfrm>
                            <a:off x="2340" y="1782"/>
                            <a:ext cx="6660" cy="2610"/>
                            <a:chOff x="1800" y="3150"/>
                            <a:chExt cx="7535" cy="3465"/>
                          </a:xfrm>
                        </wpg:grpSpPr>
                        <wps:wsp>
                          <wps:cNvPr id="8" name="Rectangle 4"/>
                          <wps:cNvSpPr>
                            <a:spLocks noChangeArrowheads="1"/>
                          </wps:cNvSpPr>
                          <wps:spPr bwMode="auto">
                            <a:xfrm>
                              <a:off x="3132" y="4320"/>
                              <a:ext cx="2700" cy="1080"/>
                            </a:xfrm>
                            <a:prstGeom prst="rect">
                              <a:avLst/>
                            </a:prstGeom>
                            <a:solidFill>
                              <a:srgbClr val="FFFFFF"/>
                            </a:solidFill>
                            <a:ln w="19050">
                              <a:solidFill>
                                <a:srgbClr val="000000"/>
                              </a:solidFill>
                              <a:miter lim="800000"/>
                              <a:headEnd/>
                              <a:tailEnd/>
                            </a:ln>
                          </wps:spPr>
                          <wps:txbx>
                            <w:txbxContent>
                              <w:p w:rsidR="00667E78" w:rsidRPr="004561A3" w:rsidRDefault="00667E78" w:rsidP="005C5DB7">
                                <w:pPr>
                                  <w:jc w:val="center"/>
                                  <w:rPr>
                                    <w:b/>
                                    <w:sz w:val="22"/>
                                  </w:rPr>
                                </w:pPr>
                                <w:r w:rsidRPr="004561A3">
                                  <w:rPr>
                                    <w:b/>
                                    <w:sz w:val="22"/>
                                  </w:rPr>
                                  <w:t>MÁY PHÁT ĐIỆN</w:t>
                                </w:r>
                              </w:p>
                            </w:txbxContent>
                          </wps:txbx>
                          <wps:bodyPr rot="0" vert="horz" wrap="square" lIns="91440" tIns="45720" rIns="91440" bIns="45720" anchor="t" anchorCtr="0" upright="1">
                            <a:noAutofit/>
                          </wps:bodyPr>
                        </wps:wsp>
                        <wpg:grpSp>
                          <wpg:cNvPr id="10" name="Group 5"/>
                          <wpg:cNvGrpSpPr>
                            <a:grpSpLocks/>
                          </wpg:cNvGrpSpPr>
                          <wpg:grpSpPr bwMode="auto">
                            <a:xfrm>
                              <a:off x="1800" y="3150"/>
                              <a:ext cx="7535" cy="3465"/>
                              <a:chOff x="2190" y="3150"/>
                              <a:chExt cx="7535" cy="3465"/>
                            </a:xfrm>
                          </wpg:grpSpPr>
                          <wpg:grpSp>
                            <wpg:cNvPr id="16" name="Group 121"/>
                            <wpg:cNvGrpSpPr>
                              <a:grpSpLocks/>
                            </wpg:cNvGrpSpPr>
                            <wpg:grpSpPr bwMode="auto">
                              <a:xfrm>
                                <a:off x="2877" y="3150"/>
                                <a:ext cx="6180" cy="540"/>
                                <a:chOff x="2877" y="3150"/>
                                <a:chExt cx="6180" cy="540"/>
                              </a:xfrm>
                            </wpg:grpSpPr>
                            <wps:wsp>
                              <wps:cNvPr id="22" name="Rectangle 7"/>
                              <wps:cNvSpPr>
                                <a:spLocks noChangeArrowheads="1"/>
                              </wps:cNvSpPr>
                              <wps:spPr bwMode="auto">
                                <a:xfrm>
                                  <a:off x="2877" y="3420"/>
                                  <a:ext cx="6180" cy="27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 name="Rectangle 8"/>
                              <wps:cNvSpPr>
                                <a:spLocks noChangeArrowheads="1"/>
                              </wps:cNvSpPr>
                              <wps:spPr bwMode="auto">
                                <a:xfrm>
                                  <a:off x="2877" y="3150"/>
                                  <a:ext cx="6180" cy="27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26" name="Group 9"/>
                            <wpg:cNvGrpSpPr>
                              <a:grpSpLocks/>
                            </wpg:cNvGrpSpPr>
                            <wpg:grpSpPr bwMode="auto">
                              <a:xfrm>
                                <a:off x="2879" y="6075"/>
                                <a:ext cx="6180" cy="540"/>
                                <a:chOff x="2879" y="6120"/>
                                <a:chExt cx="6180" cy="540"/>
                              </a:xfrm>
                            </wpg:grpSpPr>
                            <wps:wsp>
                              <wps:cNvPr id="28" name="Rectangle 10"/>
                              <wps:cNvSpPr>
                                <a:spLocks noChangeArrowheads="1"/>
                              </wps:cNvSpPr>
                              <wps:spPr bwMode="auto">
                                <a:xfrm rot="10800000">
                                  <a:off x="2879" y="6120"/>
                                  <a:ext cx="6180" cy="27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78" name="Rectangle 11"/>
                              <wps:cNvSpPr>
                                <a:spLocks noChangeArrowheads="1"/>
                              </wps:cNvSpPr>
                              <wps:spPr bwMode="auto">
                                <a:xfrm rot="10800000">
                                  <a:off x="2879" y="6390"/>
                                  <a:ext cx="6180" cy="270"/>
                                </a:xfrm>
                                <a:prstGeom prst="rect">
                                  <a:avLst/>
                                </a:prstGeom>
                                <a:blipFill dpi="0" rotWithShape="0">
                                  <a:blip r:embed="rId3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grpSp>
                            <wpg:cNvPr id="679" name="Group 12"/>
                            <wpg:cNvGrpSpPr>
                              <a:grpSpLocks/>
                            </wpg:cNvGrpSpPr>
                            <wpg:grpSpPr bwMode="auto">
                              <a:xfrm rot="5400000">
                                <a:off x="8115" y="4620"/>
                                <a:ext cx="2535" cy="675"/>
                                <a:chOff x="2877" y="3150"/>
                                <a:chExt cx="6180" cy="540"/>
                              </a:xfrm>
                            </wpg:grpSpPr>
                            <wps:wsp>
                              <wps:cNvPr id="687" name="Rectangle 13"/>
                              <wps:cNvSpPr>
                                <a:spLocks noChangeArrowheads="1"/>
                              </wps:cNvSpPr>
                              <wps:spPr bwMode="auto">
                                <a:xfrm>
                                  <a:off x="2877" y="3420"/>
                                  <a:ext cx="6180" cy="27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88" name="Rectangle 14"/>
                              <wps:cNvSpPr>
                                <a:spLocks noChangeArrowheads="1"/>
                              </wps:cNvSpPr>
                              <wps:spPr bwMode="auto">
                                <a:xfrm>
                                  <a:off x="2877" y="3150"/>
                                  <a:ext cx="6180" cy="27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689" name="Group 15"/>
                            <wpg:cNvGrpSpPr>
                              <a:grpSpLocks/>
                            </wpg:cNvGrpSpPr>
                            <wpg:grpSpPr bwMode="auto">
                              <a:xfrm rot="-5400000">
                                <a:off x="1260" y="4635"/>
                                <a:ext cx="2535" cy="675"/>
                                <a:chOff x="2877" y="3150"/>
                                <a:chExt cx="6180" cy="540"/>
                              </a:xfrm>
                            </wpg:grpSpPr>
                            <wps:wsp>
                              <wps:cNvPr id="690" name="Rectangle 16"/>
                              <wps:cNvSpPr>
                                <a:spLocks noChangeArrowheads="1"/>
                              </wps:cNvSpPr>
                              <wps:spPr bwMode="auto">
                                <a:xfrm>
                                  <a:off x="2877" y="3420"/>
                                  <a:ext cx="6180" cy="27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1" name="Rectangle 17"/>
                              <wps:cNvSpPr>
                                <a:spLocks noChangeArrowheads="1"/>
                              </wps:cNvSpPr>
                              <wps:spPr bwMode="auto">
                                <a:xfrm>
                                  <a:off x="2877" y="3150"/>
                                  <a:ext cx="6180" cy="27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692" name="Rectangle 18"/>
                            <wps:cNvSpPr>
                              <a:spLocks noChangeArrowheads="1"/>
                            </wps:cNvSpPr>
                            <wps:spPr bwMode="auto">
                              <a:xfrm>
                                <a:off x="2190" y="3150"/>
                                <a:ext cx="680" cy="54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3" name="Rectangle 19"/>
                            <wps:cNvSpPr>
                              <a:spLocks noChangeArrowheads="1"/>
                            </wps:cNvSpPr>
                            <wps:spPr bwMode="auto">
                              <a:xfrm>
                                <a:off x="9045" y="3150"/>
                                <a:ext cx="680" cy="54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4" name="Rectangle 20"/>
                            <wps:cNvSpPr>
                              <a:spLocks noChangeArrowheads="1"/>
                            </wps:cNvSpPr>
                            <wps:spPr bwMode="auto">
                              <a:xfrm>
                                <a:off x="9043" y="6225"/>
                                <a:ext cx="680" cy="39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5" name="Rectangle 21"/>
                            <wps:cNvSpPr>
                              <a:spLocks noChangeArrowheads="1"/>
                            </wps:cNvSpPr>
                            <wps:spPr bwMode="auto">
                              <a:xfrm>
                                <a:off x="2200" y="6225"/>
                                <a:ext cx="680" cy="39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6" name="Rectangle 22"/>
                            <wps:cNvSpPr>
                              <a:spLocks noChangeArrowheads="1"/>
                            </wps:cNvSpPr>
                            <wps:spPr bwMode="auto">
                              <a:xfrm>
                                <a:off x="7560" y="3960"/>
                                <a:ext cx="255" cy="18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7" name="Rectangle 23"/>
                            <wps:cNvSpPr>
                              <a:spLocks noChangeArrowheads="1"/>
                            </wps:cNvSpPr>
                            <wps:spPr bwMode="auto">
                              <a:xfrm>
                                <a:off x="7563" y="5805"/>
                                <a:ext cx="261" cy="27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8" name="Rectangle 24"/>
                            <wps:cNvSpPr>
                              <a:spLocks noChangeArrowheads="1"/>
                            </wps:cNvSpPr>
                            <wps:spPr bwMode="auto">
                              <a:xfrm>
                                <a:off x="7560" y="3690"/>
                                <a:ext cx="261" cy="270"/>
                              </a:xfrm>
                              <a:prstGeom prst="rect">
                                <a:avLst/>
                              </a:prstGeom>
                              <a:pattFill prst="pct2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9" name="Rectangle 25"/>
                            <wps:cNvSpPr>
                              <a:spLocks noChangeArrowheads="1"/>
                            </wps:cNvSpPr>
                            <wps:spPr bwMode="auto">
                              <a:xfrm>
                                <a:off x="7827" y="4110"/>
                                <a:ext cx="1230" cy="14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0" name="Rectangle 26"/>
                            <wps:cNvSpPr>
                              <a:spLocks noChangeArrowheads="1"/>
                            </wps:cNvSpPr>
                            <wps:spPr bwMode="auto">
                              <a:xfrm>
                                <a:off x="7815" y="4523"/>
                                <a:ext cx="1230" cy="14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1" name="Rectangle 27"/>
                            <wps:cNvSpPr>
                              <a:spLocks noChangeArrowheads="1"/>
                            </wps:cNvSpPr>
                            <wps:spPr bwMode="auto">
                              <a:xfrm>
                                <a:off x="7815" y="5003"/>
                                <a:ext cx="1230" cy="14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2" name="Rectangle 28"/>
                            <wps:cNvSpPr>
                              <a:spLocks noChangeArrowheads="1"/>
                            </wps:cNvSpPr>
                            <wps:spPr bwMode="auto">
                              <a:xfrm>
                                <a:off x="7815" y="5528"/>
                                <a:ext cx="1230" cy="142"/>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703" name="Line 29"/>
                          <wps:cNvCnPr/>
                          <wps:spPr bwMode="auto">
                            <a:xfrm flipV="1">
                              <a:off x="5835" y="3957"/>
                              <a:ext cx="1365" cy="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30"/>
                          <wps:cNvCnPr/>
                          <wps:spPr bwMode="auto">
                            <a:xfrm>
                              <a:off x="5820" y="5250"/>
                              <a:ext cx="135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99" name="Text Box 31"/>
                        <wps:cNvSpPr txBox="1">
                          <a:spLocks noChangeArrowheads="1"/>
                        </wps:cNvSpPr>
                        <wps:spPr bwMode="auto">
                          <a:xfrm>
                            <a:off x="9432" y="1782"/>
                            <a:ext cx="108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826575" w:rsidRDefault="00667E78" w:rsidP="005C5DB7">
                              <w:pPr>
                                <w:jc w:val="center"/>
                                <w:rPr>
                                  <w:sz w:val="20"/>
                                  <w:szCs w:val="20"/>
                                </w:rPr>
                              </w:pPr>
                              <w:r w:rsidRPr="00826575">
                                <w:rPr>
                                  <w:sz w:val="20"/>
                                  <w:szCs w:val="20"/>
                                </w:rPr>
                                <w:t>Buồng tiêu âm</w:t>
                              </w:r>
                            </w:p>
                          </w:txbxContent>
                        </wps:txbx>
                        <wps:bodyPr rot="0" vert="horz" wrap="square" lIns="91440" tIns="45720" rIns="91440" bIns="45720" anchor="t" anchorCtr="0" upright="1">
                          <a:noAutofit/>
                        </wps:bodyPr>
                      </wps:wsp>
                      <wps:wsp>
                        <wps:cNvPr id="901" name="Text Box 32"/>
                        <wps:cNvSpPr txBox="1">
                          <a:spLocks noChangeArrowheads="1"/>
                        </wps:cNvSpPr>
                        <wps:spPr bwMode="auto">
                          <a:xfrm>
                            <a:off x="9432" y="2997"/>
                            <a:ext cx="1152"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826575" w:rsidRDefault="00667E78" w:rsidP="005C5DB7">
                              <w:pPr>
                                <w:jc w:val="center"/>
                                <w:rPr>
                                  <w:sz w:val="20"/>
                                  <w:szCs w:val="20"/>
                                </w:rPr>
                              </w:pPr>
                              <w:r w:rsidRPr="00826575">
                                <w:rPr>
                                  <w:sz w:val="20"/>
                                  <w:szCs w:val="20"/>
                                </w:rPr>
                                <w:t>Vật liệu tiêu âm</w:t>
                              </w:r>
                            </w:p>
                          </w:txbxContent>
                        </wps:txbx>
                        <wps:bodyPr rot="0" vert="horz" wrap="square" lIns="91440" tIns="45720" rIns="91440" bIns="45720" anchor="t" anchorCtr="0" upright="1">
                          <a:noAutofit/>
                        </wps:bodyPr>
                      </wps:wsp>
                      <wps:wsp>
                        <wps:cNvPr id="903" name="Text Box 33"/>
                        <wps:cNvSpPr txBox="1">
                          <a:spLocks noChangeArrowheads="1"/>
                        </wps:cNvSpPr>
                        <wps:spPr bwMode="auto">
                          <a:xfrm>
                            <a:off x="6192" y="4500"/>
                            <a:ext cx="1980"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78" w:rsidRPr="002A0852" w:rsidRDefault="00667E78" w:rsidP="005C5DB7">
                              <w:pPr>
                                <w:jc w:val="center"/>
                                <w:rPr>
                                  <w:sz w:val="24"/>
                                  <w:szCs w:val="24"/>
                                </w:rPr>
                              </w:pPr>
                              <w:r w:rsidRPr="002A0852">
                                <w:rPr>
                                  <w:sz w:val="24"/>
                                  <w:szCs w:val="24"/>
                                </w:rPr>
                                <w:t>Tường cách âm</w:t>
                              </w:r>
                            </w:p>
                          </w:txbxContent>
                        </wps:txbx>
                        <wps:bodyPr rot="0" vert="horz" wrap="square" lIns="91440" tIns="45720" rIns="91440" bIns="45720" anchor="t" anchorCtr="0" upright="1">
                          <a:noAutofit/>
                        </wps:bodyPr>
                      </wps:wsp>
                      <wps:wsp>
                        <wps:cNvPr id="904" name="Line 34"/>
                        <wps:cNvCnPr/>
                        <wps:spPr bwMode="auto">
                          <a:xfrm>
                            <a:off x="4947" y="4290"/>
                            <a:ext cx="1308"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Line 35"/>
                        <wps:cNvCnPr/>
                        <wps:spPr bwMode="auto">
                          <a:xfrm flipV="1">
                            <a:off x="7935" y="2325"/>
                            <a:ext cx="145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Line 36"/>
                        <wps:cNvCnPr/>
                        <wps:spPr bwMode="auto">
                          <a:xfrm flipV="1">
                            <a:off x="7980" y="3270"/>
                            <a:ext cx="145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91" style="position:absolute;left:0;text-align:left;margin-left:11.7pt;margin-top:10.7pt;width:401.5pt;height:157.5pt;z-index:251724288" coordorigin="2340,1782" coordsize="8244,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">
                <v:group id="Group 3" o:spid="_x0000_s1092" style="position:absolute;left:2340;top:1782;width:6660;height:2610" coordorigin="1800,3150" coordsize="7535,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4" o:spid="_x0000_s1093" style="position:absolute;left:3132;top:4320;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textbox>
                      <w:txbxContent>
                        <w:p w:rsidR="00547A7D" w:rsidRPr="004561A3" w:rsidRDefault="00547A7D" w:rsidP="005C5DB7">
                          <w:pPr>
                            <w:jc w:val="center"/>
                            <w:rPr>
                              <w:b/>
                              <w:sz w:val="22"/>
                            </w:rPr>
                          </w:pPr>
                          <w:r w:rsidRPr="004561A3">
                            <w:rPr>
                              <w:b/>
                              <w:sz w:val="22"/>
                            </w:rPr>
                            <w:t>MÁY PHÁT ĐIỆN</w:t>
                          </w:r>
                        </w:p>
                      </w:txbxContent>
                    </v:textbox>
                  </v:rect>
                  <v:group id="_x0000_s1094" style="position:absolute;left:1800;top:3150;width:7535;height:3465" coordorigin="2190,3150" coordsize="7535,3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21" o:spid="_x0000_s1095" style="position:absolute;left:2877;top:3150;width:6180;height:540" coordorigin="2877,3150" coordsize="6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7" o:spid="_x0000_s1096" style="position:absolute;left:2877;top:342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vI8IA&#10;AADbAAAADwAAAGRycy9kb3ducmV2LnhtbESPQYvCMBSE78L+h/AW9qapPaxSjSKyC3tRUPsDns2z&#10;rSYvJclq/fdGEDwOM/MNM1/21ogr+dA6VjAeZSCIK6dbrhWUh9/hFESIyBqNY1JwpwDLxcdgjoV2&#10;N97RdR9rkSAcClTQxNgVUoaqIYth5Dri5J2ctxiT9LXUHm8Jbo3Ms+xbWmw5LTTY0bqh6rL/twpO&#10;/Q95s9pujhszWW+7y6Fs67NSX5/9agYiUh/f4Vf7TyvIc3h+S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C8jwgAAANsAAAAPAAAAAAAAAAAAAAAAAJgCAABkcnMvZG93&#10;bnJldi54bWxQSwUGAAAAAAQABAD1AAAAhwMAAAAA&#10;" fillcolor="black">
                        <v:fill r:id="rId32" o:title="" type="pattern"/>
                      </v:rect>
                      <v:rect id="Rectangle 8" o:spid="_x0000_s1097" style="position:absolute;left:2877;top:315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VJ8QA&#10;AADbAAAADwAAAGRycy9kb3ducmV2LnhtbESPQWsCMRSE7wX/Q3gFbzVbwVZWoyxSoYIIVaH19ti8&#10;bpZuXpYkruu/bwTB4zAz3zDzZW8b0ZEPtWMFr6MMBHHpdM2VguNh/TIFESKyxsYxKbhSgOVi8DTH&#10;XLsLf1G3j5VIEA45KjAxtrmUoTRkMYxcS5y8X+ctxiR9JbXHS4LbRo6z7E1arDktGGxpZaj825+t&#10;gu/CFbud/lhv3rfmx7pwOvtuo9TwuS9mICL18RG+tz+1gvEEb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lSfEAAAA2wAAAA8AAAAAAAAAAAAAAAAAmAIAAGRycy9k&#10;b3ducmV2LnhtbFBLBQYAAAAABAAEAPUAAACJAwAAAAA=&#10;" fillcolor="black">
                        <v:fill r:id="rId33" o:title="" type="pattern"/>
                      </v:rect>
                    </v:group>
                    <v:group id="Group 9" o:spid="_x0000_s1098" style="position:absolute;left:2879;top:6075;width:6180;height:540" coordorigin="2879,6120" coordsize="6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99" style="position:absolute;left:2879;top:6120;width:6180;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pTMAA&#10;AADbAAAADwAAAGRycy9kb3ducmV2LnhtbERPzWrCQBC+F3yHZQRvdaOWRqKrSKFgixRqfYAxOyYh&#10;2dmYXWP69s6h0OPH97/eDq5RPXWh8mxgNk1AEefeVlwYOP28Py9BhYhssfFMBn4pwHYzelpjZv2d&#10;v6k/xkJJCIcMDZQxtpnWIS/JYZj6lli4i+8cRoFdoW2Hdwl3jZ4nyat2WLE0lNjSW0l5fbw56S2q&#10;Q3xJe97Vi+YrTT/O18/6bMxkPOxWoCIN8V/8595bA3MZK1/k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2pTMAAAADbAAAADwAAAAAAAAAAAAAAAACYAgAAZHJzL2Rvd25y&#10;ZXYueG1sUEsFBgAAAAAEAAQA9QAAAIUDAAAAAA==&#10;" fillcolor="black">
                        <v:fill r:id="rId32" o:title="" type="pattern"/>
                      </v:rect>
                      <v:rect id="Rectangle 11" o:spid="_x0000_s1100" style="position:absolute;left:2879;top:6390;width:6180;height:2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ub0A&#10;AADcAAAADwAAAGRycy9kb3ducmV2LnhtbERPSwrCMBDdC94hjOBOU11UqUaRgiCC4O8AQzO2xWZS&#10;mthWT28WgsvH+6+3valES40rLSuYTSMQxJnVJecK7rf9ZAnCeWSNlWVS8CYH281wsMZE244v1F59&#10;LkIIuwQVFN7XiZQuK8igm9qaOHAP2xj0ATa51A12IdxUch5FsTRYcmgosKa0oOx5fRkFr8WndfHz&#10;dJzZd3pPz7KrM71TajzqdysQnnr/F//cB60gXoS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z+dub0AAADcAAAADwAAAAAAAAAAAAAAAACYAgAAZHJzL2Rvd25yZXYu&#10;eG1sUEsFBgAAAAAEAAQA9QAAAIIDAAAAAA==&#10;">
                        <v:fill r:id="rId34" o:title="" recolor="t" type="tile"/>
                      </v:rect>
                    </v:group>
                    <v:group id="Group 12" o:spid="_x0000_s1101" style="position:absolute;left:8115;top:4620;width:2535;height:675;rotation:90" coordorigin="2877,3150" coordsize="6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EDHFAAAA3AAA&#10;AA8AAAAAAAAAAAAAAAAAqgIAAGRycy9kb3ducmV2LnhtbFBLBQYAAAAABAAEAPoAAACcAwAAAAA=&#10;">
                      <v:rect id="Rectangle 13" o:spid="_x0000_s1102" style="position:absolute;left:2877;top:342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UeMMA&#10;AADcAAAADwAAAGRycy9kb3ducmV2LnhtbESP3YrCMBSE7wXfIRxh7zRdL1SqaRFR2BsFfx7g2Bzb&#10;rslJSaJ2334jLOzlMDPfMKuyt0Y8yYfWsYLPSQaCuHK65VrB5bwbL0CEiKzROCYFPxSgLIaDFeba&#10;vfhIz1OsRYJwyFFBE2OXSxmqhiyGieuIk3dz3mJM0tdSe3wluDVymmUzabHltNBgR5uGqvvpYRXc&#10;+i15sz7sr3sz3xy6+/nS1t9KfYz69RJEpD7+h//aX1rBbDGH9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UeMMAAADcAAAADwAAAAAAAAAAAAAAAACYAgAAZHJzL2Rv&#10;d25yZXYueG1sUEsFBgAAAAAEAAQA9QAAAIgDAAAAAA==&#10;" fillcolor="black">
                        <v:fill r:id="rId32" o:title="" type="pattern"/>
                      </v:rect>
                      <v:rect id="Rectangle 14" o:spid="_x0000_s1103" style="position:absolute;left:2877;top:315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fJcIA&#10;AADcAAAADwAAAGRycy9kb3ducmV2LnhtbERPz2vCMBS+D/Y/hCfsNlN3UOmMpYwVJgxhKjhvj+bZ&#10;lDUvJYm1/vfmIOz48f1eFaPtxEA+tI4VzKYZCOLa6ZYbBYd99boEESKyxs4xKbhRgGL9/LTCXLsr&#10;/9Cwi41IIRxyVGBi7HMpQ23IYpi6njhxZ+ctxgR9I7XHawq3nXzLsrm02HJqMNjTh6H6b3exCo6l&#10;K7db/VltFt/m17pwuvhho9TLZCzfQUQa47/44f7SCubLtDa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8lwgAAANwAAAAPAAAAAAAAAAAAAAAAAJgCAABkcnMvZG93&#10;bnJldi54bWxQSwUGAAAAAAQABAD1AAAAhwMAAAAA&#10;" fillcolor="black">
                        <v:fill r:id="rId33" o:title="" type="pattern"/>
                      </v:rect>
                    </v:group>
                    <v:group id="Group 15" o:spid="_x0000_s1104" style="position:absolute;left:1260;top:4635;width:2535;height:675;rotation:-90" coordorigin="2877,3150" coordsize="61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BteSxgAAANwA&#10;AAAPAAAAAAAAAAAAAAAAAKoCAABkcnMvZG93bnJldi54bWxQSwUGAAAAAAQABAD6AAAAnQMAAAAA&#10;">
                      <v:rect id="Rectangle 16" o:spid="_x0000_s1105" style="position:absolute;left:2877;top:342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a0cEA&#10;AADcAAAADwAAAGRycy9kb3ducmV2LnhtbERPy4rCMBTdC/MP4Qqz01QXPjpNRWQGZqPg4wOuzbXt&#10;mNyUJGrn781CcHk472LVWyPu5EPrWMFknIEgrpxuuVZwOv6MFiBCRNZoHJOCfwqwKj8GBebaPXhP&#10;90OsRQrhkKOCJsYulzJUDVkMY9cRJ+7ivMWYoK+l9vhI4dbIaZbNpMWWU0ODHW0aqq6Hm1Vw6b/J&#10;m/Vue96a+WbXXY+ntv5T6nPYr79AROrjW/xy/2oFs2Wan86kIy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PGtHBAAAA3AAAAA8AAAAAAAAAAAAAAAAAmAIAAGRycy9kb3du&#10;cmV2LnhtbFBLBQYAAAAABAAEAPUAAACGAwAAAAA=&#10;" fillcolor="black">
                        <v:fill r:id="rId32" o:title="" type="pattern"/>
                      </v:rect>
                      <v:rect id="Rectangle 17" o:spid="_x0000_s1106" style="position:absolute;left:2877;top:3150;width:61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gZcUA&#10;AADcAAAADwAAAGRycy9kb3ducmV2LnhtbESPT2sCMRTE7wW/Q3gFbzVrD/7ZGmWRCgpFUAttb4/N&#10;62bp5mVJ4rr99kYQPA4z8xtmseptIzryoXasYDzKQBCXTtdcKfg8bV5mIEJE1tg4JgX/FGC1HDwt&#10;MNfuwgfqjrESCcIhRwUmxjaXMpSGLIaRa4mT9+u8xZikr6T2eElw28jXLJtIizWnBYMtrQ2Vf8ez&#10;VfBVuGK/1++b3fTDfFsXfs6+2yk1fO6LNxCR+vgI39tbrWAyH8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aBlxQAAANwAAAAPAAAAAAAAAAAAAAAAAJgCAABkcnMv&#10;ZG93bnJldi54bWxQSwUGAAAAAAQABAD1AAAAigMAAAAA&#10;" fillcolor="black">
                        <v:fill r:id="rId33" o:title="" type="pattern"/>
                      </v:rect>
                    </v:group>
                    <v:rect id="Rectangle 18" o:spid="_x0000_s1107" style="position:absolute;left:2190;top:3150;width: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TA8UA&#10;AADcAAAADwAAAGRycy9kb3ducmV2LnhtbESPQWsCMRSE70L/Q3gFb5rUg+jWKCKUai1IbQV7e2xe&#10;N0s3L8sm1fjvTUHwOMzMN8xskVwjTtSF2rOGp6ECQVx6U3Ol4evzZTABESKywcYzabhQgMX8oTfD&#10;wvgzf9BpHyuRIRwK1GBjbAspQ2nJYRj6ljh7P75zGLPsKmk6PGe4a+RIqbF0WHNesNjSylL5u/9z&#10;Gra7zWF92X6v3l6TtGmnjkv17rXuP6blM4hIKd7Dt/baaBhPR/B/Jh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MDxQAAANwAAAAPAAAAAAAAAAAAAAAAAJgCAABkcnMv&#10;ZG93bnJldi54bWxQSwUGAAAAAAQABAD1AAAAigMAAAAA&#10;" fillcolor="black">
                      <v:fill r:id="rId35" o:title="" type="pattern"/>
                    </v:rect>
                    <v:rect id="Rectangle 19" o:spid="_x0000_s1108" style="position:absolute;left:9045;top:3150;width: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mMYA&#10;AADcAAAADwAAAGRycy9kb3ducmV2LnhtbESP3WoCMRSE7wu+QziCdzWxgrSrUUQotbUg9Qfau8Pm&#10;uFm6OVk2qca3bwpCL4eZ+YaZLZJrxJm6UHvWMBoqEMSlNzVXGg775/tHECEiG2w8k4YrBVjMe3cz&#10;LIy/8Aedd7ESGcKhQA02xraQMpSWHIahb4mzd/Kdw5hlV0nT4SXDXSMflJpIhzXnBYstrSyV37sf&#10;p2GzfT2ur5uv1dtLkjZt1edSvXutB/20nIKIlOJ/+NZeGw2TpzH8nc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2mMYAAADcAAAADwAAAAAAAAAAAAAAAACYAgAAZHJz&#10;L2Rvd25yZXYueG1sUEsFBgAAAAAEAAQA9QAAAIsDAAAAAA==&#10;" fillcolor="black">
                      <v:fill r:id="rId35" o:title="" type="pattern"/>
                    </v:rect>
                    <v:rect id="Rectangle 20" o:spid="_x0000_s1109" style="position:absolute;left:9043;top:6225;width:6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u7MYA&#10;AADcAAAADwAAAGRycy9kb3ducmV2LnhtbESP3WoCMRSE7wu+QziCdzWxiLSrUUQotbUg9Qfau8Pm&#10;uFm6OVk2qca3bwpCL4eZ+YaZLZJrxJm6UHvWMBoqEMSlNzVXGg775/tHECEiG2w8k4YrBVjMe3cz&#10;LIy/8Aedd7ESGcKhQA02xraQMpSWHIahb4mzd/Kdw5hlV0nT4SXDXSMflJpIhzXnBYstrSyV37sf&#10;p2GzfT2ur5uv1dtLkjZt1edSvXutB/20nIKIlOJ/+NZeGw2TpzH8nc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Yu7MYAAADcAAAADwAAAAAAAAAAAAAAAACYAgAAZHJz&#10;L2Rvd25yZXYueG1sUEsFBgAAAAAEAAQA9QAAAIsDAAAAAA==&#10;" fillcolor="black">
                      <v:fill r:id="rId35" o:title="" type="pattern"/>
                    </v:rect>
                    <v:rect id="Rectangle 21" o:spid="_x0000_s1110" style="position:absolute;left:2200;top:6225;width:6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Ld8YA&#10;AADcAAAADwAAAGRycy9kb3ducmV2LnhtbESP3WoCMRSE7wu+QziCdzWxoLSrUUQotbUg9Qfau8Pm&#10;uFm6OVk2qca3bwpCL4eZ+YaZLZJrxJm6UHvWMBoqEMSlNzVXGg775/tHECEiG2w8k4YrBVjMe3cz&#10;LIy/8Aedd7ESGcKhQA02xraQMpSWHIahb4mzd/Kdw5hlV0nT4SXDXSMflJpIhzXnBYstrSyV37sf&#10;p2GzfT2ur5uv1dtLkjZt1edSvXutB/20nIKIlOJ/+NZeGw2TpzH8nc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Ld8YAAADcAAAADwAAAAAAAAAAAAAAAACYAgAAZHJz&#10;L2Rvd25yZXYueG1sUEsFBgAAAAAEAAQA9QAAAIsDAAAAAA==&#10;" fillcolor="black">
                      <v:fill r:id="rId35" o:title="" type="pattern"/>
                    </v:rect>
                    <v:rect id="Rectangle 22" o:spid="_x0000_s1111" style="position:absolute;left:7560;top:3960;width:25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an8MA&#10;AADcAAAADwAAAGRycy9kb3ducmV2LnhtbESPQYvCMBSE7wv7H8IT9ramulBs1yiyouhR68Xb2+bZ&#10;VpuX0kSt/nojCB6HmfmGGU87U4sLta6yrGDQj0AQ51ZXXCjYZYvvEQjnkTXWlknBjRxMJ58fY0y1&#10;vfKGLltfiABhl6KC0vsmldLlJRl0fdsQB+9gW4M+yLaQusVrgJtaDqMolgYrDgslNvRXUn7ano2C&#10;/2q4w/smW0YmWfz4dZcdz/u5Ul+9bvYLwlPn3+FXe6UVxEk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an8MAAADcAAAADwAAAAAAAAAAAAAAAACYAgAAZHJzL2Rv&#10;d25yZXYueG1sUEsFBgAAAAAEAAQA9QAAAIgDAAAAAA==&#10;"/>
                    <v:rect id="Rectangle 23" o:spid="_x0000_s1112" style="position:absolute;left:7563;top:5805;width:26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wm8YA&#10;AADcAAAADwAAAGRycy9kb3ducmV2LnhtbESPT2sCMRTE74V+h/AK3mpiD7auRhGh1NaC+A/a22Pz&#10;3CzdvCybqPHbNwWhx2FmfsNMZsk14kxdqD1rGPQVCOLSm5orDfvd6+MLiBCRDTaeScOVAsym93cT&#10;LIy/8IbO21iJDOFQoAYbY1tIGUpLDkPft8TZO/rOYcyyq6Tp8JLhrpFPSg2lw5rzgsWWFpbKn+3J&#10;aVit3w/L6+p78fGWpE1r9TVXn17r3kOaj0FESvE/fGsvjYbh6Bn+zu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Swm8YAAADcAAAADwAAAAAAAAAAAAAAAACYAgAAZHJz&#10;L2Rvd25yZXYueG1sUEsFBgAAAAAEAAQA9QAAAIsDAAAAAA==&#10;" fillcolor="black">
                      <v:fill r:id="rId35" o:title="" type="pattern"/>
                    </v:rect>
                    <v:rect id="Rectangle 24" o:spid="_x0000_s1113" style="position:absolute;left:7560;top:3690;width:26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k6cIA&#10;AADcAAAADwAAAGRycy9kb3ducmV2LnhtbERPy2oCMRTdC/5DuII7TepCdGoUEUp9FKS2hXZ3mdxO&#10;hk5uhknU+PfNQnB5OO/FKrlGXKgLtWcNT2MFgrj0puZKw+fHy2gGIkRkg41n0nCjAKtlv7fAwvgr&#10;v9PlFCuRQzgUqMHG2BZShtKSwzD2LXHmfn3nMGbYVdJ0eM3hrpETpabSYc25wWJLG0vl3+nsNByO&#10;u6/t7fCz2b8madNRfa/Vm9d6OEjrZxCRUnyI7+6t0TCd57X5TD4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yTpwgAAANwAAAAPAAAAAAAAAAAAAAAAAJgCAABkcnMvZG93&#10;bnJldi54bWxQSwUGAAAAAAQABAD1AAAAhwMAAAAA&#10;" fillcolor="black">
                      <v:fill r:id="rId35" o:title="" type="pattern"/>
                    </v:rect>
                    <v:rect id="Rectangle 25" o:spid="_x0000_s1114" style="position:absolute;left:7827;top:4110;width:123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zTMMA&#10;AADcAAAADwAAAGRycy9kb3ducmV2LnhtbESPzYoCMRCE7wu+Q2jB25rRg7uORhFR8KLgzwO0k3Zm&#10;NOkMSdTx7c2CsMeiqr6ipvPWGvEgH2rHCgb9DARx4XTNpYLTcf39CyJEZI3GMSl4UYD5rPM1xVy7&#10;J+/pcYilSBAOOSqoYmxyKUNRkcXQdw1x8i7OW4xJ+lJqj88Et0YOs2wkLdacFipsaFlRcTvcrYJL&#10;uyJvFrvteWt+lrvmdjzV5VWpXrddTEBEauN/+NPeaAWj8Rj+zqQj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WzTMMAAADcAAAADwAAAAAAAAAAAAAAAACYAgAAZHJzL2Rv&#10;d25yZXYueG1sUEsFBgAAAAAEAAQA9QAAAIgDAAAAAA==&#10;" fillcolor="black">
                      <v:fill r:id="rId32" o:title="" type="pattern"/>
                    </v:rect>
                    <v:rect id="Rectangle 26" o:spid="_x0000_s1115" style="position:absolute;left:7815;top:4523;width:123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y8AA&#10;AADcAAAADwAAAGRycy9kb3ducmV2LnhtbERPy4rCMBTdC/5DuMLsNNXFKB1TEVGYjYLaD7g2t48x&#10;uSlJRjt/P1kILg/nvd4M1ogH+dA5VjCfZSCIK6c7bhSU18N0BSJEZI3GMSn4owCbYjxaY67dk8/0&#10;uMRGpBAOOSpoY+xzKUPVksUwcz1x4mrnLcYEfSO1x2cKt0YusuxTWuw4NbTY066l6n75tQrqYU/e&#10;bE/H29Esd6f+fi275kepj8mw/QIRaYhv8cv9rRUsszQ/nUlH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Ay8AAAADcAAAADwAAAAAAAAAAAAAAAACYAgAAZHJzL2Rvd25y&#10;ZXYueG1sUEsFBgAAAAAEAAQA9QAAAIUDAAAAAA==&#10;" fillcolor="black">
                      <v:fill r:id="rId32" o:title="" type="pattern"/>
                    </v:rect>
                    <v:rect id="Rectangle 27" o:spid="_x0000_s1116" style="position:absolute;left:7815;top:5003;width:123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lUMQA&#10;AADcAAAADwAAAGRycy9kb3ducmV2LnhtbESPQWvCQBSE7wX/w/KE3uomPdQSXSUEhV4Uqv6AZ/aZ&#10;xOy+DbtbTf+9KxR6HGbmG2a5Hq0RN/Khc6wgn2UgiGunO24UnI7bt08QISJrNI5JwS8FWK8mL0ss&#10;tLvzN90OsREJwqFABW2MQyFlqFuyGGZuIE7exXmLMUnfSO3xnuDWyPcs+5AWO04LLQ5UtVT3hx+r&#10;4DJuyJtyvzvvzLzaD/3x1DVXpV6nY7kAEWmM/+G/9pdWMM9y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JVDEAAAA3AAAAA8AAAAAAAAAAAAAAAAAmAIAAGRycy9k&#10;b3ducmV2LnhtbFBLBQYAAAAABAAEAPUAAACJAwAAAAA=&#10;" fillcolor="black">
                      <v:fill r:id="rId32" o:title="" type="pattern"/>
                    </v:rect>
                    <v:rect id="Rectangle 28" o:spid="_x0000_s1117" style="position:absolute;left:7815;top:5528;width:123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7J8MA&#10;AADcAAAADwAAAGRycy9kb3ducmV2LnhtbESP3YrCMBSE74V9h3AWvNN0vVDpmhaRFbxR8OcBjs2x&#10;7ZqclCRqffvNguDlMDPfMIuyt0bcyYfWsYKvcQaCuHK65VrB6bgezUGEiKzROCYFTwpQFh+DBeba&#10;PXhP90OsRYJwyFFBE2OXSxmqhiyGseuIk3dx3mJM0tdSe3wkuDVykmVTabHltNBgR6uGquvhZhVc&#10;+h/yZrnbnrdmttp11+OprX+VGn72y28Qkfr4Dr/aG61glk3g/0w6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7J8MAAADcAAAADwAAAAAAAAAAAAAAAACYAgAAZHJzL2Rv&#10;d25yZXYueG1sUEsFBgAAAAAEAAQA9QAAAIgDAAAAAA==&#10;" fillcolor="black">
                      <v:fill r:id="rId32" o:title="" type="pattern"/>
                    </v:rect>
                  </v:group>
                  <v:line id="Line 29" o:spid="_x0000_s1118" style="position:absolute;flip:y;visibility:visible;mso-wrap-style:square" from="5835,3957" to="7200,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Q8MQAAADcAAAADwAAAGRycy9kb3ducmV2LnhtbESPS4vCMBSF94L/IVzBjWjqD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5DwxAAAANwAAAAPAAAAAAAAAAAA&#10;AAAAAKECAABkcnMvZG93bnJldi54bWxQSwUGAAAAAAQABAD5AAAAkgMAAAAA&#10;" strokeweight="1pt"/>
                  <v:line id="Line 30" o:spid="_x0000_s1119" style="position:absolute;visibility:visible;mso-wrap-style:square" from="5820,5250" to="7170,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YocQAAADcAAAADwAAAGRycy9kb3ducmV2LnhtbESPQWsCMRSE7wX/Q3iCt5q1B9HV7CLa&#10;gtJDqfoDnpvnZnXzsiSpbvvrm0LB4zAz3zDLsretuJEPjWMFk3EGgrhyuuFawfHw9jwDESKyxtYx&#10;KfimAGUxeFpirt2dP+m2j7VIEA45KjAxdrmUoTJkMYxdR5y8s/MWY5K+ltrjPcFtK1+ybCotNpwW&#10;DHa0NlRd919Wwc6f3q+Tn9rIE+/8a/uxmQd7UWo07FcLEJH6+Aj/t7dawWw+hb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FihxAAAANwAAAAPAAAAAAAAAAAA&#10;AAAAAKECAABkcnMvZG93bnJldi54bWxQSwUGAAAAAAQABAD5AAAAkgMAAAAA&#10;" strokeweight="1pt"/>
                </v:group>
                <v:shape id="Text Box 31" o:spid="_x0000_s1120" type="#_x0000_t202" style="position:absolute;left:9432;top:1782;width:1080;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547A7D" w:rsidRPr="00826575" w:rsidRDefault="00547A7D" w:rsidP="005C5DB7">
                        <w:pPr>
                          <w:jc w:val="center"/>
                          <w:rPr>
                            <w:sz w:val="20"/>
                            <w:szCs w:val="20"/>
                          </w:rPr>
                        </w:pPr>
                        <w:r w:rsidRPr="00826575">
                          <w:rPr>
                            <w:sz w:val="20"/>
                            <w:szCs w:val="20"/>
                          </w:rPr>
                          <w:t>Buồng tiêu âm</w:t>
                        </w:r>
                      </w:p>
                    </w:txbxContent>
                  </v:textbox>
                </v:shape>
                <v:shape id="Text Box 32" o:spid="_x0000_s1121" type="#_x0000_t202" style="position:absolute;left:9432;top:2997;width:1152;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547A7D" w:rsidRPr="00826575" w:rsidRDefault="00547A7D" w:rsidP="005C5DB7">
                        <w:pPr>
                          <w:jc w:val="center"/>
                          <w:rPr>
                            <w:sz w:val="20"/>
                            <w:szCs w:val="20"/>
                          </w:rPr>
                        </w:pPr>
                        <w:r w:rsidRPr="00826575">
                          <w:rPr>
                            <w:sz w:val="20"/>
                            <w:szCs w:val="20"/>
                          </w:rPr>
                          <w:t>Vật liệu tiêu âm</w:t>
                        </w:r>
                      </w:p>
                    </w:txbxContent>
                  </v:textbox>
                </v:shape>
                <v:shape id="Text Box 33" o:spid="_x0000_s1122" type="#_x0000_t202" style="position:absolute;left:6192;top:4500;width:198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YpMUA&#10;AADcAAAADwAAAGRycy9kb3ducmV2LnhtbESPS2vDMBCE74X+B7GF3BKpSRsSx0oICYWeWuI8ILfF&#10;Wj+otTKWGrv/vioEehxm5hsm3Qy2ETfqfO1Yw/NEgSDOnam51HA6vo0XIHxANtg4Jg0/5GGzfnxI&#10;MTGu5wPdslCKCGGfoIYqhDaR0ucVWfQT1xJHr3CdxRBlV0rTYR/htpFTpebSYs1xocKWdhXlX9m3&#10;1XD+KK6XF/VZ7u1r27tBSbZLqfXoadiuQAQawn/43n43GpZq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NikxQAAANwAAAAPAAAAAAAAAAAAAAAAAJgCAABkcnMv&#10;ZG93bnJldi54bWxQSwUGAAAAAAQABAD1AAAAigMAAAAA&#10;" filled="f" stroked="f">
                  <v:textbox>
                    <w:txbxContent>
                      <w:p w:rsidR="00547A7D" w:rsidRPr="002A0852" w:rsidRDefault="00547A7D" w:rsidP="005C5DB7">
                        <w:pPr>
                          <w:jc w:val="center"/>
                          <w:rPr>
                            <w:sz w:val="24"/>
                            <w:szCs w:val="24"/>
                          </w:rPr>
                        </w:pPr>
                        <w:r w:rsidRPr="002A0852">
                          <w:rPr>
                            <w:sz w:val="24"/>
                            <w:szCs w:val="24"/>
                          </w:rPr>
                          <w:t>Tường cách âm</w:t>
                        </w:r>
                      </w:p>
                    </w:txbxContent>
                  </v:textbox>
                </v:shape>
                <v:line id="Line 34" o:spid="_x0000_s1123" style="position:absolute;visibility:visible;mso-wrap-style:square" from="4947,4290" to="625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35" o:spid="_x0000_s1124" style="position:absolute;flip:y;visibility:visible;mso-wrap-style:square" from="7935,2325" to="9387,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7CsYAAADcAAAADwAAAGRycy9kb3ducmV2LnhtbESPQWsCMRSE7wX/Q3hCL1KzLVp0axQR&#10;BA9eastKb6+b182ym5dtEnX9940g9DjMzDfMYtXbVpzJh9qxgudxBoK4dLrmSsHnx/ZpBiJEZI2t&#10;Y1JwpQCr5eBhgbl2F36n8yFWIkE45KjAxNjlUobSkMUwdh1x8n6ctxiT9JXUHi8Jblv5kmWv0mLN&#10;acFgRxtDZXM4WQVyth/9+vX3pCma43FuirLovvZKPQ779RuISH38D9/bO61gnk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0ewrGAAAA3AAAAA8AAAAAAAAA&#10;AAAAAAAAoQIAAGRycy9kb3ducmV2LnhtbFBLBQYAAAAABAAEAPkAAACUAwAAAAA=&#10;"/>
                <v:line id="Line 36" o:spid="_x0000_s1125" style="position:absolute;flip:y;visibility:visible;mso-wrap-style:square" from="7980,3270" to="9432,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w10:wrap type="topAndBottom"/>
              </v:group>
            </w:pict>
          </mc:Fallback>
        </mc:AlternateContent>
      </w:r>
    </w:p>
    <w:p w:rsidR="005C5DB7" w:rsidRPr="00543C51" w:rsidRDefault="00EF46CF" w:rsidP="00EF46CF">
      <w:pPr>
        <w:pStyle w:val="Caption"/>
        <w:jc w:val="center"/>
        <w:rPr>
          <w:bCs w:val="0"/>
          <w:iCs/>
        </w:rPr>
      </w:pPr>
      <w:bookmarkStart w:id="410" w:name="_Toc435438579"/>
      <w:bookmarkStart w:id="411" w:name="_Toc452973043"/>
      <w:bookmarkStart w:id="412" w:name="_Toc477512427"/>
      <w:bookmarkStart w:id="413" w:name="_Toc513391926"/>
      <w:bookmarkStart w:id="414" w:name="_Toc121995746"/>
      <w:r w:rsidRPr="00543C51">
        <w:t xml:space="preserve">Hình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3</w:t>
      </w:r>
      <w:r w:rsidRPr="00543C51">
        <w:fldChar w:fldCharType="end"/>
      </w:r>
      <w:r w:rsidRPr="00543C51">
        <w:rPr>
          <w:lang w:val="fi-FI"/>
        </w:rPr>
        <w:t>.</w:t>
      </w:r>
      <w:r w:rsidR="005C5DB7" w:rsidRPr="00543C51">
        <w:t xml:space="preserve"> </w:t>
      </w:r>
      <w:r w:rsidR="005C5DB7" w:rsidRPr="00543C51">
        <w:rPr>
          <w:iCs/>
        </w:rPr>
        <w:t>Sơ đồ nguyên lý buồng tiêu âm chống ồn.</w:t>
      </w:r>
      <w:bookmarkEnd w:id="410"/>
      <w:bookmarkEnd w:id="411"/>
      <w:bookmarkEnd w:id="412"/>
      <w:bookmarkEnd w:id="413"/>
      <w:bookmarkEnd w:id="414"/>
    </w:p>
    <w:p w:rsidR="005C5DB7" w:rsidRPr="00543C51" w:rsidRDefault="005C5DB7" w:rsidP="005C5DB7">
      <w:pPr>
        <w:rPr>
          <w:b/>
          <w:i/>
          <w:u w:val="single"/>
          <w:lang w:val="pt-BR"/>
        </w:rPr>
      </w:pPr>
      <w:r w:rsidRPr="00543C51">
        <w:rPr>
          <w:b/>
          <w:i/>
          <w:u w:val="single"/>
          <w:lang w:val="pt-BR"/>
        </w:rPr>
        <w:t>Nguyên lý hoạt động</w:t>
      </w:r>
    </w:p>
    <w:p w:rsidR="005C5DB7" w:rsidRPr="00543C51" w:rsidRDefault="005C5DB7" w:rsidP="005C5DB7">
      <w:pPr>
        <w:rPr>
          <w:lang w:val="pt-BR"/>
        </w:rPr>
      </w:pPr>
      <w:r w:rsidRPr="00543C51">
        <w:rPr>
          <w:i/>
          <w:lang w:val="pt-BR"/>
        </w:rPr>
        <w:t>Tiêu âm:</w:t>
      </w:r>
      <w:r w:rsidRPr="00543C51">
        <w:rPr>
          <w:lang w:val="pt-BR"/>
        </w:rPr>
        <w:t xml:space="preserve"> Tiếng ồn sẽ được hấp thụ vào buồng tiêu âm, giữa buồng tiêu âm có lớp vật liệu tiêu âm (vật liệu xốp).</w:t>
      </w:r>
    </w:p>
    <w:p w:rsidR="005C5DB7" w:rsidRPr="00543C51" w:rsidRDefault="005C5DB7" w:rsidP="005C5DB7">
      <w:pPr>
        <w:rPr>
          <w:lang w:val="pt-BR"/>
        </w:rPr>
      </w:pPr>
      <w:r w:rsidRPr="00543C51">
        <w:rPr>
          <w:i/>
          <w:lang w:val="pt-BR"/>
        </w:rPr>
        <w:t>Tường cách âm:</w:t>
      </w:r>
      <w:r w:rsidRPr="00543C51">
        <w:rPr>
          <w:lang w:val="pt-BR"/>
        </w:rPr>
        <w:t xml:space="preserve"> Cấu tạo bằng vách chéo, âm thoát ra ngoài sẽ được giảm thiểu đáng kể vì gặp các vách cản đặt chéo nhau gây nên hiện tượng khúc xạ liên tục.</w:t>
      </w:r>
    </w:p>
    <w:p w:rsidR="005C5DB7" w:rsidRPr="00543C51" w:rsidRDefault="005C5DB7" w:rsidP="005C5DB7">
      <w:pPr>
        <w:rPr>
          <w:lang w:val="pt-BR"/>
        </w:rPr>
      </w:pPr>
      <w:r w:rsidRPr="00543C51">
        <w:rPr>
          <w:lang w:val="pt-BR"/>
        </w:rPr>
        <w:t>Ngoài ra, sẽ áp dụng các biện pháp sau nhằm khống chế ồn rung:</w:t>
      </w:r>
    </w:p>
    <w:p w:rsidR="005C5DB7" w:rsidRPr="00543C51" w:rsidRDefault="005C5DB7" w:rsidP="002D7971">
      <w:pPr>
        <w:numPr>
          <w:ilvl w:val="0"/>
          <w:numId w:val="25"/>
        </w:numPr>
        <w:tabs>
          <w:tab w:val="clear" w:pos="420"/>
        </w:tabs>
        <w:autoSpaceDE w:val="0"/>
        <w:autoSpaceDN w:val="0"/>
        <w:ind w:left="426" w:hanging="326"/>
      </w:pPr>
      <w:r w:rsidRPr="00543C51">
        <w:t>Lắp đặt máy móc thiết bị đúng qui cách;</w:t>
      </w:r>
    </w:p>
    <w:p w:rsidR="005C5DB7" w:rsidRPr="00543C51" w:rsidRDefault="005C5DB7" w:rsidP="002D7971">
      <w:pPr>
        <w:numPr>
          <w:ilvl w:val="0"/>
          <w:numId w:val="25"/>
        </w:numPr>
        <w:tabs>
          <w:tab w:val="clear" w:pos="420"/>
        </w:tabs>
        <w:autoSpaceDE w:val="0"/>
        <w:autoSpaceDN w:val="0"/>
        <w:ind w:left="426" w:hanging="326"/>
      </w:pPr>
      <w:r w:rsidRPr="00543C51">
        <w:t>Lắp đặt lò xo đàn hồi trên bệ máy kiên cố;</w:t>
      </w:r>
    </w:p>
    <w:p w:rsidR="005C5DB7" w:rsidRPr="00543C51" w:rsidRDefault="005C5DB7" w:rsidP="002D7971">
      <w:pPr>
        <w:numPr>
          <w:ilvl w:val="0"/>
          <w:numId w:val="25"/>
        </w:numPr>
        <w:tabs>
          <w:tab w:val="clear" w:pos="420"/>
        </w:tabs>
        <w:autoSpaceDE w:val="0"/>
        <w:autoSpaceDN w:val="0"/>
        <w:ind w:left="426" w:hanging="326"/>
      </w:pPr>
      <w:r w:rsidRPr="00543C51">
        <w:t xml:space="preserve">Bố trí máy phát điện </w:t>
      </w:r>
      <w:r w:rsidRPr="00543C51">
        <w:rPr>
          <w:lang w:val="en-US"/>
        </w:rPr>
        <w:t>nằm cạnh kho rác. Có tường bao cách âm, cách ly với các khu vực khác.</w:t>
      </w:r>
    </w:p>
    <w:p w:rsidR="005C5DB7" w:rsidRPr="00543C51" w:rsidRDefault="005C5DB7" w:rsidP="002D7971">
      <w:pPr>
        <w:numPr>
          <w:ilvl w:val="0"/>
          <w:numId w:val="25"/>
        </w:numPr>
        <w:tabs>
          <w:tab w:val="clear" w:pos="420"/>
        </w:tabs>
        <w:autoSpaceDE w:val="0"/>
        <w:autoSpaceDN w:val="0"/>
        <w:ind w:left="426" w:hanging="326"/>
      </w:pPr>
      <w:r w:rsidRPr="00543C51">
        <w:lastRenderedPageBreak/>
        <w:t>Khi lắp đặt hệ thống máy phát điện, chủ dự án cần phải tiến hành điều chỉnh và cải tiến vị trí đặt máy phát điện để đảm bảo khả năng cách âm tốt nhất, đảm bảo không ảnh hưởng đến môi trường xung quanh.</w:t>
      </w:r>
    </w:p>
    <w:p w:rsidR="0007787A" w:rsidRPr="00543C51" w:rsidRDefault="0007787A" w:rsidP="0007787A">
      <w:pPr>
        <w:pStyle w:val="Heading3"/>
      </w:pPr>
      <w:bookmarkStart w:id="415" w:name="_Toc121995699"/>
      <w:r w:rsidRPr="00543C51">
        <w:t>Về công trình, biện pháp giảm thiểu khác</w:t>
      </w:r>
      <w:bookmarkEnd w:id="415"/>
      <w:r w:rsidRPr="00543C51">
        <w:t xml:space="preserve"> </w:t>
      </w:r>
    </w:p>
    <w:p w:rsidR="005325D4" w:rsidRPr="00543C51" w:rsidRDefault="005325D4" w:rsidP="002D7971">
      <w:pPr>
        <w:numPr>
          <w:ilvl w:val="0"/>
          <w:numId w:val="27"/>
        </w:numPr>
        <w:tabs>
          <w:tab w:val="left" w:pos="360"/>
        </w:tabs>
        <w:autoSpaceDE w:val="0"/>
        <w:autoSpaceDN w:val="0"/>
        <w:ind w:left="0" w:firstLine="0"/>
      </w:pPr>
      <w:bookmarkStart w:id="416" w:name="_Toc9615"/>
      <w:bookmarkStart w:id="417" w:name="_Toc10928"/>
      <w:bookmarkStart w:id="418" w:name="_Toc4291"/>
      <w:bookmarkStart w:id="419" w:name="_Toc2976"/>
      <w:bookmarkStart w:id="420" w:name="_Toc8946"/>
      <w:bookmarkStart w:id="421" w:name="_Toc15709"/>
      <w:r w:rsidRPr="00543C51">
        <w:t xml:space="preserve">Đối với </w:t>
      </w:r>
      <w:r w:rsidRPr="00543C51">
        <w:rPr>
          <w:lang w:val="en-US"/>
        </w:rPr>
        <w:t>nước</w:t>
      </w:r>
      <w:r w:rsidRPr="00543C51">
        <w:t xml:space="preserve"> mưa chảy tràn</w:t>
      </w:r>
      <w:bookmarkEnd w:id="416"/>
      <w:bookmarkEnd w:id="417"/>
      <w:bookmarkEnd w:id="418"/>
      <w:bookmarkEnd w:id="419"/>
      <w:bookmarkEnd w:id="420"/>
      <w:bookmarkEnd w:id="421"/>
    </w:p>
    <w:p w:rsidR="005325D4" w:rsidRPr="00543C51" w:rsidRDefault="005325D4" w:rsidP="002D7971">
      <w:pPr>
        <w:numPr>
          <w:ilvl w:val="0"/>
          <w:numId w:val="25"/>
        </w:numPr>
        <w:tabs>
          <w:tab w:val="clear" w:pos="420"/>
        </w:tabs>
        <w:autoSpaceDE w:val="0"/>
        <w:autoSpaceDN w:val="0"/>
        <w:ind w:left="426" w:hanging="326"/>
      </w:pPr>
      <w:r w:rsidRPr="00543C51">
        <w:rPr>
          <w:lang w:val="sv-SE"/>
        </w:rPr>
        <w:t>Thường</w:t>
      </w:r>
      <w:r w:rsidRPr="00543C51">
        <w:t xml:space="preserve"> xuyên vệ sinh toàn bộ khu vực dự án đảm bảo luôn luôn sạch sẽ.</w:t>
      </w:r>
    </w:p>
    <w:p w:rsidR="005C5DB7" w:rsidRPr="00543C51" w:rsidRDefault="005325D4" w:rsidP="002D7971">
      <w:pPr>
        <w:numPr>
          <w:ilvl w:val="0"/>
          <w:numId w:val="25"/>
        </w:numPr>
        <w:tabs>
          <w:tab w:val="clear" w:pos="420"/>
        </w:tabs>
        <w:autoSpaceDE w:val="0"/>
        <w:autoSpaceDN w:val="0"/>
        <w:ind w:left="426" w:hanging="326"/>
      </w:pPr>
      <w:r w:rsidRPr="00543C51">
        <w:t>Nhà máy đã xây lắp hệ thống cống thoát nước mưa để thu gom toàn bộ nước mặt từ khu vực Nhà máy vào các cống thoát nước của Nhà máy và đấu nối thoát vào hệ</w:t>
      </w:r>
      <w:r w:rsidRPr="00543C51">
        <w:rPr>
          <w:lang w:eastAsia="ko-KR"/>
        </w:rPr>
        <w:t xml:space="preserve"> thống thoát nước mưa của </w:t>
      </w:r>
      <w:r w:rsidR="00B971F2" w:rsidRPr="00543C51">
        <w:rPr>
          <w:lang w:eastAsia="ko-KR"/>
        </w:rPr>
        <w:t xml:space="preserve">KCN </w:t>
      </w:r>
      <w:r w:rsidR="00B971F2" w:rsidRPr="00543C51">
        <w:rPr>
          <w:lang w:val="pl-PL"/>
        </w:rPr>
        <w:t>Mỹ Phước 2</w:t>
      </w:r>
      <w:r w:rsidRPr="00543C51">
        <w:rPr>
          <w:lang w:eastAsia="ko-KR"/>
        </w:rPr>
        <w:t>.</w:t>
      </w:r>
    </w:p>
    <w:p w:rsidR="00A160DA" w:rsidRPr="00543C51" w:rsidRDefault="00DA0EC7" w:rsidP="002D7971">
      <w:pPr>
        <w:numPr>
          <w:ilvl w:val="0"/>
          <w:numId w:val="27"/>
        </w:numPr>
        <w:tabs>
          <w:tab w:val="left" w:pos="360"/>
        </w:tabs>
        <w:autoSpaceDE w:val="0"/>
        <w:autoSpaceDN w:val="0"/>
        <w:ind w:left="0" w:firstLine="0"/>
        <w:rPr>
          <w:lang w:val="en-US"/>
        </w:rPr>
      </w:pPr>
      <w:bookmarkStart w:id="422" w:name="_Toc3884"/>
      <w:bookmarkStart w:id="423" w:name="_Toc113"/>
      <w:bookmarkStart w:id="424" w:name="_Toc741"/>
      <w:bookmarkStart w:id="425" w:name="_Toc10522"/>
      <w:bookmarkStart w:id="426" w:name="_Toc32342"/>
      <w:bookmarkStart w:id="427" w:name="_Toc24359"/>
      <w:r w:rsidRPr="00543C51">
        <w:rPr>
          <w:lang w:val="en-US"/>
        </w:rPr>
        <w:t>Nhiệt thừa từ hoạt động sản xuất</w:t>
      </w:r>
      <w:bookmarkEnd w:id="422"/>
      <w:bookmarkEnd w:id="423"/>
      <w:bookmarkEnd w:id="424"/>
      <w:bookmarkEnd w:id="425"/>
      <w:bookmarkEnd w:id="426"/>
      <w:bookmarkEnd w:id="427"/>
    </w:p>
    <w:p w:rsidR="00A160DA" w:rsidRPr="00543C51" w:rsidRDefault="00DA0EC7" w:rsidP="002D7971">
      <w:pPr>
        <w:numPr>
          <w:ilvl w:val="0"/>
          <w:numId w:val="25"/>
        </w:numPr>
        <w:tabs>
          <w:tab w:val="clear" w:pos="420"/>
        </w:tabs>
        <w:autoSpaceDE w:val="0"/>
        <w:autoSpaceDN w:val="0"/>
        <w:ind w:left="426" w:hanging="326"/>
      </w:pPr>
      <w:r w:rsidRPr="00543C51">
        <w:rPr>
          <w:lang w:val="nb-NO"/>
        </w:rPr>
        <w:t xml:space="preserve">Nhà xưởng được xây dựng đúng tiêu chuẩn xây dựng cho nhà xưởng công nghiệp. Trên </w:t>
      </w:r>
      <w:r w:rsidRPr="00543C51">
        <w:t>trần nhà xưởng sử dụng vật liệu cách nhiệt để hạn chế sự hấp thu nhiệt độ từ bức xạ mặt trời, nhà xưởng có nhiều cửa sổ thoáng khí, thông gió tự nhiên nên không ảnh hưởng đến công nhân trực tiếp sản xuất.</w:t>
      </w:r>
    </w:p>
    <w:p w:rsidR="00A160DA" w:rsidRPr="00543C51" w:rsidRDefault="00DA0EC7" w:rsidP="002D7971">
      <w:pPr>
        <w:numPr>
          <w:ilvl w:val="0"/>
          <w:numId w:val="25"/>
        </w:numPr>
        <w:tabs>
          <w:tab w:val="clear" w:pos="420"/>
        </w:tabs>
        <w:autoSpaceDE w:val="0"/>
        <w:autoSpaceDN w:val="0"/>
        <w:ind w:left="426" w:hanging="326"/>
      </w:pPr>
      <w:r w:rsidRPr="00543C51">
        <w:t>Khu vực văn phòng xây dựng tách riêng và lắp đặt máy điều hòa nhiệt độ.</w:t>
      </w:r>
    </w:p>
    <w:p w:rsidR="00A160DA" w:rsidRPr="00543C51" w:rsidRDefault="00DA0EC7" w:rsidP="002D7971">
      <w:pPr>
        <w:numPr>
          <w:ilvl w:val="0"/>
          <w:numId w:val="27"/>
        </w:numPr>
        <w:tabs>
          <w:tab w:val="left" w:pos="360"/>
        </w:tabs>
        <w:autoSpaceDE w:val="0"/>
        <w:autoSpaceDN w:val="0"/>
        <w:ind w:left="0" w:firstLine="0"/>
        <w:rPr>
          <w:lang w:val="en-US"/>
        </w:rPr>
      </w:pPr>
      <w:bookmarkStart w:id="428" w:name="_Toc31473"/>
      <w:bookmarkStart w:id="429" w:name="_Toc15440"/>
      <w:bookmarkStart w:id="430" w:name="_Toc12324"/>
      <w:bookmarkStart w:id="431" w:name="_Toc15215"/>
      <w:bookmarkStart w:id="432" w:name="_Toc272"/>
      <w:bookmarkStart w:id="433" w:name="_Toc21036"/>
      <w:r w:rsidRPr="00543C51">
        <w:rPr>
          <w:lang w:val="en-US"/>
        </w:rPr>
        <w:t>Ùn tắc giao thông</w:t>
      </w:r>
      <w:bookmarkEnd w:id="428"/>
      <w:bookmarkEnd w:id="429"/>
      <w:bookmarkEnd w:id="430"/>
      <w:bookmarkEnd w:id="431"/>
      <w:bookmarkEnd w:id="432"/>
      <w:bookmarkEnd w:id="433"/>
    </w:p>
    <w:p w:rsidR="007820E5" w:rsidRPr="00543C51" w:rsidRDefault="007820E5" w:rsidP="005B6413">
      <w:pPr>
        <w:rPr>
          <w:bCs/>
          <w:lang w:val="nb-NO"/>
        </w:rPr>
      </w:pPr>
      <w:r w:rsidRPr="00543C51">
        <w:rPr>
          <w:bCs/>
          <w:lang w:val="nb-NO"/>
        </w:rPr>
        <w:t>Để giảm thiểu ảnh hưởng đến hệ thống giao thông do sự gia tăng mật độ xe tại khu vực dự án, Nhà máy sẽ có</w:t>
      </w:r>
      <w:r w:rsidRPr="00543C51">
        <w:rPr>
          <w:lang w:val="nb-NO"/>
        </w:rPr>
        <w:t xml:space="preserve"> các biện pháp quản lý </w:t>
      </w:r>
      <w:r w:rsidRPr="00543C51">
        <w:rPr>
          <w:bCs/>
          <w:lang w:val="nb-NO"/>
        </w:rPr>
        <w:t>như sau:</w:t>
      </w:r>
    </w:p>
    <w:p w:rsidR="007820E5" w:rsidRPr="00543C51" w:rsidRDefault="007820E5" w:rsidP="002D7971">
      <w:pPr>
        <w:numPr>
          <w:ilvl w:val="0"/>
          <w:numId w:val="25"/>
        </w:numPr>
        <w:tabs>
          <w:tab w:val="clear" w:pos="420"/>
        </w:tabs>
        <w:autoSpaceDE w:val="0"/>
        <w:autoSpaceDN w:val="0"/>
        <w:ind w:left="426" w:hanging="326"/>
      </w:pPr>
      <w:r w:rsidRPr="00543C51">
        <w:t xml:space="preserve">Bố trí </w:t>
      </w:r>
      <w:r w:rsidRPr="00543C51">
        <w:rPr>
          <w:lang w:val="sv-SE"/>
        </w:rPr>
        <w:t>biển</w:t>
      </w:r>
      <w:r w:rsidRPr="00543C51">
        <w:t xml:space="preserve"> báo, hướng dẫn xe ra vào khu vực Nhà máy;</w:t>
      </w:r>
    </w:p>
    <w:p w:rsidR="005159B7" w:rsidRPr="00543C51" w:rsidRDefault="007820E5" w:rsidP="002D7971">
      <w:pPr>
        <w:numPr>
          <w:ilvl w:val="0"/>
          <w:numId w:val="25"/>
        </w:numPr>
        <w:tabs>
          <w:tab w:val="clear" w:pos="420"/>
        </w:tabs>
        <w:autoSpaceDE w:val="0"/>
        <w:autoSpaceDN w:val="0"/>
        <w:ind w:left="426" w:hanging="326"/>
      </w:pPr>
      <w:r w:rsidRPr="00543C51">
        <w:t xml:space="preserve">Bố trí giờ đi lại làm việc theo ca tránh tình trạng tập trung quá đông công nhân viên </w:t>
      </w:r>
      <w:r w:rsidRPr="00543C51">
        <w:rPr>
          <w:lang w:val="sv-SE"/>
        </w:rPr>
        <w:t>vào</w:t>
      </w:r>
      <w:r w:rsidRPr="00543C51">
        <w:t xml:space="preserve"> giờ tan tầm gây kẹt xe khu vực</w:t>
      </w:r>
    </w:p>
    <w:p w:rsidR="00FC7C12" w:rsidRPr="00543C51" w:rsidRDefault="0007787A" w:rsidP="0007787A">
      <w:pPr>
        <w:pStyle w:val="Heading3"/>
      </w:pPr>
      <w:bookmarkStart w:id="434" w:name="_Toc54595281"/>
      <w:bookmarkStart w:id="435" w:name="_Toc121995700"/>
      <w:r w:rsidRPr="00543C51">
        <w:t>Phương án</w:t>
      </w:r>
      <w:r w:rsidR="00FC7C12" w:rsidRPr="00543C51">
        <w:t xml:space="preserve"> phòng ngừa, ứng phó sự cố </w:t>
      </w:r>
      <w:bookmarkEnd w:id="434"/>
      <w:r w:rsidRPr="00543C51">
        <w:t>môi trường</w:t>
      </w:r>
      <w:bookmarkEnd w:id="435"/>
    </w:p>
    <w:p w:rsidR="00B820C3" w:rsidRPr="00543C51" w:rsidRDefault="00B820C3" w:rsidP="002D7971">
      <w:pPr>
        <w:numPr>
          <w:ilvl w:val="0"/>
          <w:numId w:val="35"/>
        </w:numPr>
        <w:autoSpaceDE w:val="0"/>
        <w:autoSpaceDN w:val="0"/>
        <w:ind w:left="426" w:hanging="426"/>
        <w:rPr>
          <w:lang w:val="en-US"/>
        </w:rPr>
      </w:pPr>
      <w:r w:rsidRPr="00543C51">
        <w:rPr>
          <w:lang w:val="en-US"/>
        </w:rPr>
        <w:t>Các biện pháp an toàn và giảm thiểu rủi ro, sự cố trong lao động</w:t>
      </w:r>
    </w:p>
    <w:p w:rsidR="007820E5" w:rsidRPr="00543C51" w:rsidRDefault="007820E5" w:rsidP="005B6413">
      <w:r w:rsidRPr="00543C51">
        <w:t xml:space="preserve">Để đảm bảo vệ sinh và an toàn lao động cho công nhân Công ty đã áp dụng các biện pháp sau: </w:t>
      </w:r>
    </w:p>
    <w:p w:rsidR="007820E5" w:rsidRPr="00543C51" w:rsidRDefault="007820E5" w:rsidP="002D7971">
      <w:pPr>
        <w:numPr>
          <w:ilvl w:val="0"/>
          <w:numId w:val="25"/>
        </w:numPr>
        <w:tabs>
          <w:tab w:val="clear" w:pos="420"/>
        </w:tabs>
        <w:autoSpaceDE w:val="0"/>
        <w:autoSpaceDN w:val="0"/>
        <w:ind w:left="426" w:hanging="326"/>
      </w:pPr>
      <w:r w:rsidRPr="00543C51">
        <w:t>Đảm bảo các yếu tố vi khí hậu và điều kiện lao động đạt tiêu chuẩn do Bộ Y tế ban hành để đảm bảo sức khỏe cho người lao động.</w:t>
      </w:r>
    </w:p>
    <w:p w:rsidR="007820E5" w:rsidRPr="00543C51" w:rsidRDefault="007820E5" w:rsidP="002D7971">
      <w:pPr>
        <w:numPr>
          <w:ilvl w:val="0"/>
          <w:numId w:val="25"/>
        </w:numPr>
        <w:tabs>
          <w:tab w:val="clear" w:pos="420"/>
        </w:tabs>
        <w:autoSpaceDE w:val="0"/>
        <w:autoSpaceDN w:val="0"/>
        <w:ind w:left="426" w:hanging="326"/>
      </w:pPr>
      <w:r w:rsidRPr="00543C51">
        <w:t xml:space="preserve">Khống chế tiếng ồn đạt tiêu chuẩn quy định để tránh các bệnh nghề nghiệp do quá </w:t>
      </w:r>
      <w:r w:rsidRPr="00543C51">
        <w:rPr>
          <w:lang w:val="sv-SE"/>
        </w:rPr>
        <w:t>trình</w:t>
      </w:r>
      <w:r w:rsidRPr="00543C51">
        <w:t xml:space="preserve"> sản xuất gây ra.</w:t>
      </w:r>
    </w:p>
    <w:p w:rsidR="007820E5" w:rsidRPr="00543C51" w:rsidRDefault="007820E5" w:rsidP="002D7971">
      <w:pPr>
        <w:numPr>
          <w:ilvl w:val="0"/>
          <w:numId w:val="25"/>
        </w:numPr>
        <w:tabs>
          <w:tab w:val="clear" w:pos="420"/>
        </w:tabs>
        <w:autoSpaceDE w:val="0"/>
        <w:autoSpaceDN w:val="0"/>
        <w:ind w:left="426" w:hanging="326"/>
      </w:pPr>
      <w:r w:rsidRPr="00543C51">
        <w:t xml:space="preserve">Quản đốc </w:t>
      </w:r>
      <w:r w:rsidRPr="00543C51">
        <w:rPr>
          <w:lang w:val="sv-SE"/>
        </w:rPr>
        <w:t>và</w:t>
      </w:r>
      <w:r w:rsidRPr="00543C51">
        <w:t xml:space="preserve"> công nhân sẽ được tập huấn an toàn lao động.</w:t>
      </w:r>
    </w:p>
    <w:p w:rsidR="007820E5" w:rsidRPr="00543C51" w:rsidRDefault="007820E5" w:rsidP="002D7971">
      <w:pPr>
        <w:numPr>
          <w:ilvl w:val="0"/>
          <w:numId w:val="25"/>
        </w:numPr>
        <w:tabs>
          <w:tab w:val="clear" w:pos="420"/>
        </w:tabs>
        <w:autoSpaceDE w:val="0"/>
        <w:autoSpaceDN w:val="0"/>
        <w:ind w:left="426" w:hanging="326"/>
      </w:pPr>
      <w:r w:rsidRPr="00543C51">
        <w:t>Quản đốc hướng dẫn và giám sát chặt chẽ việc tuân thủ an toàn lao động của công nhân.</w:t>
      </w:r>
    </w:p>
    <w:p w:rsidR="007820E5" w:rsidRPr="00543C51" w:rsidRDefault="007820E5" w:rsidP="002D7971">
      <w:pPr>
        <w:numPr>
          <w:ilvl w:val="0"/>
          <w:numId w:val="25"/>
        </w:numPr>
        <w:tabs>
          <w:tab w:val="clear" w:pos="420"/>
        </w:tabs>
        <w:autoSpaceDE w:val="0"/>
        <w:autoSpaceDN w:val="0"/>
        <w:ind w:left="426" w:hanging="326"/>
      </w:pPr>
      <w:r w:rsidRPr="00543C51">
        <w:lastRenderedPageBreak/>
        <w:t xml:space="preserve">Trang bị các phương tiện bảo hộ lao động cho công nhân xây dựng theo các qui định </w:t>
      </w:r>
      <w:r w:rsidRPr="00543C51">
        <w:rPr>
          <w:lang w:val="sv-SE"/>
        </w:rPr>
        <w:t>hiện</w:t>
      </w:r>
      <w:r w:rsidRPr="00543C51">
        <w:t xml:space="preserve"> hành của Bộ Lao động và Thương binh Xã hội.</w:t>
      </w:r>
    </w:p>
    <w:p w:rsidR="00A160DA" w:rsidRPr="00543C51" w:rsidRDefault="007820E5" w:rsidP="002D7971">
      <w:pPr>
        <w:numPr>
          <w:ilvl w:val="0"/>
          <w:numId w:val="25"/>
        </w:numPr>
        <w:tabs>
          <w:tab w:val="clear" w:pos="420"/>
        </w:tabs>
        <w:autoSpaceDE w:val="0"/>
        <w:autoSpaceDN w:val="0"/>
        <w:ind w:left="426" w:hanging="326"/>
      </w:pPr>
      <w:r w:rsidRPr="00543C51">
        <w:t xml:space="preserve">Kiểm tra </w:t>
      </w:r>
      <w:r w:rsidRPr="00543C51">
        <w:rPr>
          <w:lang w:val="sv-SE"/>
        </w:rPr>
        <w:t>định</w:t>
      </w:r>
      <w:r w:rsidRPr="00543C51">
        <w:t xml:space="preserve"> kỳ tình trạng sức khỏe của công nhân theo qui định của Nhà nước</w:t>
      </w:r>
      <w:r w:rsidR="00DA0EC7" w:rsidRPr="00543C51">
        <w:t xml:space="preserve">. </w:t>
      </w:r>
    </w:p>
    <w:p w:rsidR="00A160DA" w:rsidRPr="00543C51" w:rsidRDefault="003764EE" w:rsidP="002D7971">
      <w:pPr>
        <w:numPr>
          <w:ilvl w:val="0"/>
          <w:numId w:val="35"/>
        </w:numPr>
        <w:autoSpaceDE w:val="0"/>
        <w:autoSpaceDN w:val="0"/>
        <w:ind w:left="426" w:hanging="426"/>
        <w:rPr>
          <w:lang w:val="en-US"/>
        </w:rPr>
      </w:pPr>
      <w:bookmarkStart w:id="436" w:name="_Toc19037"/>
      <w:bookmarkStart w:id="437" w:name="_Toc11543"/>
      <w:bookmarkStart w:id="438" w:name="_Toc2676"/>
      <w:bookmarkStart w:id="439" w:name="_Toc16685"/>
      <w:bookmarkStart w:id="440" w:name="_Toc22800"/>
      <w:bookmarkStart w:id="441" w:name="_Toc18995"/>
      <w:r w:rsidRPr="00543C51">
        <w:rPr>
          <w:lang w:val="en-US"/>
        </w:rPr>
        <w:t>Sự cố cháy nổ</w:t>
      </w:r>
      <w:r w:rsidR="00DA0EC7" w:rsidRPr="00543C51">
        <w:rPr>
          <w:lang w:val="en-US"/>
        </w:rPr>
        <w:t xml:space="preserve"> </w:t>
      </w:r>
      <w:bookmarkEnd w:id="436"/>
      <w:bookmarkEnd w:id="437"/>
      <w:bookmarkEnd w:id="438"/>
      <w:bookmarkEnd w:id="439"/>
      <w:bookmarkEnd w:id="440"/>
      <w:bookmarkEnd w:id="441"/>
    </w:p>
    <w:p w:rsidR="007820E5" w:rsidRPr="00543C51" w:rsidRDefault="007820E5" w:rsidP="005B6413">
      <w:r w:rsidRPr="00543C51">
        <w:t>Để phòng ngừa và ứng phó sự cố Công ty đã áp dụng các biện pháp sau:</w:t>
      </w:r>
    </w:p>
    <w:p w:rsidR="007820E5" w:rsidRPr="00543C51" w:rsidRDefault="007820E5" w:rsidP="002D7971">
      <w:pPr>
        <w:numPr>
          <w:ilvl w:val="0"/>
          <w:numId w:val="25"/>
        </w:numPr>
        <w:tabs>
          <w:tab w:val="clear" w:pos="420"/>
        </w:tabs>
        <w:autoSpaceDE w:val="0"/>
        <w:autoSpaceDN w:val="0"/>
        <w:ind w:left="426" w:hanging="326"/>
      </w:pPr>
      <w:r w:rsidRPr="00543C51">
        <w:t>Huấn luyện thường xuyên cho công nhân và đội phòng chống sự cố của nhà máy nhằm duy trì và tăng cường khả năng giải quyết tại chỗ các sự cố xẩy ra;</w:t>
      </w:r>
    </w:p>
    <w:p w:rsidR="007820E5" w:rsidRPr="00543C51" w:rsidRDefault="007820E5" w:rsidP="002D7971">
      <w:pPr>
        <w:numPr>
          <w:ilvl w:val="0"/>
          <w:numId w:val="25"/>
        </w:numPr>
        <w:tabs>
          <w:tab w:val="clear" w:pos="420"/>
        </w:tabs>
        <w:autoSpaceDE w:val="0"/>
        <w:autoSpaceDN w:val="0"/>
        <w:ind w:left="426" w:hanging="326"/>
      </w:pPr>
      <w:r w:rsidRPr="00543C51">
        <w:t xml:space="preserve">Tại các nơi dễ cháy nổ, lắp đặt hệ thống báo cháy, hệ thống thông tin, báo động. </w:t>
      </w:r>
      <w:r w:rsidRPr="00543C51">
        <w:rPr>
          <w:lang w:val="sv-SE"/>
        </w:rPr>
        <w:t>Các</w:t>
      </w:r>
      <w:r w:rsidRPr="00543C51">
        <w:t xml:space="preserve"> phương tiện PCCC được kiểm tra bảo dưỡng định kỳ và luôn ở trong tình trạng sẵn sàng;</w:t>
      </w:r>
    </w:p>
    <w:p w:rsidR="007820E5" w:rsidRPr="00543C51" w:rsidRDefault="007820E5" w:rsidP="002D7971">
      <w:pPr>
        <w:numPr>
          <w:ilvl w:val="0"/>
          <w:numId w:val="25"/>
        </w:numPr>
        <w:tabs>
          <w:tab w:val="clear" w:pos="420"/>
        </w:tabs>
        <w:autoSpaceDE w:val="0"/>
        <w:autoSpaceDN w:val="0"/>
        <w:ind w:left="426" w:hanging="326"/>
      </w:pPr>
      <w:r w:rsidRPr="00543C51">
        <w:t>Các máy móc thiết bị làm việc ở nhiệt độ và áp suất cao đều có hồ sơ lý lịch được kiểm tra, đăng kiểm định kỳ;</w:t>
      </w:r>
    </w:p>
    <w:p w:rsidR="007820E5" w:rsidRPr="00543C51" w:rsidRDefault="007820E5" w:rsidP="002D7971">
      <w:pPr>
        <w:numPr>
          <w:ilvl w:val="0"/>
          <w:numId w:val="25"/>
        </w:numPr>
        <w:tabs>
          <w:tab w:val="clear" w:pos="420"/>
        </w:tabs>
        <w:autoSpaceDE w:val="0"/>
        <w:autoSpaceDN w:val="0"/>
        <w:ind w:left="426" w:hanging="326"/>
      </w:pPr>
      <w:r w:rsidRPr="00543C51">
        <w:t xml:space="preserve">Các loại nhiên liệu được lưu giữ trong kho được cách ly, tránh xa nguồn có khả </w:t>
      </w:r>
      <w:r w:rsidRPr="00543C51">
        <w:rPr>
          <w:lang w:val="sv-SE"/>
        </w:rPr>
        <w:t>năng</w:t>
      </w:r>
      <w:r w:rsidRPr="00543C51">
        <w:t xml:space="preserve"> phát lửa và tia lửa điện;</w:t>
      </w:r>
    </w:p>
    <w:p w:rsidR="007820E5" w:rsidRPr="00543C51" w:rsidRDefault="007820E5" w:rsidP="002D7971">
      <w:pPr>
        <w:numPr>
          <w:ilvl w:val="0"/>
          <w:numId w:val="25"/>
        </w:numPr>
        <w:tabs>
          <w:tab w:val="clear" w:pos="420"/>
        </w:tabs>
        <w:autoSpaceDE w:val="0"/>
        <w:autoSpaceDN w:val="0"/>
        <w:ind w:left="426" w:hanging="326"/>
      </w:pPr>
      <w:r w:rsidRPr="00543C51">
        <w:t xml:space="preserve">Công nhân không được hút thuốc, không mang bật lửa, các dụng cụ phát ra lửa trong khu vực dể cháy; </w:t>
      </w:r>
    </w:p>
    <w:p w:rsidR="00A160DA" w:rsidRPr="00543C51" w:rsidRDefault="007820E5" w:rsidP="005B6413">
      <w:pPr>
        <w:rPr>
          <w:lang w:val="en-US"/>
        </w:rPr>
      </w:pPr>
      <w:r w:rsidRPr="00543C51">
        <w:t>Hệ thống thu sét tại các điểm cao công trình sẽ được lắp đặt theo quy phạm của Nhà nước.</w:t>
      </w:r>
      <w:r w:rsidRPr="00543C51">
        <w:rPr>
          <w:lang w:val="en-US"/>
        </w:rPr>
        <w:t xml:space="preserve"> </w:t>
      </w:r>
    </w:p>
    <w:p w:rsidR="00A160DA" w:rsidRPr="00543C51" w:rsidRDefault="003764EE" w:rsidP="002D7971">
      <w:pPr>
        <w:numPr>
          <w:ilvl w:val="0"/>
          <w:numId w:val="35"/>
        </w:numPr>
        <w:autoSpaceDE w:val="0"/>
        <w:autoSpaceDN w:val="0"/>
        <w:ind w:left="426" w:hanging="426"/>
        <w:rPr>
          <w:lang w:val="en-US"/>
        </w:rPr>
      </w:pPr>
      <w:r w:rsidRPr="00543C51">
        <w:rPr>
          <w:lang w:val="en-US"/>
        </w:rPr>
        <w:t>Rò rỉ, đổ tràn hóa chất</w:t>
      </w:r>
    </w:p>
    <w:p w:rsidR="00A160DA" w:rsidRPr="00543C51" w:rsidRDefault="00DA0EC7" w:rsidP="002D7971">
      <w:pPr>
        <w:numPr>
          <w:ilvl w:val="0"/>
          <w:numId w:val="25"/>
        </w:numPr>
        <w:tabs>
          <w:tab w:val="clear" w:pos="420"/>
        </w:tabs>
        <w:autoSpaceDE w:val="0"/>
        <w:autoSpaceDN w:val="0"/>
        <w:ind w:left="426" w:hanging="326"/>
      </w:pPr>
      <w:bookmarkStart w:id="442" w:name="_Toc485826696"/>
      <w:bookmarkStart w:id="443" w:name="_Toc480556464"/>
      <w:bookmarkStart w:id="444" w:name="_Toc384482985"/>
      <w:bookmarkStart w:id="445" w:name="_Toc479061243"/>
      <w:bookmarkStart w:id="446" w:name="_Toc390938000"/>
      <w:bookmarkStart w:id="447" w:name="_Toc485628519"/>
      <w:bookmarkStart w:id="448" w:name="_Toc479076753"/>
      <w:r w:rsidRPr="00543C51">
        <w:rPr>
          <w:bCs/>
          <w:szCs w:val="26"/>
        </w:rPr>
        <w:t xml:space="preserve">Biện pháp ứng phó sự cố hóa chất: </w:t>
      </w:r>
      <w:r w:rsidRPr="00543C51">
        <w:t xml:space="preserve">Để phòng ngừa và ứng phó với các sự cố hóa </w:t>
      </w:r>
      <w:r w:rsidRPr="00543C51">
        <w:rPr>
          <w:lang w:val="sv-SE"/>
        </w:rPr>
        <w:t>chất</w:t>
      </w:r>
      <w:r w:rsidRPr="00543C51">
        <w:t xml:space="preserve"> có khả năng xảy ra trong phạm vi của Công ty, Ban lãnh đạo Công ty đã thành lập các đội ứng phó sự cố:</w:t>
      </w:r>
    </w:p>
    <w:p w:rsidR="00A160DA" w:rsidRPr="00543C51" w:rsidRDefault="00DA0EC7" w:rsidP="002D7971">
      <w:pPr>
        <w:numPr>
          <w:ilvl w:val="0"/>
          <w:numId w:val="23"/>
        </w:numPr>
        <w:tabs>
          <w:tab w:val="clear" w:pos="360"/>
          <w:tab w:val="left" w:pos="993"/>
        </w:tabs>
        <w:ind w:left="993" w:hanging="426"/>
      </w:pPr>
      <w:r w:rsidRPr="00543C51">
        <w:t>Khi xảy ra sự cố thì người phát hiện phải báo ngay cho Trưởng bộ phận. Đồng thời báo động toàn đơn vị ứng phó với sự cố.</w:t>
      </w:r>
    </w:p>
    <w:p w:rsidR="00A160DA" w:rsidRPr="00543C51" w:rsidRDefault="00DA0EC7" w:rsidP="002D7971">
      <w:pPr>
        <w:numPr>
          <w:ilvl w:val="0"/>
          <w:numId w:val="23"/>
        </w:numPr>
        <w:tabs>
          <w:tab w:val="clear" w:pos="360"/>
          <w:tab w:val="left" w:pos="993"/>
        </w:tabs>
        <w:ind w:left="993" w:hanging="426"/>
      </w:pPr>
      <w:r w:rsidRPr="00543C51">
        <w:t>Chỉ huy sẽ nhanh đưa ra hướng xử lý ứng phó thích hợp như: sử dụng các dụng cụ bảo hộ gồm găng tay cao su, ủng, khẩu trang, mặt nạ,…</w:t>
      </w:r>
    </w:p>
    <w:p w:rsidR="00A160DA" w:rsidRPr="00543C51" w:rsidRDefault="00DA0EC7" w:rsidP="002D7971">
      <w:pPr>
        <w:numPr>
          <w:ilvl w:val="0"/>
          <w:numId w:val="23"/>
        </w:numPr>
        <w:tabs>
          <w:tab w:val="clear" w:pos="360"/>
          <w:tab w:val="left" w:pos="993"/>
        </w:tabs>
        <w:ind w:left="993" w:hanging="426"/>
      </w:pPr>
      <w:r w:rsidRPr="00543C51">
        <w:t>Trang bị bảo hộ đầy đủ cho công nhân trước khi tiến hành xử lý sự cố. Huy động phương tiện, trang thiết bị ứng phó sự cố đã được trang bị vào quá trình thực hiện xử lý.</w:t>
      </w:r>
    </w:p>
    <w:bookmarkEnd w:id="442"/>
    <w:bookmarkEnd w:id="443"/>
    <w:bookmarkEnd w:id="444"/>
    <w:bookmarkEnd w:id="445"/>
    <w:bookmarkEnd w:id="446"/>
    <w:bookmarkEnd w:id="447"/>
    <w:bookmarkEnd w:id="448"/>
    <w:p w:rsidR="00A160DA" w:rsidRPr="00543C51" w:rsidRDefault="008E2A38" w:rsidP="005B6413">
      <w:pPr>
        <w:tabs>
          <w:tab w:val="left" w:pos="993"/>
        </w:tabs>
        <w:rPr>
          <w:szCs w:val="28"/>
        </w:rPr>
      </w:pPr>
      <w:r w:rsidRPr="00543C51">
        <w:t>Với các biện pháp trên, Công ty</w:t>
      </w:r>
      <w:r w:rsidR="00DA0EC7" w:rsidRPr="00543C51">
        <w:t xml:space="preserve"> đảm bảo trong trường hợp hệ thống xử lý gặp sự cố thì sẽ nhanh chóng được khắc phục để đưa vào hoạt động lại bình thường xử lý toàn bộ theo đúng quy định trước khi thoát ra môi trường.</w:t>
      </w:r>
    </w:p>
    <w:p w:rsidR="00A160DA" w:rsidRPr="00543C51" w:rsidRDefault="00DA0EC7" w:rsidP="002D7971">
      <w:pPr>
        <w:numPr>
          <w:ilvl w:val="0"/>
          <w:numId w:val="35"/>
        </w:numPr>
        <w:autoSpaceDE w:val="0"/>
        <w:autoSpaceDN w:val="0"/>
        <w:ind w:left="426" w:hanging="426"/>
        <w:rPr>
          <w:lang w:val="en-US"/>
        </w:rPr>
      </w:pPr>
      <w:bookmarkStart w:id="449" w:name="_Toc28583"/>
      <w:bookmarkStart w:id="450" w:name="_Toc16634"/>
      <w:bookmarkStart w:id="451" w:name="_Toc11580"/>
      <w:bookmarkStart w:id="452" w:name="_Toc4129"/>
      <w:bookmarkStart w:id="453" w:name="_Toc8117"/>
      <w:bookmarkStart w:id="454" w:name="_Toc11300"/>
      <w:r w:rsidRPr="00543C51">
        <w:rPr>
          <w:lang w:val="en-US"/>
        </w:rPr>
        <w:lastRenderedPageBreak/>
        <w:t>Sự cố thiên tai, dịch bệnh</w:t>
      </w:r>
      <w:bookmarkEnd w:id="449"/>
      <w:bookmarkEnd w:id="450"/>
      <w:bookmarkEnd w:id="451"/>
      <w:bookmarkEnd w:id="452"/>
      <w:bookmarkEnd w:id="453"/>
      <w:bookmarkEnd w:id="454"/>
    </w:p>
    <w:p w:rsidR="00A160DA" w:rsidRPr="00543C51" w:rsidRDefault="00DA0EC7" w:rsidP="005B6413">
      <w:r w:rsidRPr="00543C51">
        <w:t>Sự cố về thiên tai, dịch bệnh là sự cố bất khả kháng. Để phòng chống thiệt hại do thiên tai, dịch bệnh xảy ra, Công ty thực hiện một số biện pháp sau:</w:t>
      </w:r>
    </w:p>
    <w:p w:rsidR="00607780" w:rsidRPr="00543C51" w:rsidRDefault="00607780" w:rsidP="002D7971">
      <w:pPr>
        <w:numPr>
          <w:ilvl w:val="0"/>
          <w:numId w:val="25"/>
        </w:numPr>
        <w:tabs>
          <w:tab w:val="clear" w:pos="420"/>
        </w:tabs>
        <w:autoSpaceDE w:val="0"/>
        <w:autoSpaceDN w:val="0"/>
        <w:ind w:left="426" w:hanging="326"/>
        <w:rPr>
          <w:szCs w:val="28"/>
        </w:rPr>
      </w:pPr>
      <w:r w:rsidRPr="00543C51">
        <w:rPr>
          <w:szCs w:val="28"/>
        </w:rPr>
        <w:t>Giữ vệ sinh môi trường nhằm ngăn</w:t>
      </w:r>
      <w:r w:rsidRPr="00543C51">
        <w:rPr>
          <w:szCs w:val="26"/>
        </w:rPr>
        <w:t xml:space="preserve"> ngừa sự lây truyền của các bệnh lây qua đường tiêu hóa, côn trùng, cần loại bỏ chỗ sinh sản của muỗi truyền sốt rét, </w:t>
      </w:r>
      <w:hyperlink r:id="rId36" w:history="1">
        <w:r w:rsidRPr="00543C51">
          <w:rPr>
            <w:szCs w:val="26"/>
          </w:rPr>
          <w:t>sốt xuất huyết</w:t>
        </w:r>
      </w:hyperlink>
      <w:r w:rsidRPr="00543C51">
        <w:rPr>
          <w:szCs w:val="26"/>
        </w:rPr>
        <w:t> và các bệnh do muỗi truyền khác. Cung cấp nước sạch cho ăn uống và sinh hoạt; thu gom và xử lý rác thải, xử lý các chất thải hợp vệ sinh theo quy định.</w:t>
      </w:r>
    </w:p>
    <w:p w:rsidR="00607780" w:rsidRPr="00543C51" w:rsidRDefault="00607780" w:rsidP="002D7971">
      <w:pPr>
        <w:numPr>
          <w:ilvl w:val="0"/>
          <w:numId w:val="25"/>
        </w:numPr>
        <w:tabs>
          <w:tab w:val="clear" w:pos="420"/>
        </w:tabs>
        <w:autoSpaceDE w:val="0"/>
        <w:autoSpaceDN w:val="0"/>
        <w:ind w:left="426" w:hanging="326"/>
        <w:rPr>
          <w:szCs w:val="28"/>
        </w:rPr>
      </w:pPr>
      <w:r w:rsidRPr="00543C51">
        <w:rPr>
          <w:szCs w:val="28"/>
        </w:rPr>
        <w:t>Định kỳ khơi thông hệ thống thoát nước mặt, nước thải để đảm bảo khả năng thoát nước của khu vực</w:t>
      </w:r>
      <w:r w:rsidR="00DA0EC7" w:rsidRPr="00543C51">
        <w:rPr>
          <w:szCs w:val="28"/>
        </w:rPr>
        <w:t>kế xây dựng nhà xưởng có tính toán đến điều kiện khí hậu của địa phương, nền móng, tường được xây dựng vững chắc để có thể chống chịu</w:t>
      </w:r>
      <w:r w:rsidR="006E4B35" w:rsidRPr="00543C51">
        <w:rPr>
          <w:szCs w:val="28"/>
          <w:lang w:val="en-US"/>
        </w:rPr>
        <w:t>.</w:t>
      </w:r>
    </w:p>
    <w:p w:rsidR="00A160DA" w:rsidRPr="00543C51" w:rsidRDefault="00DA0EC7" w:rsidP="002D7971">
      <w:pPr>
        <w:numPr>
          <w:ilvl w:val="0"/>
          <w:numId w:val="25"/>
        </w:numPr>
        <w:tabs>
          <w:tab w:val="clear" w:pos="420"/>
        </w:tabs>
        <w:autoSpaceDE w:val="0"/>
        <w:autoSpaceDN w:val="0"/>
        <w:ind w:left="426" w:hanging="326"/>
        <w:rPr>
          <w:szCs w:val="28"/>
        </w:rPr>
      </w:pPr>
      <w:r w:rsidRPr="00543C51">
        <w:rPr>
          <w:lang w:val="sv-SE"/>
        </w:rPr>
        <w:t>Thành</w:t>
      </w:r>
      <w:r w:rsidRPr="00543C51">
        <w:rPr>
          <w:szCs w:val="28"/>
        </w:rPr>
        <w:t xml:space="preserve"> lập ban chỉ huy phòng chống lụt bão trong Công ty.</w:t>
      </w:r>
    </w:p>
    <w:p w:rsidR="00A160DA" w:rsidRPr="00543C51" w:rsidRDefault="00DA0EC7" w:rsidP="002D7971">
      <w:pPr>
        <w:numPr>
          <w:ilvl w:val="0"/>
          <w:numId w:val="24"/>
        </w:numPr>
        <w:ind w:left="851"/>
        <w:rPr>
          <w:i/>
          <w:iCs/>
        </w:rPr>
      </w:pPr>
      <w:r w:rsidRPr="00543C51">
        <w:rPr>
          <w:i/>
          <w:iCs/>
        </w:rPr>
        <w:t>Biện pháp ứng phó và khắc phục hậu quả thiên tai, dịch bệnh</w:t>
      </w:r>
    </w:p>
    <w:p w:rsidR="00FC7C12" w:rsidRPr="00543C51" w:rsidRDefault="00FC7C12" w:rsidP="002D7971">
      <w:pPr>
        <w:numPr>
          <w:ilvl w:val="0"/>
          <w:numId w:val="25"/>
        </w:numPr>
        <w:tabs>
          <w:tab w:val="clear" w:pos="420"/>
        </w:tabs>
        <w:autoSpaceDE w:val="0"/>
        <w:autoSpaceDN w:val="0"/>
        <w:ind w:left="426" w:hanging="326"/>
        <w:rPr>
          <w:szCs w:val="26"/>
        </w:rPr>
      </w:pPr>
      <w:r w:rsidRPr="00543C51">
        <w:rPr>
          <w:szCs w:val="26"/>
        </w:rPr>
        <w:t>Phun những hóa chất diệt muỗi, ruồi; loại bỏ các dụng cụ chứa nước và các vật thải rắn để hạn chế nơi sinh sản của muỗi.</w:t>
      </w:r>
    </w:p>
    <w:p w:rsidR="00B820C3" w:rsidRPr="00543C51" w:rsidRDefault="00B820C3" w:rsidP="002D7971">
      <w:pPr>
        <w:numPr>
          <w:ilvl w:val="0"/>
          <w:numId w:val="25"/>
        </w:numPr>
        <w:tabs>
          <w:tab w:val="clear" w:pos="420"/>
        </w:tabs>
        <w:autoSpaceDE w:val="0"/>
        <w:autoSpaceDN w:val="0"/>
        <w:ind w:left="426" w:hanging="326"/>
        <w:rPr>
          <w:szCs w:val="28"/>
        </w:rPr>
      </w:pPr>
      <w:r w:rsidRPr="00543C51">
        <w:rPr>
          <w:szCs w:val="28"/>
        </w:rPr>
        <w:t>Thực hiện theo các hướng dẫn của cơ quan y tế địa phương về phòng ngừa lây lan các dịch bệnh khi có dịch xảy ra.</w:t>
      </w:r>
    </w:p>
    <w:p w:rsidR="00B820C3" w:rsidRPr="00543C51" w:rsidRDefault="00B820C3" w:rsidP="002D7971">
      <w:pPr>
        <w:numPr>
          <w:ilvl w:val="0"/>
          <w:numId w:val="25"/>
        </w:numPr>
        <w:tabs>
          <w:tab w:val="clear" w:pos="420"/>
        </w:tabs>
        <w:autoSpaceDE w:val="0"/>
        <w:autoSpaceDN w:val="0"/>
        <w:ind w:left="426" w:hanging="326"/>
        <w:rPr>
          <w:szCs w:val="28"/>
        </w:rPr>
      </w:pPr>
      <w:r w:rsidRPr="00543C51">
        <w:rPr>
          <w:szCs w:val="28"/>
        </w:rPr>
        <w:t>Phối hợp với cơ quan y tế địa phương để bao vây và dập tắt dịch khi có người lao động nhiễm bệnh đầu tiên, ổ dịch nhỏ, xử lý kịp thời không để dịch lây lan.</w:t>
      </w:r>
    </w:p>
    <w:p w:rsidR="00A160DA" w:rsidRPr="00543C51" w:rsidRDefault="00DA0EC7" w:rsidP="00D33C72">
      <w:pPr>
        <w:pStyle w:val="Heading2"/>
        <w:rPr>
          <w:rFonts w:ascii="Times New Roman" w:hAnsi="Times New Roman"/>
          <w:lang w:val="vi-VN"/>
        </w:rPr>
      </w:pPr>
      <w:bookmarkStart w:id="455" w:name="_Toc27677"/>
      <w:bookmarkStart w:id="456" w:name="_Toc23692"/>
      <w:bookmarkStart w:id="457" w:name="_Toc11157"/>
      <w:bookmarkStart w:id="458" w:name="_Toc4074"/>
      <w:bookmarkStart w:id="459" w:name="_Toc4702"/>
      <w:bookmarkStart w:id="460" w:name="_Toc22758"/>
      <w:bookmarkStart w:id="461" w:name="_Toc54595282"/>
      <w:bookmarkStart w:id="462" w:name="_Toc109664670"/>
      <w:bookmarkStart w:id="463" w:name="_Toc109664813"/>
      <w:bookmarkStart w:id="464" w:name="_Toc109665232"/>
      <w:bookmarkStart w:id="465" w:name="_Toc109665282"/>
      <w:bookmarkStart w:id="466" w:name="_Toc121995701"/>
      <w:r w:rsidRPr="00543C51">
        <w:rPr>
          <w:rFonts w:ascii="Times New Roman" w:hAnsi="Times New Roman"/>
          <w:lang w:val="vi-VN"/>
        </w:rPr>
        <w:t>Tổ chức thực hiện các công trình, biện pháp bảo vệ môi trường</w:t>
      </w:r>
      <w:bookmarkEnd w:id="380"/>
      <w:bookmarkEnd w:id="381"/>
      <w:bookmarkEnd w:id="455"/>
      <w:bookmarkEnd w:id="456"/>
      <w:bookmarkEnd w:id="457"/>
      <w:bookmarkEnd w:id="458"/>
      <w:bookmarkEnd w:id="459"/>
      <w:bookmarkEnd w:id="460"/>
      <w:bookmarkEnd w:id="461"/>
      <w:bookmarkEnd w:id="462"/>
      <w:bookmarkEnd w:id="463"/>
      <w:bookmarkEnd w:id="464"/>
      <w:bookmarkEnd w:id="465"/>
      <w:bookmarkEnd w:id="466"/>
    </w:p>
    <w:p w:rsidR="0007787A" w:rsidRPr="00543C51" w:rsidRDefault="0007787A" w:rsidP="00632D72">
      <w:pPr>
        <w:pStyle w:val="Heading3"/>
      </w:pPr>
      <w:bookmarkStart w:id="467" w:name="_Toc121995702"/>
      <w:r w:rsidRPr="00543C51">
        <w:t>Danh mục công trình, biện pháp bảo vệ môi trường của dự án</w:t>
      </w:r>
      <w:bookmarkEnd w:id="467"/>
    </w:p>
    <w:p w:rsidR="00632D72" w:rsidRPr="00543C51" w:rsidRDefault="00632D72" w:rsidP="00632D72">
      <w:pPr>
        <w:rPr>
          <w:lang w:val="pt-BR"/>
        </w:rPr>
      </w:pPr>
      <w:r w:rsidRPr="00543C51">
        <w:rPr>
          <w:lang w:val="pt-BR"/>
        </w:rPr>
        <w:t xml:space="preserve">Những công trình bảo vệ môi trường chính của dự án được trình bày trong </w:t>
      </w:r>
      <w:r w:rsidRPr="00543C51">
        <w:rPr>
          <w:lang w:val="pt-BR"/>
        </w:rPr>
        <w:fldChar w:fldCharType="begin"/>
      </w:r>
      <w:r w:rsidRPr="00543C51">
        <w:rPr>
          <w:lang w:val="pt-BR"/>
        </w:rPr>
        <w:instrText xml:space="preserve"> REF _Ref109670256 \h </w:instrText>
      </w:r>
      <w:r w:rsidRPr="00543C51">
        <w:rPr>
          <w:lang w:val="pt-BR"/>
        </w:rPr>
      </w:r>
      <w:r w:rsidRPr="00543C51">
        <w:rPr>
          <w:lang w:val="pt-BR"/>
        </w:rPr>
        <w:fldChar w:fldCharType="separate"/>
      </w:r>
      <w:r w:rsidR="00667E78" w:rsidRPr="00543C51">
        <w:t xml:space="preserve">Bảng </w:t>
      </w:r>
      <w:r w:rsidR="00667E78">
        <w:rPr>
          <w:noProof/>
        </w:rPr>
        <w:t>IV</w:t>
      </w:r>
      <w:r w:rsidR="00667E78" w:rsidRPr="00543C51">
        <w:noBreakHyphen/>
      </w:r>
      <w:r w:rsidR="00667E78">
        <w:rPr>
          <w:noProof/>
        </w:rPr>
        <w:t>4</w:t>
      </w:r>
      <w:r w:rsidRPr="00543C51">
        <w:rPr>
          <w:lang w:val="pt-BR"/>
        </w:rPr>
        <w:fldChar w:fldCharType="end"/>
      </w:r>
      <w:r w:rsidRPr="00543C51">
        <w:rPr>
          <w:lang w:val="pt-BR"/>
        </w:rPr>
        <w:t xml:space="preserve"> sau:</w:t>
      </w:r>
    </w:p>
    <w:p w:rsidR="00632D72" w:rsidRPr="00543C51" w:rsidRDefault="00632D72" w:rsidP="00632D72">
      <w:pPr>
        <w:pStyle w:val="MPBng"/>
        <w:spacing w:before="60" w:line="360" w:lineRule="exact"/>
        <w:rPr>
          <w:sz w:val="26"/>
          <w:lang w:val="vi-VN"/>
        </w:rPr>
      </w:pPr>
      <w:bookmarkStart w:id="468" w:name="_Ref109670256"/>
      <w:bookmarkStart w:id="469" w:name="_Toc35442295"/>
      <w:bookmarkStart w:id="470" w:name="_Toc48657343"/>
      <w:bookmarkStart w:id="471" w:name="_Toc109663588"/>
      <w:bookmarkStart w:id="472" w:name="_Toc121995734"/>
      <w:proofErr w:type="gramStart"/>
      <w:r w:rsidRPr="00543C51">
        <w:t xml:space="preserve">Bảng </w:t>
      </w:r>
      <w:fldSimple w:instr=" STYLEREF 1 \s ">
        <w:r w:rsidR="00667E78">
          <w:rPr>
            <w:noProof/>
          </w:rPr>
          <w:t>IV</w:t>
        </w:r>
      </w:fldSimple>
      <w:r w:rsidRPr="00543C51">
        <w:noBreakHyphen/>
      </w:r>
      <w:fldSimple w:instr=" SEQ Bảng \* ARABIC \s 1 ">
        <w:r w:rsidR="00667E78">
          <w:rPr>
            <w:noProof/>
          </w:rPr>
          <w:t>4</w:t>
        </w:r>
      </w:fldSimple>
      <w:bookmarkEnd w:id="468"/>
      <w:r w:rsidRPr="00543C51">
        <w:t>.</w:t>
      </w:r>
      <w:proofErr w:type="gramEnd"/>
      <w:r w:rsidRPr="00543C51">
        <w:t xml:space="preserve"> </w:t>
      </w:r>
      <w:r w:rsidRPr="00543C51">
        <w:rPr>
          <w:sz w:val="26"/>
          <w:lang w:val="vi-VN"/>
        </w:rPr>
        <w:t>Tổng hợp danh mục công trình thực hiện các công trình bảo vệ môi trường</w:t>
      </w:r>
      <w:bookmarkEnd w:id="469"/>
      <w:bookmarkEnd w:id="470"/>
      <w:bookmarkEnd w:id="471"/>
      <w:bookmarkEnd w:id="472"/>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5"/>
      </w:tblGrid>
      <w:tr w:rsidR="00543C51" w:rsidRPr="00543C51" w:rsidTr="00CA32F2">
        <w:trPr>
          <w:trHeight w:val="747"/>
          <w:tblHeader/>
        </w:trPr>
        <w:tc>
          <w:tcPr>
            <w:tcW w:w="1560" w:type="dxa"/>
            <w:shd w:val="clear" w:color="auto" w:fill="D9D9D9"/>
            <w:vAlign w:val="center"/>
          </w:tcPr>
          <w:p w:rsidR="00632D72" w:rsidRPr="00543C51" w:rsidRDefault="00632D72" w:rsidP="00021FD5">
            <w:pPr>
              <w:jc w:val="center"/>
              <w:rPr>
                <w:b/>
                <w:szCs w:val="26"/>
              </w:rPr>
            </w:pPr>
            <w:r w:rsidRPr="00543C51">
              <w:rPr>
                <w:b/>
                <w:szCs w:val="26"/>
              </w:rPr>
              <w:t>STT</w:t>
            </w:r>
          </w:p>
        </w:tc>
        <w:tc>
          <w:tcPr>
            <w:tcW w:w="6945" w:type="dxa"/>
            <w:shd w:val="clear" w:color="auto" w:fill="D9D9D9"/>
            <w:vAlign w:val="center"/>
          </w:tcPr>
          <w:p w:rsidR="00632D72" w:rsidRPr="00543C51" w:rsidRDefault="00632D72" w:rsidP="00021FD5">
            <w:pPr>
              <w:jc w:val="center"/>
              <w:rPr>
                <w:b/>
                <w:szCs w:val="26"/>
              </w:rPr>
            </w:pPr>
            <w:r w:rsidRPr="00543C51">
              <w:rPr>
                <w:b/>
                <w:szCs w:val="26"/>
              </w:rPr>
              <w:t>Danh mục</w:t>
            </w:r>
          </w:p>
        </w:tc>
      </w:tr>
      <w:tr w:rsidR="00543C51" w:rsidRPr="00543C51" w:rsidTr="00CA32F2">
        <w:tc>
          <w:tcPr>
            <w:tcW w:w="1560" w:type="dxa"/>
            <w:shd w:val="clear" w:color="auto" w:fill="auto"/>
          </w:tcPr>
          <w:p w:rsidR="00632D72" w:rsidRPr="00543C51" w:rsidRDefault="00632D72" w:rsidP="00021FD5">
            <w:pPr>
              <w:jc w:val="center"/>
              <w:rPr>
                <w:b/>
                <w:szCs w:val="26"/>
                <w:lang w:val="en-US"/>
              </w:rPr>
            </w:pPr>
            <w:r w:rsidRPr="00543C51">
              <w:rPr>
                <w:b/>
                <w:szCs w:val="26"/>
                <w:lang w:val="en-US"/>
              </w:rPr>
              <w:t>I</w:t>
            </w:r>
          </w:p>
        </w:tc>
        <w:tc>
          <w:tcPr>
            <w:tcW w:w="6945" w:type="dxa"/>
            <w:shd w:val="clear" w:color="auto" w:fill="auto"/>
          </w:tcPr>
          <w:p w:rsidR="00632D72" w:rsidRPr="00543C51" w:rsidRDefault="00632D72" w:rsidP="00021FD5">
            <w:pPr>
              <w:rPr>
                <w:szCs w:val="26"/>
              </w:rPr>
            </w:pPr>
            <w:r w:rsidRPr="00543C51">
              <w:rPr>
                <w:b/>
                <w:szCs w:val="26"/>
              </w:rPr>
              <w:t>Giai đoạn xây dựng</w:t>
            </w:r>
          </w:p>
        </w:tc>
      </w:tr>
      <w:tr w:rsidR="00543C51" w:rsidRPr="00543C51" w:rsidTr="00CA32F2">
        <w:tc>
          <w:tcPr>
            <w:tcW w:w="1560" w:type="dxa"/>
            <w:shd w:val="clear" w:color="auto" w:fill="auto"/>
          </w:tcPr>
          <w:p w:rsidR="00632D72" w:rsidRPr="00543C51" w:rsidRDefault="00632D72" w:rsidP="00021FD5">
            <w:pPr>
              <w:jc w:val="center"/>
              <w:rPr>
                <w:szCs w:val="26"/>
              </w:rPr>
            </w:pPr>
            <w:r w:rsidRPr="00543C51">
              <w:rPr>
                <w:szCs w:val="26"/>
              </w:rPr>
              <w:t>1</w:t>
            </w:r>
          </w:p>
        </w:tc>
        <w:tc>
          <w:tcPr>
            <w:tcW w:w="6945" w:type="dxa"/>
            <w:shd w:val="clear" w:color="auto" w:fill="auto"/>
          </w:tcPr>
          <w:p w:rsidR="00632D72" w:rsidRPr="00543C51" w:rsidRDefault="00632D72" w:rsidP="00021FD5">
            <w:pPr>
              <w:rPr>
                <w:szCs w:val="26"/>
              </w:rPr>
            </w:pPr>
            <w:r w:rsidRPr="00543C51">
              <w:rPr>
                <w:szCs w:val="26"/>
              </w:rPr>
              <w:t>Lập hàng rào, lưới chắn</w:t>
            </w:r>
          </w:p>
        </w:tc>
      </w:tr>
      <w:tr w:rsidR="00543C51" w:rsidRPr="00543C51" w:rsidTr="00CA32F2">
        <w:tc>
          <w:tcPr>
            <w:tcW w:w="1560" w:type="dxa"/>
            <w:shd w:val="clear" w:color="auto" w:fill="auto"/>
          </w:tcPr>
          <w:p w:rsidR="00632D72" w:rsidRPr="00543C51" w:rsidRDefault="00632D72" w:rsidP="00021FD5">
            <w:pPr>
              <w:jc w:val="center"/>
              <w:rPr>
                <w:szCs w:val="26"/>
              </w:rPr>
            </w:pPr>
            <w:r w:rsidRPr="00543C51">
              <w:rPr>
                <w:szCs w:val="26"/>
              </w:rPr>
              <w:t>2</w:t>
            </w:r>
          </w:p>
        </w:tc>
        <w:tc>
          <w:tcPr>
            <w:tcW w:w="6945" w:type="dxa"/>
            <w:shd w:val="clear" w:color="auto" w:fill="auto"/>
          </w:tcPr>
          <w:p w:rsidR="00632D72" w:rsidRPr="00543C51" w:rsidRDefault="00632D72" w:rsidP="00021FD5">
            <w:pPr>
              <w:rPr>
                <w:szCs w:val="26"/>
              </w:rPr>
            </w:pPr>
            <w:r w:rsidRPr="00543C51">
              <w:rPr>
                <w:szCs w:val="26"/>
              </w:rPr>
              <w:t>Tấm chắn bùn - hướng dòng nước mưa</w:t>
            </w:r>
          </w:p>
        </w:tc>
      </w:tr>
      <w:tr w:rsidR="00543C51" w:rsidRPr="00543C51" w:rsidTr="00CA32F2">
        <w:tc>
          <w:tcPr>
            <w:tcW w:w="1560" w:type="dxa"/>
            <w:shd w:val="clear" w:color="auto" w:fill="auto"/>
          </w:tcPr>
          <w:p w:rsidR="00632D72" w:rsidRPr="00543C51" w:rsidRDefault="00632D72" w:rsidP="00021FD5">
            <w:pPr>
              <w:jc w:val="center"/>
              <w:rPr>
                <w:szCs w:val="26"/>
              </w:rPr>
            </w:pPr>
            <w:r w:rsidRPr="00543C51">
              <w:rPr>
                <w:szCs w:val="26"/>
              </w:rPr>
              <w:lastRenderedPageBreak/>
              <w:t>3</w:t>
            </w:r>
          </w:p>
        </w:tc>
        <w:tc>
          <w:tcPr>
            <w:tcW w:w="6945" w:type="dxa"/>
            <w:shd w:val="clear" w:color="auto" w:fill="auto"/>
          </w:tcPr>
          <w:p w:rsidR="00632D72" w:rsidRPr="00543C51" w:rsidRDefault="00632D72" w:rsidP="00021FD5">
            <w:pPr>
              <w:rPr>
                <w:szCs w:val="26"/>
              </w:rPr>
            </w:pPr>
            <w:r w:rsidRPr="00543C51">
              <w:rPr>
                <w:szCs w:val="26"/>
              </w:rPr>
              <w:t>Thiết bị bảo hộ lao động</w:t>
            </w:r>
          </w:p>
        </w:tc>
      </w:tr>
      <w:tr w:rsidR="00543C51" w:rsidRPr="00543C51" w:rsidTr="00CA32F2">
        <w:tc>
          <w:tcPr>
            <w:tcW w:w="1560" w:type="dxa"/>
            <w:shd w:val="clear" w:color="auto" w:fill="auto"/>
          </w:tcPr>
          <w:p w:rsidR="00632D72" w:rsidRPr="00543C51" w:rsidRDefault="00632D72" w:rsidP="00021FD5">
            <w:pPr>
              <w:jc w:val="center"/>
              <w:rPr>
                <w:szCs w:val="26"/>
              </w:rPr>
            </w:pPr>
            <w:r w:rsidRPr="00543C51">
              <w:rPr>
                <w:szCs w:val="26"/>
              </w:rPr>
              <w:t>4</w:t>
            </w:r>
          </w:p>
        </w:tc>
        <w:tc>
          <w:tcPr>
            <w:tcW w:w="6945" w:type="dxa"/>
            <w:shd w:val="clear" w:color="auto" w:fill="auto"/>
          </w:tcPr>
          <w:p w:rsidR="00632D72" w:rsidRPr="00543C51" w:rsidRDefault="00632D72" w:rsidP="00021FD5">
            <w:pPr>
              <w:rPr>
                <w:szCs w:val="26"/>
              </w:rPr>
            </w:pPr>
            <w:r w:rsidRPr="00543C51">
              <w:rPr>
                <w:szCs w:val="26"/>
              </w:rPr>
              <w:t>Thùng rác</w:t>
            </w:r>
            <w:r w:rsidRPr="00543C51">
              <w:rPr>
                <w:szCs w:val="26"/>
                <w:lang w:val="en-US"/>
              </w:rPr>
              <w:t xml:space="preserve"> thải sinh hoạt</w:t>
            </w:r>
            <w:r w:rsidRPr="00543C51">
              <w:rPr>
                <w:szCs w:val="26"/>
              </w:rPr>
              <w:t xml:space="preserve"> loại </w:t>
            </w:r>
            <w:r w:rsidRPr="00543C51">
              <w:rPr>
                <w:szCs w:val="26"/>
                <w:lang w:val="en-US"/>
              </w:rPr>
              <w:t>200</w:t>
            </w:r>
            <w:r w:rsidRPr="00543C51">
              <w:rPr>
                <w:szCs w:val="26"/>
              </w:rPr>
              <w:t xml:space="preserve"> lít</w:t>
            </w:r>
          </w:p>
        </w:tc>
      </w:tr>
      <w:tr w:rsidR="00543C51" w:rsidRPr="00543C51" w:rsidTr="00CA32F2">
        <w:tc>
          <w:tcPr>
            <w:tcW w:w="1560" w:type="dxa"/>
            <w:shd w:val="clear" w:color="auto" w:fill="auto"/>
          </w:tcPr>
          <w:p w:rsidR="00632D72" w:rsidRPr="00543C51" w:rsidRDefault="00632D72" w:rsidP="00021FD5">
            <w:pPr>
              <w:jc w:val="center"/>
              <w:rPr>
                <w:szCs w:val="26"/>
                <w:lang w:val="en-US"/>
              </w:rPr>
            </w:pPr>
            <w:r w:rsidRPr="00543C51">
              <w:rPr>
                <w:szCs w:val="26"/>
                <w:lang w:val="en-US"/>
              </w:rPr>
              <w:t>5</w:t>
            </w:r>
          </w:p>
        </w:tc>
        <w:tc>
          <w:tcPr>
            <w:tcW w:w="6945" w:type="dxa"/>
            <w:shd w:val="clear" w:color="auto" w:fill="auto"/>
          </w:tcPr>
          <w:p w:rsidR="00632D72" w:rsidRPr="00543C51" w:rsidRDefault="00632D72" w:rsidP="00632D72">
            <w:pPr>
              <w:rPr>
                <w:szCs w:val="26"/>
              </w:rPr>
            </w:pPr>
            <w:r w:rsidRPr="00543C51">
              <w:rPr>
                <w:szCs w:val="26"/>
              </w:rPr>
              <w:t xml:space="preserve">Thùng chứa chất thải nguy hại loại </w:t>
            </w:r>
            <w:r w:rsidRPr="00543C51">
              <w:rPr>
                <w:szCs w:val="26"/>
                <w:lang w:val="en-US"/>
              </w:rPr>
              <w:t>150</w:t>
            </w:r>
            <w:r w:rsidRPr="00543C51">
              <w:rPr>
                <w:szCs w:val="26"/>
              </w:rPr>
              <w:t xml:space="preserve"> lít</w:t>
            </w:r>
          </w:p>
        </w:tc>
      </w:tr>
      <w:tr w:rsidR="00543C51" w:rsidRPr="00543C51" w:rsidTr="00CA32F2">
        <w:tc>
          <w:tcPr>
            <w:tcW w:w="1560" w:type="dxa"/>
            <w:shd w:val="clear" w:color="auto" w:fill="auto"/>
          </w:tcPr>
          <w:p w:rsidR="00632D72" w:rsidRPr="00543C51" w:rsidRDefault="00632D72" w:rsidP="00021FD5">
            <w:pPr>
              <w:jc w:val="center"/>
              <w:rPr>
                <w:szCs w:val="26"/>
                <w:lang w:val="en-US"/>
              </w:rPr>
            </w:pPr>
            <w:r w:rsidRPr="00543C51">
              <w:rPr>
                <w:szCs w:val="26"/>
                <w:lang w:val="en-US"/>
              </w:rPr>
              <w:t>6</w:t>
            </w:r>
          </w:p>
        </w:tc>
        <w:tc>
          <w:tcPr>
            <w:tcW w:w="6945" w:type="dxa"/>
            <w:shd w:val="clear" w:color="auto" w:fill="auto"/>
          </w:tcPr>
          <w:p w:rsidR="00632D72" w:rsidRPr="00543C51" w:rsidRDefault="00632D72" w:rsidP="00021FD5">
            <w:pPr>
              <w:rPr>
                <w:szCs w:val="26"/>
              </w:rPr>
            </w:pPr>
            <w:r w:rsidRPr="00543C51">
              <w:rPr>
                <w:szCs w:val="26"/>
              </w:rPr>
              <w:t>Bể lắng nước rửa xe và dụng cụ thi công</w:t>
            </w:r>
          </w:p>
        </w:tc>
      </w:tr>
      <w:tr w:rsidR="00543C51" w:rsidRPr="00543C51" w:rsidTr="00CA32F2">
        <w:tc>
          <w:tcPr>
            <w:tcW w:w="1560" w:type="dxa"/>
            <w:shd w:val="clear" w:color="auto" w:fill="auto"/>
          </w:tcPr>
          <w:p w:rsidR="00632D72" w:rsidRPr="00543C51" w:rsidRDefault="00632D72" w:rsidP="00021FD5">
            <w:pPr>
              <w:jc w:val="center"/>
              <w:rPr>
                <w:szCs w:val="26"/>
                <w:lang w:val="en-US"/>
              </w:rPr>
            </w:pPr>
            <w:r w:rsidRPr="00543C51">
              <w:rPr>
                <w:szCs w:val="26"/>
                <w:lang w:val="en-US"/>
              </w:rPr>
              <w:t>7</w:t>
            </w:r>
          </w:p>
        </w:tc>
        <w:tc>
          <w:tcPr>
            <w:tcW w:w="6945" w:type="dxa"/>
            <w:shd w:val="clear" w:color="auto" w:fill="auto"/>
          </w:tcPr>
          <w:p w:rsidR="00632D72" w:rsidRPr="00543C51" w:rsidRDefault="00632D72" w:rsidP="00021FD5">
            <w:pPr>
              <w:rPr>
                <w:szCs w:val="26"/>
              </w:rPr>
            </w:pPr>
            <w:r w:rsidRPr="00543C51">
              <w:rPr>
                <w:szCs w:val="26"/>
              </w:rPr>
              <w:t>Nhà vệ sinh di động + bể tự hoại</w:t>
            </w:r>
          </w:p>
        </w:tc>
      </w:tr>
      <w:tr w:rsidR="00543C51" w:rsidRPr="00543C51" w:rsidTr="00CA32F2">
        <w:tc>
          <w:tcPr>
            <w:tcW w:w="1560" w:type="dxa"/>
            <w:shd w:val="clear" w:color="auto" w:fill="auto"/>
          </w:tcPr>
          <w:p w:rsidR="00632D72" w:rsidRPr="00543C51" w:rsidRDefault="00632D72" w:rsidP="00021FD5">
            <w:pPr>
              <w:jc w:val="center"/>
              <w:rPr>
                <w:b/>
                <w:szCs w:val="26"/>
                <w:lang w:val="en-US"/>
              </w:rPr>
            </w:pPr>
            <w:r w:rsidRPr="00543C51">
              <w:rPr>
                <w:b/>
                <w:szCs w:val="26"/>
                <w:lang w:val="en-US"/>
              </w:rPr>
              <w:t>II</w:t>
            </w:r>
          </w:p>
        </w:tc>
        <w:tc>
          <w:tcPr>
            <w:tcW w:w="6945" w:type="dxa"/>
            <w:shd w:val="clear" w:color="auto" w:fill="auto"/>
          </w:tcPr>
          <w:p w:rsidR="00632D72" w:rsidRPr="00543C51" w:rsidRDefault="00632D72" w:rsidP="00021FD5">
            <w:pPr>
              <w:rPr>
                <w:szCs w:val="26"/>
              </w:rPr>
            </w:pPr>
            <w:r w:rsidRPr="00543C51">
              <w:rPr>
                <w:b/>
                <w:szCs w:val="26"/>
              </w:rPr>
              <w:t>Giai đoạn hoạt động</w:t>
            </w:r>
          </w:p>
        </w:tc>
      </w:tr>
      <w:tr w:rsidR="00543C51" w:rsidRPr="00543C51" w:rsidTr="00CA32F2">
        <w:tc>
          <w:tcPr>
            <w:tcW w:w="1560" w:type="dxa"/>
            <w:shd w:val="clear" w:color="auto" w:fill="auto"/>
          </w:tcPr>
          <w:p w:rsidR="00632D72" w:rsidRPr="00543C51" w:rsidRDefault="00632D72" w:rsidP="00021FD5">
            <w:pPr>
              <w:jc w:val="center"/>
              <w:rPr>
                <w:szCs w:val="26"/>
              </w:rPr>
            </w:pPr>
            <w:r w:rsidRPr="00543C51">
              <w:rPr>
                <w:szCs w:val="26"/>
              </w:rPr>
              <w:t>1</w:t>
            </w:r>
          </w:p>
        </w:tc>
        <w:tc>
          <w:tcPr>
            <w:tcW w:w="6945" w:type="dxa"/>
            <w:shd w:val="clear" w:color="auto" w:fill="auto"/>
          </w:tcPr>
          <w:p w:rsidR="00632D72" w:rsidRPr="00543C51" w:rsidRDefault="00632D72" w:rsidP="00632D72">
            <w:pPr>
              <w:rPr>
                <w:szCs w:val="26"/>
              </w:rPr>
            </w:pPr>
            <w:r w:rsidRPr="00543C51">
              <w:rPr>
                <w:spacing w:val="-4"/>
                <w:szCs w:val="26"/>
                <w:lang w:val="pt-BR"/>
              </w:rPr>
              <w:t xml:space="preserve">Hệ thống thu gom và thoát nước mưa </w:t>
            </w:r>
          </w:p>
        </w:tc>
      </w:tr>
      <w:tr w:rsidR="00543C51" w:rsidRPr="00543C51" w:rsidTr="00CA32F2">
        <w:tc>
          <w:tcPr>
            <w:tcW w:w="1560" w:type="dxa"/>
            <w:shd w:val="clear" w:color="auto" w:fill="auto"/>
          </w:tcPr>
          <w:p w:rsidR="00632D72" w:rsidRPr="00543C51" w:rsidRDefault="00632D72" w:rsidP="00021FD5">
            <w:pPr>
              <w:jc w:val="center"/>
              <w:rPr>
                <w:szCs w:val="26"/>
                <w:lang w:val="en-US"/>
              </w:rPr>
            </w:pPr>
            <w:r w:rsidRPr="00543C51">
              <w:rPr>
                <w:szCs w:val="26"/>
                <w:lang w:val="en-US"/>
              </w:rPr>
              <w:t>2</w:t>
            </w:r>
          </w:p>
        </w:tc>
        <w:tc>
          <w:tcPr>
            <w:tcW w:w="6945" w:type="dxa"/>
            <w:shd w:val="clear" w:color="auto" w:fill="auto"/>
          </w:tcPr>
          <w:p w:rsidR="00632D72" w:rsidRPr="00543C51" w:rsidRDefault="00632D72" w:rsidP="00021FD5">
            <w:pPr>
              <w:rPr>
                <w:szCs w:val="26"/>
                <w:lang w:val="en-US"/>
              </w:rPr>
            </w:pPr>
            <w:r w:rsidRPr="00543C51">
              <w:rPr>
                <w:szCs w:val="26"/>
              </w:rPr>
              <w:t>Hệ thống thu gom và thoát nước thải</w:t>
            </w:r>
            <w:r w:rsidRPr="00543C51">
              <w:rPr>
                <w:szCs w:val="26"/>
                <w:lang w:val="en-US"/>
              </w:rPr>
              <w:t xml:space="preserve"> </w:t>
            </w:r>
          </w:p>
        </w:tc>
      </w:tr>
      <w:tr w:rsidR="00543C51" w:rsidRPr="00543C51" w:rsidTr="00CA32F2">
        <w:tc>
          <w:tcPr>
            <w:tcW w:w="1560" w:type="dxa"/>
            <w:shd w:val="clear" w:color="auto" w:fill="auto"/>
          </w:tcPr>
          <w:p w:rsidR="00CA32F2" w:rsidRPr="00543C51" w:rsidRDefault="00CA32F2" w:rsidP="00021FD5">
            <w:pPr>
              <w:jc w:val="center"/>
              <w:rPr>
                <w:szCs w:val="26"/>
                <w:lang w:val="en-US"/>
              </w:rPr>
            </w:pPr>
            <w:r w:rsidRPr="00543C51">
              <w:rPr>
                <w:szCs w:val="26"/>
                <w:lang w:val="en-US"/>
              </w:rPr>
              <w:t>3</w:t>
            </w:r>
          </w:p>
        </w:tc>
        <w:tc>
          <w:tcPr>
            <w:tcW w:w="6945" w:type="dxa"/>
            <w:shd w:val="clear" w:color="auto" w:fill="auto"/>
          </w:tcPr>
          <w:p w:rsidR="00CA32F2" w:rsidRPr="00543C51" w:rsidRDefault="00CA32F2" w:rsidP="00021FD5">
            <w:pPr>
              <w:rPr>
                <w:szCs w:val="26"/>
                <w:lang w:val="en-US"/>
              </w:rPr>
            </w:pPr>
            <w:r w:rsidRPr="00543C51">
              <w:rPr>
                <w:szCs w:val="26"/>
                <w:lang w:val="en-US"/>
              </w:rPr>
              <w:t>Nhà chứa chất thải rắn</w:t>
            </w:r>
          </w:p>
        </w:tc>
      </w:tr>
      <w:tr w:rsidR="00543C51" w:rsidRPr="00543C51" w:rsidTr="00CA32F2">
        <w:tc>
          <w:tcPr>
            <w:tcW w:w="1560" w:type="dxa"/>
            <w:shd w:val="clear" w:color="auto" w:fill="auto"/>
          </w:tcPr>
          <w:p w:rsidR="00CA32F2" w:rsidRPr="00543C51" w:rsidRDefault="00CA32F2" w:rsidP="00021FD5">
            <w:pPr>
              <w:jc w:val="center"/>
              <w:rPr>
                <w:szCs w:val="26"/>
                <w:lang w:val="en-US"/>
              </w:rPr>
            </w:pPr>
            <w:r w:rsidRPr="00543C51">
              <w:rPr>
                <w:szCs w:val="26"/>
                <w:lang w:val="en-US"/>
              </w:rPr>
              <w:t>4</w:t>
            </w:r>
          </w:p>
        </w:tc>
        <w:tc>
          <w:tcPr>
            <w:tcW w:w="6945" w:type="dxa"/>
            <w:shd w:val="clear" w:color="auto" w:fill="auto"/>
          </w:tcPr>
          <w:p w:rsidR="00CA32F2" w:rsidRPr="00543C51" w:rsidRDefault="00CA32F2" w:rsidP="00021FD5">
            <w:pPr>
              <w:rPr>
                <w:szCs w:val="26"/>
                <w:lang w:val="en-US"/>
              </w:rPr>
            </w:pPr>
            <w:r w:rsidRPr="00543C51">
              <w:rPr>
                <w:szCs w:val="26"/>
                <w:lang w:val="en-US"/>
              </w:rPr>
              <w:t>Hệ thống thùng chứa rác hành lang</w:t>
            </w:r>
          </w:p>
        </w:tc>
      </w:tr>
    </w:tbl>
    <w:p w:rsidR="00632D72" w:rsidRPr="00543C51" w:rsidRDefault="00632D72" w:rsidP="008E6F69">
      <w:pPr>
        <w:pStyle w:val="nguon"/>
        <w:rPr>
          <w:lang w:val="vi-VN" w:eastAsia="vi-VN"/>
        </w:rPr>
      </w:pPr>
      <w:r w:rsidRPr="00543C51">
        <w:t>Nguồn: Công ty TNHH MTV Sản xuất Thương mại nhựa Bình Dương, 2022</w:t>
      </w:r>
    </w:p>
    <w:p w:rsidR="0007787A" w:rsidRPr="00543C51" w:rsidRDefault="0007787A" w:rsidP="00632D72">
      <w:pPr>
        <w:pStyle w:val="Heading3"/>
      </w:pPr>
      <w:bookmarkStart w:id="473" w:name="_Toc121995703"/>
      <w:r w:rsidRPr="00543C51">
        <w:t xml:space="preserve">Tóm tắt dự toán kinh phí đối với từng công trình </w:t>
      </w:r>
      <w:r w:rsidR="00CA32F2" w:rsidRPr="00543C51">
        <w:t>bảo vệ môi trường</w:t>
      </w:r>
      <w:bookmarkEnd w:id="473"/>
    </w:p>
    <w:p w:rsidR="00632D72" w:rsidRPr="00543C51" w:rsidRDefault="00632D72" w:rsidP="00784093">
      <w:pPr>
        <w:rPr>
          <w:lang w:val="nb-NO"/>
        </w:rPr>
      </w:pPr>
      <w:r w:rsidRPr="00543C51">
        <w:rPr>
          <w:lang w:val="nb-NO"/>
        </w:rPr>
        <w:t xml:space="preserve">Tổng vốn đầu tư của toàn dự án là </w:t>
      </w:r>
      <w:r w:rsidR="00784093" w:rsidRPr="00543C51">
        <w:rPr>
          <w:b/>
          <w:szCs w:val="26"/>
          <w:lang w:val="en-US"/>
        </w:rPr>
        <w:t>30.000.000</w:t>
      </w:r>
      <w:r w:rsidRPr="00543C51">
        <w:rPr>
          <w:b/>
          <w:szCs w:val="26"/>
          <w:lang w:val="en-US"/>
        </w:rPr>
        <w:t xml:space="preserve">.000 </w:t>
      </w:r>
      <w:r w:rsidRPr="00543C51">
        <w:rPr>
          <w:b/>
          <w:lang w:val="nb-NO"/>
        </w:rPr>
        <w:t>VNĐ</w:t>
      </w:r>
      <w:r w:rsidRPr="00543C51">
        <w:rPr>
          <w:lang w:val="nb-NO"/>
        </w:rPr>
        <w:t xml:space="preserve"> từ nguồn vốn chủ sở hữu</w:t>
      </w:r>
      <w:r w:rsidR="00CA32F2" w:rsidRPr="00543C51">
        <w:rPr>
          <w:lang w:val="nb-NO"/>
        </w:rPr>
        <w:t xml:space="preserve"> trong đó kinh phí xây dựng công trình bảo vệ môi trường của dự án là 1.</w:t>
      </w:r>
      <w:r w:rsidR="00535740" w:rsidRPr="00543C51">
        <w:rPr>
          <w:lang w:val="nb-NO"/>
        </w:rPr>
        <w:t>7</w:t>
      </w:r>
      <w:r w:rsidR="00CA32F2" w:rsidRPr="00543C51">
        <w:rPr>
          <w:lang w:val="nb-NO"/>
        </w:rPr>
        <w:t>00.000.000 VNĐ</w:t>
      </w:r>
      <w:r w:rsidRPr="00543C51">
        <w:rPr>
          <w:lang w:val="nb-NO"/>
        </w:rPr>
        <w:t xml:space="preserve">. Chi tiết tổng hợp chi phí đầu tư </w:t>
      </w:r>
      <w:r w:rsidR="00CA32F2" w:rsidRPr="00543C51">
        <w:rPr>
          <w:lang w:val="nb-NO"/>
        </w:rPr>
        <w:t>công trình bảo vệ môi trường</w:t>
      </w:r>
      <w:r w:rsidRPr="00543C51">
        <w:rPr>
          <w:lang w:val="nb-NO"/>
        </w:rPr>
        <w:t xml:space="preserve"> trình bày trong </w:t>
      </w:r>
      <w:r w:rsidRPr="00543C51">
        <w:rPr>
          <w:lang w:val="en-US"/>
        </w:rPr>
        <w:fldChar w:fldCharType="begin"/>
      </w:r>
      <w:r w:rsidRPr="00543C51">
        <w:rPr>
          <w:lang w:val="nb-NO"/>
        </w:rPr>
        <w:instrText xml:space="preserve"> REF _Ref38972748 \h  \* MERGEFORMAT </w:instrText>
      </w:r>
      <w:r w:rsidRPr="00543C51">
        <w:rPr>
          <w:lang w:val="en-US"/>
        </w:rPr>
      </w:r>
      <w:r w:rsidRPr="00543C51">
        <w:rPr>
          <w:lang w:val="en-US"/>
        </w:rPr>
        <w:fldChar w:fldCharType="separate"/>
      </w:r>
      <w:r w:rsidR="00667E78" w:rsidRPr="00543C51">
        <w:t xml:space="preserve">Bảng </w:t>
      </w:r>
      <w:r w:rsidR="00667E78">
        <w:t>IV</w:t>
      </w:r>
      <w:r w:rsidR="00667E78" w:rsidRPr="00543C51">
        <w:noBreakHyphen/>
      </w:r>
      <w:r w:rsidR="00667E78">
        <w:t>5</w:t>
      </w:r>
      <w:r w:rsidRPr="00543C51">
        <w:rPr>
          <w:lang w:val="en-US"/>
        </w:rPr>
        <w:fldChar w:fldCharType="end"/>
      </w:r>
      <w:r w:rsidRPr="00543C51">
        <w:rPr>
          <w:lang w:val="nb-NO"/>
        </w:rPr>
        <w:t xml:space="preserve"> sau:</w:t>
      </w:r>
    </w:p>
    <w:p w:rsidR="00632D72" w:rsidRPr="00543C51" w:rsidRDefault="00632D72" w:rsidP="00BC05F9">
      <w:pPr>
        <w:pStyle w:val="Bng"/>
      </w:pPr>
      <w:bookmarkStart w:id="474" w:name="_Ref38972748"/>
      <w:bookmarkStart w:id="475" w:name="_Toc74832567"/>
      <w:bookmarkStart w:id="476" w:name="_Toc109663616"/>
      <w:bookmarkStart w:id="477" w:name="_Toc121995735"/>
      <w:proofErr w:type="gramStart"/>
      <w:r w:rsidRPr="00543C51">
        <w:t xml:space="preserve">Bảng </w:t>
      </w:r>
      <w:fldSimple w:instr=" STYLEREF 1 \s ">
        <w:r w:rsidR="00667E78">
          <w:rPr>
            <w:noProof/>
          </w:rPr>
          <w:t>IV</w:t>
        </w:r>
      </w:fldSimple>
      <w:r w:rsidRPr="00543C51">
        <w:noBreakHyphen/>
      </w:r>
      <w:fldSimple w:instr=" SEQ Bảng \* ARABIC \s 1 ">
        <w:r w:rsidR="00667E78">
          <w:rPr>
            <w:noProof/>
          </w:rPr>
          <w:t>5</w:t>
        </w:r>
      </w:fldSimple>
      <w:bookmarkEnd w:id="474"/>
      <w:r w:rsidRPr="00543C51">
        <w:t>.</w:t>
      </w:r>
      <w:proofErr w:type="gramEnd"/>
      <w:r w:rsidRPr="00543C51">
        <w:t xml:space="preserve"> </w:t>
      </w:r>
      <w:bookmarkEnd w:id="475"/>
      <w:r w:rsidRPr="00543C51">
        <w:t>Tổng hợp chi phí đầu tư xây dựng dự kiến</w:t>
      </w:r>
      <w:bookmarkEnd w:id="476"/>
      <w:bookmarkEnd w:id="477"/>
    </w:p>
    <w:tbl>
      <w:tblPr>
        <w:tblW w:w="4907" w:type="pct"/>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4140"/>
        <w:gridCol w:w="1620"/>
        <w:gridCol w:w="1964"/>
      </w:tblGrid>
      <w:tr w:rsidR="00543C51" w:rsidRPr="00543C51" w:rsidTr="00F10114">
        <w:trPr>
          <w:cantSplit/>
          <w:trHeight w:val="1090"/>
          <w:tblHeader/>
          <w:jc w:val="center"/>
        </w:trPr>
        <w:tc>
          <w:tcPr>
            <w:tcW w:w="489" w:type="pct"/>
            <w:shd w:val="clear" w:color="auto" w:fill="D9D9D9"/>
            <w:vAlign w:val="center"/>
          </w:tcPr>
          <w:p w:rsidR="00F10114" w:rsidRPr="00543C51" w:rsidRDefault="00F10114" w:rsidP="00021FD5">
            <w:pPr>
              <w:widowControl w:val="0"/>
              <w:jc w:val="center"/>
              <w:rPr>
                <w:b/>
                <w:sz w:val="24"/>
                <w:szCs w:val="24"/>
              </w:rPr>
            </w:pPr>
            <w:r w:rsidRPr="00543C51">
              <w:rPr>
                <w:b/>
                <w:sz w:val="24"/>
                <w:szCs w:val="24"/>
              </w:rPr>
              <w:t>STT</w:t>
            </w:r>
          </w:p>
        </w:tc>
        <w:tc>
          <w:tcPr>
            <w:tcW w:w="2418" w:type="pct"/>
            <w:shd w:val="clear" w:color="auto" w:fill="D9D9D9"/>
            <w:vAlign w:val="center"/>
          </w:tcPr>
          <w:p w:rsidR="00F10114" w:rsidRPr="00543C51" w:rsidRDefault="00F10114" w:rsidP="00021FD5">
            <w:pPr>
              <w:widowControl w:val="0"/>
              <w:jc w:val="center"/>
              <w:rPr>
                <w:b/>
                <w:sz w:val="24"/>
                <w:szCs w:val="24"/>
              </w:rPr>
            </w:pPr>
            <w:r w:rsidRPr="00543C51">
              <w:rPr>
                <w:b/>
                <w:sz w:val="24"/>
                <w:szCs w:val="24"/>
              </w:rPr>
              <w:t>Nội dung</w:t>
            </w:r>
          </w:p>
        </w:tc>
        <w:tc>
          <w:tcPr>
            <w:tcW w:w="946" w:type="pct"/>
            <w:shd w:val="clear" w:color="auto" w:fill="D9D9D9"/>
            <w:vAlign w:val="center"/>
          </w:tcPr>
          <w:p w:rsidR="00F10114" w:rsidRPr="00543C51" w:rsidRDefault="00F10114" w:rsidP="00021FD5">
            <w:pPr>
              <w:widowControl w:val="0"/>
              <w:jc w:val="center"/>
              <w:rPr>
                <w:b/>
                <w:sz w:val="24"/>
                <w:szCs w:val="24"/>
              </w:rPr>
            </w:pPr>
            <w:r w:rsidRPr="00543C51">
              <w:rPr>
                <w:b/>
                <w:sz w:val="24"/>
                <w:szCs w:val="24"/>
              </w:rPr>
              <w:t>Đơn vị</w:t>
            </w:r>
          </w:p>
        </w:tc>
        <w:tc>
          <w:tcPr>
            <w:tcW w:w="1147" w:type="pct"/>
            <w:shd w:val="clear" w:color="auto" w:fill="D9D9D9"/>
            <w:vAlign w:val="center"/>
          </w:tcPr>
          <w:p w:rsidR="00F10114" w:rsidRPr="00543C51" w:rsidRDefault="00F10114" w:rsidP="00021FD5">
            <w:pPr>
              <w:widowControl w:val="0"/>
              <w:jc w:val="center"/>
              <w:rPr>
                <w:b/>
                <w:sz w:val="24"/>
                <w:szCs w:val="24"/>
              </w:rPr>
            </w:pPr>
            <w:r w:rsidRPr="00543C51">
              <w:rPr>
                <w:b/>
                <w:sz w:val="24"/>
                <w:szCs w:val="24"/>
              </w:rPr>
              <w:t>Kinh phí</w:t>
            </w:r>
          </w:p>
        </w:tc>
      </w:tr>
      <w:tr w:rsidR="00543C51" w:rsidRPr="00543C51" w:rsidTr="00F10114">
        <w:trPr>
          <w:cantSplit/>
          <w:jc w:val="center"/>
        </w:trPr>
        <w:tc>
          <w:tcPr>
            <w:tcW w:w="489" w:type="pct"/>
            <w:vAlign w:val="center"/>
          </w:tcPr>
          <w:p w:rsidR="00CA32F2" w:rsidRPr="00543C51" w:rsidRDefault="00CA32F2" w:rsidP="00021FD5">
            <w:pPr>
              <w:widowControl w:val="0"/>
              <w:jc w:val="center"/>
              <w:rPr>
                <w:sz w:val="24"/>
                <w:szCs w:val="24"/>
                <w:lang w:val="en-US"/>
              </w:rPr>
            </w:pPr>
            <w:r w:rsidRPr="00543C51">
              <w:rPr>
                <w:sz w:val="24"/>
                <w:szCs w:val="24"/>
                <w:lang w:val="en-US"/>
              </w:rPr>
              <w:t>1</w:t>
            </w:r>
          </w:p>
        </w:tc>
        <w:tc>
          <w:tcPr>
            <w:tcW w:w="2418" w:type="pct"/>
            <w:vAlign w:val="center"/>
          </w:tcPr>
          <w:p w:rsidR="00CA32F2" w:rsidRPr="00543C51" w:rsidRDefault="00CA32F2" w:rsidP="00021FD5">
            <w:pPr>
              <w:widowControl w:val="0"/>
              <w:rPr>
                <w:sz w:val="24"/>
                <w:szCs w:val="24"/>
              </w:rPr>
            </w:pPr>
            <w:r w:rsidRPr="00543C51">
              <w:rPr>
                <w:sz w:val="24"/>
                <w:szCs w:val="24"/>
                <w:lang w:val="en-US"/>
              </w:rPr>
              <w:t xml:space="preserve">Hệ thống </w:t>
            </w:r>
            <w:r w:rsidRPr="00543C51">
              <w:rPr>
                <w:sz w:val="24"/>
                <w:szCs w:val="24"/>
              </w:rPr>
              <w:t>hoát nước mưa</w:t>
            </w:r>
          </w:p>
        </w:tc>
        <w:tc>
          <w:tcPr>
            <w:tcW w:w="946" w:type="pct"/>
            <w:vAlign w:val="center"/>
          </w:tcPr>
          <w:p w:rsidR="00CA32F2" w:rsidRPr="00543C51" w:rsidRDefault="00CA32F2" w:rsidP="00021FD5">
            <w:pPr>
              <w:widowControl w:val="0"/>
              <w:jc w:val="center"/>
              <w:rPr>
                <w:sz w:val="24"/>
                <w:szCs w:val="24"/>
              </w:rPr>
            </w:pPr>
            <w:r w:rsidRPr="00543C51">
              <w:rPr>
                <w:sz w:val="24"/>
                <w:szCs w:val="24"/>
              </w:rPr>
              <w:t>Đồng</w:t>
            </w:r>
          </w:p>
        </w:tc>
        <w:tc>
          <w:tcPr>
            <w:tcW w:w="1147" w:type="pct"/>
            <w:vAlign w:val="center"/>
          </w:tcPr>
          <w:p w:rsidR="00CA32F2" w:rsidRPr="00543C51" w:rsidRDefault="00CA32F2" w:rsidP="00021FD5">
            <w:pPr>
              <w:jc w:val="right"/>
              <w:rPr>
                <w:bCs/>
                <w:sz w:val="24"/>
                <w:szCs w:val="24"/>
              </w:rPr>
            </w:pPr>
            <w:r w:rsidRPr="00543C51">
              <w:rPr>
                <w:bCs/>
                <w:sz w:val="24"/>
                <w:szCs w:val="24"/>
                <w:lang w:val="en-US"/>
              </w:rPr>
              <w:t>300.000.000</w:t>
            </w:r>
            <w:r w:rsidRPr="00543C51">
              <w:rPr>
                <w:bCs/>
                <w:sz w:val="24"/>
                <w:szCs w:val="24"/>
              </w:rPr>
              <w:t xml:space="preserve">     </w:t>
            </w:r>
          </w:p>
        </w:tc>
      </w:tr>
      <w:tr w:rsidR="00543C51" w:rsidRPr="00543C51" w:rsidTr="00F10114">
        <w:trPr>
          <w:cantSplit/>
          <w:jc w:val="center"/>
        </w:trPr>
        <w:tc>
          <w:tcPr>
            <w:tcW w:w="489" w:type="pct"/>
            <w:vAlign w:val="center"/>
          </w:tcPr>
          <w:p w:rsidR="00CA32F2" w:rsidRPr="00543C51" w:rsidRDefault="00CA32F2" w:rsidP="00021FD5">
            <w:pPr>
              <w:widowControl w:val="0"/>
              <w:jc w:val="center"/>
              <w:rPr>
                <w:sz w:val="24"/>
                <w:szCs w:val="24"/>
                <w:lang w:val="en-US"/>
              </w:rPr>
            </w:pPr>
            <w:r w:rsidRPr="00543C51">
              <w:rPr>
                <w:sz w:val="24"/>
                <w:szCs w:val="24"/>
                <w:lang w:val="en-US"/>
              </w:rPr>
              <w:t>2</w:t>
            </w:r>
          </w:p>
        </w:tc>
        <w:tc>
          <w:tcPr>
            <w:tcW w:w="2418" w:type="pct"/>
            <w:vAlign w:val="center"/>
          </w:tcPr>
          <w:p w:rsidR="00CA32F2" w:rsidRPr="00543C51" w:rsidRDefault="00CA32F2" w:rsidP="00021FD5">
            <w:pPr>
              <w:widowControl w:val="0"/>
              <w:rPr>
                <w:sz w:val="24"/>
                <w:szCs w:val="24"/>
              </w:rPr>
            </w:pPr>
            <w:r w:rsidRPr="00543C51">
              <w:rPr>
                <w:sz w:val="24"/>
                <w:szCs w:val="24"/>
                <w:lang w:val="en-US"/>
              </w:rPr>
              <w:t>Hệ thống t</w:t>
            </w:r>
            <w:r w:rsidRPr="00543C51">
              <w:rPr>
                <w:sz w:val="24"/>
                <w:szCs w:val="24"/>
              </w:rPr>
              <w:t xml:space="preserve">hoát nước thải </w:t>
            </w:r>
          </w:p>
        </w:tc>
        <w:tc>
          <w:tcPr>
            <w:tcW w:w="946" w:type="pct"/>
            <w:vAlign w:val="center"/>
          </w:tcPr>
          <w:p w:rsidR="00CA32F2" w:rsidRPr="00543C51" w:rsidRDefault="00CA32F2" w:rsidP="00021FD5">
            <w:pPr>
              <w:widowControl w:val="0"/>
              <w:jc w:val="center"/>
              <w:rPr>
                <w:sz w:val="24"/>
                <w:szCs w:val="24"/>
              </w:rPr>
            </w:pPr>
            <w:r w:rsidRPr="00543C51">
              <w:rPr>
                <w:sz w:val="24"/>
                <w:szCs w:val="24"/>
              </w:rPr>
              <w:t>Đồng</w:t>
            </w:r>
          </w:p>
        </w:tc>
        <w:tc>
          <w:tcPr>
            <w:tcW w:w="1147" w:type="pct"/>
            <w:vAlign w:val="center"/>
          </w:tcPr>
          <w:p w:rsidR="00CA32F2" w:rsidRPr="00543C51" w:rsidRDefault="00CA32F2" w:rsidP="00021FD5">
            <w:pPr>
              <w:jc w:val="right"/>
              <w:rPr>
                <w:bCs/>
                <w:sz w:val="24"/>
                <w:szCs w:val="24"/>
                <w:lang w:val="en-US"/>
              </w:rPr>
            </w:pPr>
            <w:r w:rsidRPr="00543C51">
              <w:rPr>
                <w:bCs/>
                <w:sz w:val="24"/>
                <w:szCs w:val="24"/>
                <w:lang w:val="en-US"/>
              </w:rPr>
              <w:t>400.000.000</w:t>
            </w:r>
          </w:p>
        </w:tc>
      </w:tr>
      <w:tr w:rsidR="00543C51" w:rsidRPr="00543C51" w:rsidTr="00F10114">
        <w:trPr>
          <w:cantSplit/>
          <w:jc w:val="center"/>
        </w:trPr>
        <w:tc>
          <w:tcPr>
            <w:tcW w:w="489" w:type="pct"/>
            <w:vAlign w:val="center"/>
          </w:tcPr>
          <w:p w:rsidR="00CA32F2" w:rsidRPr="00543C51" w:rsidRDefault="00CA32F2" w:rsidP="00021FD5">
            <w:pPr>
              <w:widowControl w:val="0"/>
              <w:jc w:val="center"/>
              <w:rPr>
                <w:sz w:val="24"/>
                <w:szCs w:val="24"/>
                <w:lang w:val="en-US"/>
              </w:rPr>
            </w:pPr>
            <w:r w:rsidRPr="00543C51">
              <w:rPr>
                <w:sz w:val="24"/>
                <w:szCs w:val="24"/>
                <w:lang w:val="en-US"/>
              </w:rPr>
              <w:t>3</w:t>
            </w:r>
          </w:p>
        </w:tc>
        <w:tc>
          <w:tcPr>
            <w:tcW w:w="2418" w:type="pct"/>
            <w:vAlign w:val="center"/>
          </w:tcPr>
          <w:p w:rsidR="00CA32F2" w:rsidRPr="00543C51" w:rsidRDefault="00CA32F2" w:rsidP="00021FD5">
            <w:pPr>
              <w:widowControl w:val="0"/>
              <w:rPr>
                <w:sz w:val="24"/>
                <w:szCs w:val="24"/>
                <w:lang w:val="en-US"/>
              </w:rPr>
            </w:pPr>
            <w:r w:rsidRPr="00543C51">
              <w:rPr>
                <w:sz w:val="24"/>
                <w:szCs w:val="24"/>
                <w:lang w:val="en-US"/>
              </w:rPr>
              <w:t>Kho chứ chất thải</w:t>
            </w:r>
          </w:p>
        </w:tc>
        <w:tc>
          <w:tcPr>
            <w:tcW w:w="946" w:type="pct"/>
            <w:vAlign w:val="center"/>
          </w:tcPr>
          <w:p w:rsidR="00CA32F2" w:rsidRPr="00543C51" w:rsidRDefault="00CA32F2" w:rsidP="00021FD5">
            <w:pPr>
              <w:widowControl w:val="0"/>
              <w:jc w:val="center"/>
              <w:rPr>
                <w:sz w:val="24"/>
                <w:szCs w:val="24"/>
              </w:rPr>
            </w:pPr>
            <w:r w:rsidRPr="00543C51">
              <w:rPr>
                <w:sz w:val="24"/>
                <w:szCs w:val="24"/>
              </w:rPr>
              <w:t>Đồng</w:t>
            </w:r>
          </w:p>
        </w:tc>
        <w:tc>
          <w:tcPr>
            <w:tcW w:w="1147" w:type="pct"/>
            <w:vAlign w:val="center"/>
          </w:tcPr>
          <w:p w:rsidR="00CA32F2" w:rsidRPr="00543C51" w:rsidRDefault="00CA32F2" w:rsidP="00CA32F2">
            <w:pPr>
              <w:jc w:val="right"/>
              <w:rPr>
                <w:sz w:val="24"/>
                <w:szCs w:val="24"/>
              </w:rPr>
            </w:pPr>
            <w:r w:rsidRPr="00543C51">
              <w:rPr>
                <w:sz w:val="24"/>
                <w:szCs w:val="24"/>
                <w:lang w:val="en-US"/>
              </w:rPr>
              <w:t>150.000.000</w:t>
            </w:r>
            <w:r w:rsidRPr="00543C51">
              <w:rPr>
                <w:sz w:val="24"/>
                <w:szCs w:val="24"/>
              </w:rPr>
              <w:t xml:space="preserve">   </w:t>
            </w:r>
          </w:p>
        </w:tc>
      </w:tr>
      <w:tr w:rsidR="00543C51" w:rsidRPr="00543C51" w:rsidTr="00F10114">
        <w:trPr>
          <w:cantSplit/>
          <w:jc w:val="center"/>
        </w:trPr>
        <w:tc>
          <w:tcPr>
            <w:tcW w:w="489" w:type="pct"/>
            <w:vAlign w:val="center"/>
          </w:tcPr>
          <w:p w:rsidR="00CA32F2" w:rsidRPr="00543C51" w:rsidRDefault="00CA32F2" w:rsidP="00021FD5">
            <w:pPr>
              <w:widowControl w:val="0"/>
              <w:jc w:val="center"/>
              <w:rPr>
                <w:sz w:val="24"/>
                <w:szCs w:val="24"/>
                <w:lang w:val="en-US"/>
              </w:rPr>
            </w:pPr>
            <w:r w:rsidRPr="00543C51">
              <w:rPr>
                <w:sz w:val="24"/>
                <w:szCs w:val="24"/>
                <w:lang w:val="en-US"/>
              </w:rPr>
              <w:t>4</w:t>
            </w:r>
          </w:p>
        </w:tc>
        <w:tc>
          <w:tcPr>
            <w:tcW w:w="2418" w:type="pct"/>
            <w:vAlign w:val="center"/>
          </w:tcPr>
          <w:p w:rsidR="00CA32F2" w:rsidRPr="00543C51" w:rsidRDefault="00CA32F2" w:rsidP="00021FD5">
            <w:pPr>
              <w:widowControl w:val="0"/>
              <w:rPr>
                <w:sz w:val="24"/>
                <w:szCs w:val="24"/>
                <w:lang w:val="en-US"/>
              </w:rPr>
            </w:pPr>
            <w:r w:rsidRPr="00543C51">
              <w:rPr>
                <w:sz w:val="24"/>
                <w:szCs w:val="24"/>
                <w:lang w:val="en-US"/>
              </w:rPr>
              <w:t>Hệ thống thùng chứa rác thải hành lang</w:t>
            </w:r>
          </w:p>
        </w:tc>
        <w:tc>
          <w:tcPr>
            <w:tcW w:w="946" w:type="pct"/>
          </w:tcPr>
          <w:p w:rsidR="00CA32F2" w:rsidRPr="00543C51" w:rsidRDefault="00CA32F2" w:rsidP="00021FD5">
            <w:pPr>
              <w:jc w:val="center"/>
              <w:rPr>
                <w:sz w:val="24"/>
                <w:szCs w:val="24"/>
              </w:rPr>
            </w:pPr>
            <w:r w:rsidRPr="00543C51">
              <w:rPr>
                <w:sz w:val="24"/>
                <w:szCs w:val="24"/>
              </w:rPr>
              <w:t>Đồng</w:t>
            </w:r>
          </w:p>
        </w:tc>
        <w:tc>
          <w:tcPr>
            <w:tcW w:w="1147" w:type="pct"/>
            <w:vAlign w:val="center"/>
          </w:tcPr>
          <w:p w:rsidR="00CA32F2" w:rsidRPr="00543C51" w:rsidRDefault="00CA32F2" w:rsidP="00021FD5">
            <w:pPr>
              <w:jc w:val="right"/>
              <w:rPr>
                <w:sz w:val="24"/>
                <w:szCs w:val="24"/>
                <w:lang w:val="en-US"/>
              </w:rPr>
            </w:pPr>
            <w:r w:rsidRPr="00543C51">
              <w:rPr>
                <w:sz w:val="24"/>
                <w:szCs w:val="24"/>
                <w:lang w:val="en-US"/>
              </w:rPr>
              <w:t>50.000.000</w:t>
            </w:r>
          </w:p>
        </w:tc>
      </w:tr>
      <w:tr w:rsidR="00543C51" w:rsidRPr="00543C51" w:rsidTr="00F10114">
        <w:trPr>
          <w:cantSplit/>
          <w:jc w:val="center"/>
        </w:trPr>
        <w:tc>
          <w:tcPr>
            <w:tcW w:w="489" w:type="pct"/>
            <w:vAlign w:val="center"/>
          </w:tcPr>
          <w:p w:rsidR="00535740" w:rsidRPr="00543C51" w:rsidRDefault="00535740" w:rsidP="00021FD5">
            <w:pPr>
              <w:widowControl w:val="0"/>
              <w:jc w:val="center"/>
              <w:rPr>
                <w:sz w:val="24"/>
                <w:szCs w:val="24"/>
                <w:lang w:val="en-US"/>
              </w:rPr>
            </w:pPr>
            <w:r w:rsidRPr="00543C51">
              <w:rPr>
                <w:sz w:val="24"/>
                <w:szCs w:val="24"/>
                <w:lang w:val="en-US"/>
              </w:rPr>
              <w:t>5</w:t>
            </w:r>
          </w:p>
        </w:tc>
        <w:tc>
          <w:tcPr>
            <w:tcW w:w="2418" w:type="pct"/>
            <w:vAlign w:val="center"/>
          </w:tcPr>
          <w:p w:rsidR="00535740" w:rsidRPr="00543C51" w:rsidRDefault="00535740" w:rsidP="00021FD5">
            <w:pPr>
              <w:widowControl w:val="0"/>
              <w:rPr>
                <w:sz w:val="24"/>
                <w:szCs w:val="24"/>
                <w:lang w:val="en-US"/>
              </w:rPr>
            </w:pPr>
            <w:r w:rsidRPr="00543C51">
              <w:rPr>
                <w:sz w:val="24"/>
                <w:szCs w:val="24"/>
                <w:lang w:val="en-US"/>
              </w:rPr>
              <w:t>Hệ thống xử lý khí thải</w:t>
            </w:r>
          </w:p>
        </w:tc>
        <w:tc>
          <w:tcPr>
            <w:tcW w:w="946" w:type="pct"/>
          </w:tcPr>
          <w:p w:rsidR="00535740" w:rsidRPr="00543C51" w:rsidRDefault="00535740" w:rsidP="00021FD5">
            <w:pPr>
              <w:jc w:val="center"/>
              <w:rPr>
                <w:sz w:val="24"/>
                <w:szCs w:val="24"/>
              </w:rPr>
            </w:pPr>
            <w:r w:rsidRPr="00543C51">
              <w:rPr>
                <w:sz w:val="24"/>
                <w:szCs w:val="24"/>
              </w:rPr>
              <w:t>Đồng</w:t>
            </w:r>
          </w:p>
        </w:tc>
        <w:tc>
          <w:tcPr>
            <w:tcW w:w="1147" w:type="pct"/>
            <w:vAlign w:val="center"/>
          </w:tcPr>
          <w:p w:rsidR="00535740" w:rsidRPr="00543C51" w:rsidRDefault="00535740" w:rsidP="00021FD5">
            <w:pPr>
              <w:jc w:val="right"/>
              <w:rPr>
                <w:sz w:val="24"/>
                <w:szCs w:val="24"/>
                <w:lang w:val="en-US"/>
              </w:rPr>
            </w:pPr>
            <w:r w:rsidRPr="00543C51">
              <w:rPr>
                <w:sz w:val="24"/>
                <w:szCs w:val="24"/>
                <w:lang w:val="en-US"/>
              </w:rPr>
              <w:t>700.000.000</w:t>
            </w:r>
          </w:p>
        </w:tc>
      </w:tr>
      <w:tr w:rsidR="00543C51" w:rsidRPr="00543C51" w:rsidTr="00F10114">
        <w:trPr>
          <w:cantSplit/>
          <w:jc w:val="center"/>
        </w:trPr>
        <w:tc>
          <w:tcPr>
            <w:tcW w:w="489" w:type="pct"/>
            <w:vAlign w:val="center"/>
          </w:tcPr>
          <w:p w:rsidR="00CA32F2" w:rsidRPr="00543C51" w:rsidRDefault="00CA32F2" w:rsidP="00021FD5">
            <w:pPr>
              <w:widowControl w:val="0"/>
              <w:jc w:val="center"/>
              <w:rPr>
                <w:sz w:val="24"/>
                <w:szCs w:val="24"/>
                <w:lang w:val="en-US"/>
              </w:rPr>
            </w:pPr>
            <w:r w:rsidRPr="00543C51">
              <w:rPr>
                <w:sz w:val="24"/>
                <w:szCs w:val="24"/>
                <w:lang w:val="en-US"/>
              </w:rPr>
              <w:t>5</w:t>
            </w:r>
          </w:p>
        </w:tc>
        <w:tc>
          <w:tcPr>
            <w:tcW w:w="2418" w:type="pct"/>
            <w:vAlign w:val="center"/>
          </w:tcPr>
          <w:p w:rsidR="00CA32F2" w:rsidRPr="00543C51" w:rsidRDefault="00CA32F2" w:rsidP="00021FD5">
            <w:pPr>
              <w:widowControl w:val="0"/>
              <w:rPr>
                <w:sz w:val="24"/>
                <w:szCs w:val="24"/>
                <w:lang w:val="en-US"/>
              </w:rPr>
            </w:pPr>
            <w:r w:rsidRPr="00543C51">
              <w:rPr>
                <w:sz w:val="24"/>
                <w:szCs w:val="24"/>
                <w:lang w:val="en-US"/>
              </w:rPr>
              <w:t>Chi phí dự phòng</w:t>
            </w:r>
          </w:p>
        </w:tc>
        <w:tc>
          <w:tcPr>
            <w:tcW w:w="946" w:type="pct"/>
          </w:tcPr>
          <w:p w:rsidR="00CA32F2" w:rsidRPr="00543C51" w:rsidRDefault="00CA32F2" w:rsidP="00021FD5">
            <w:pPr>
              <w:jc w:val="center"/>
              <w:rPr>
                <w:sz w:val="24"/>
                <w:szCs w:val="24"/>
              </w:rPr>
            </w:pPr>
            <w:r w:rsidRPr="00543C51">
              <w:rPr>
                <w:sz w:val="24"/>
                <w:szCs w:val="24"/>
              </w:rPr>
              <w:t>Đồng</w:t>
            </w:r>
          </w:p>
        </w:tc>
        <w:tc>
          <w:tcPr>
            <w:tcW w:w="1147" w:type="pct"/>
            <w:vAlign w:val="center"/>
          </w:tcPr>
          <w:p w:rsidR="00CA32F2" w:rsidRPr="00543C51" w:rsidRDefault="00CA32F2" w:rsidP="00021FD5">
            <w:pPr>
              <w:jc w:val="right"/>
              <w:rPr>
                <w:sz w:val="24"/>
                <w:szCs w:val="24"/>
                <w:lang w:val="en-US"/>
              </w:rPr>
            </w:pPr>
            <w:r w:rsidRPr="00543C51">
              <w:rPr>
                <w:sz w:val="24"/>
                <w:szCs w:val="24"/>
                <w:lang w:val="en-US"/>
              </w:rPr>
              <w:t>100.000.000</w:t>
            </w:r>
          </w:p>
        </w:tc>
      </w:tr>
      <w:tr w:rsidR="00543C51" w:rsidRPr="00543C51" w:rsidTr="00F10114">
        <w:trPr>
          <w:cantSplit/>
          <w:jc w:val="center"/>
        </w:trPr>
        <w:tc>
          <w:tcPr>
            <w:tcW w:w="3853" w:type="pct"/>
            <w:gridSpan w:val="3"/>
          </w:tcPr>
          <w:p w:rsidR="00CA32F2" w:rsidRPr="00543C51" w:rsidRDefault="00CA32F2" w:rsidP="00021FD5">
            <w:pPr>
              <w:widowControl w:val="0"/>
              <w:jc w:val="center"/>
              <w:rPr>
                <w:b/>
                <w:sz w:val="24"/>
                <w:szCs w:val="24"/>
              </w:rPr>
            </w:pPr>
            <w:r w:rsidRPr="00543C51">
              <w:rPr>
                <w:b/>
                <w:sz w:val="24"/>
                <w:szCs w:val="24"/>
              </w:rPr>
              <w:lastRenderedPageBreak/>
              <w:t>Tổng cộng</w:t>
            </w:r>
          </w:p>
        </w:tc>
        <w:tc>
          <w:tcPr>
            <w:tcW w:w="1147" w:type="pct"/>
            <w:vAlign w:val="center"/>
          </w:tcPr>
          <w:p w:rsidR="00CA32F2" w:rsidRPr="00543C51" w:rsidRDefault="00535740" w:rsidP="00021FD5">
            <w:pPr>
              <w:jc w:val="right"/>
              <w:rPr>
                <w:b/>
                <w:sz w:val="24"/>
                <w:szCs w:val="24"/>
                <w:lang w:val="en-US"/>
              </w:rPr>
            </w:pPr>
            <w:r w:rsidRPr="00543C51">
              <w:rPr>
                <w:b/>
                <w:sz w:val="24"/>
                <w:szCs w:val="24"/>
                <w:lang w:val="en-US"/>
              </w:rPr>
              <w:t>1.7</w:t>
            </w:r>
            <w:r w:rsidR="00CA32F2" w:rsidRPr="00543C51">
              <w:rPr>
                <w:b/>
                <w:sz w:val="24"/>
                <w:szCs w:val="24"/>
                <w:lang w:val="en-US"/>
              </w:rPr>
              <w:t>00.000.000</w:t>
            </w:r>
          </w:p>
        </w:tc>
      </w:tr>
    </w:tbl>
    <w:p w:rsidR="00632D72" w:rsidRPr="00543C51" w:rsidRDefault="00CA32F2" w:rsidP="008E6F69">
      <w:pPr>
        <w:pStyle w:val="nguon"/>
      </w:pPr>
      <w:r w:rsidRPr="00543C51">
        <w:t>Nguồn: Công ty TNHH MTV Sản xuất Thương mại nhựa Bình Dương, 2022.</w:t>
      </w:r>
    </w:p>
    <w:p w:rsidR="0007787A" w:rsidRPr="00543C51" w:rsidRDefault="0007787A" w:rsidP="00CA32F2">
      <w:pPr>
        <w:pStyle w:val="Heading3"/>
      </w:pPr>
      <w:bookmarkStart w:id="478" w:name="_Toc121995704"/>
      <w:r w:rsidRPr="00543C51">
        <w:t>Tổ chức, bộ máy quản lý, vận hành các công trình BVMT</w:t>
      </w:r>
      <w:bookmarkEnd w:id="478"/>
    </w:p>
    <w:p w:rsidR="00E90008" w:rsidRPr="00543C51" w:rsidRDefault="00E90008" w:rsidP="00E90008">
      <w:pPr>
        <w:autoSpaceDE w:val="0"/>
        <w:autoSpaceDN w:val="0"/>
        <w:rPr>
          <w:lang w:val="nb-NO"/>
        </w:rPr>
      </w:pPr>
      <w:r w:rsidRPr="00543C51">
        <w:rPr>
          <w:lang w:val="nb-NO"/>
        </w:rPr>
        <w:t xml:space="preserve">Nhu cầu nhân lực giai đoạn thi công lắp đặt thiết bị: cần </w:t>
      </w:r>
      <w:r w:rsidRPr="00543C51">
        <w:rPr>
          <w:lang w:val="en-US"/>
        </w:rPr>
        <w:t>20</w:t>
      </w:r>
      <w:r w:rsidRPr="00543C51">
        <w:rPr>
          <w:lang w:val="nb-NO"/>
        </w:rPr>
        <w:t xml:space="preserve"> công nhân tại công trường trong thời gian </w:t>
      </w:r>
      <w:r w:rsidRPr="00543C51">
        <w:t>0</w:t>
      </w:r>
      <w:r w:rsidRPr="00543C51">
        <w:rPr>
          <w:lang w:val="nb-NO"/>
        </w:rPr>
        <w:t>2 tháng.</w:t>
      </w:r>
    </w:p>
    <w:p w:rsidR="00E90008" w:rsidRPr="00543C51" w:rsidRDefault="00E90008" w:rsidP="00E90008">
      <w:pPr>
        <w:autoSpaceDE w:val="0"/>
        <w:autoSpaceDN w:val="0"/>
        <w:rPr>
          <w:lang w:val="nb-NO"/>
        </w:rPr>
      </w:pPr>
      <w:r w:rsidRPr="00543C51">
        <w:rPr>
          <w:lang w:val="nb-NO"/>
        </w:rPr>
        <w:t>Số lượng công nhân viên dự kiến tại nhà máy khi đi vào hoạt động là 30 người</w:t>
      </w:r>
      <w:r w:rsidRPr="00543C51">
        <w:t>.</w:t>
      </w:r>
    </w:p>
    <w:p w:rsidR="00E90008" w:rsidRPr="00543C51" w:rsidRDefault="00E90008" w:rsidP="00E90008">
      <w:pPr>
        <w:rPr>
          <w:lang w:val="en-US"/>
        </w:rPr>
      </w:pPr>
      <w:r w:rsidRPr="00543C51">
        <w:rPr>
          <w:szCs w:val="26"/>
        </w:rPr>
        <w:t xml:space="preserve">Sơ đồ bộ máy tổ chức của Công ty được thể hiện ở </w:t>
      </w:r>
      <w:r w:rsidRPr="00543C51">
        <w:fldChar w:fldCharType="begin"/>
      </w:r>
      <w:r w:rsidRPr="00543C51">
        <w:rPr>
          <w:szCs w:val="26"/>
        </w:rPr>
        <w:instrText xml:space="preserve"> REF _Ref91579296 \h </w:instrText>
      </w:r>
      <w:r w:rsidRPr="00543C51">
        <w:instrText xml:space="preserve"> \* MERGEFORMAT </w:instrText>
      </w:r>
      <w:r w:rsidRPr="00543C51">
        <w:fldChar w:fldCharType="separate"/>
      </w:r>
      <w:r w:rsidR="00667E78" w:rsidRPr="00543C51">
        <w:t xml:space="preserve">Hình </w:t>
      </w:r>
      <w:r w:rsidR="00667E78">
        <w:rPr>
          <w:noProof/>
        </w:rPr>
        <w:t>IV</w:t>
      </w:r>
      <w:r w:rsidR="00667E78" w:rsidRPr="00543C51">
        <w:rPr>
          <w:noProof/>
        </w:rPr>
        <w:noBreakHyphen/>
      </w:r>
      <w:r w:rsidR="00667E78">
        <w:rPr>
          <w:noProof/>
        </w:rPr>
        <w:t>4</w:t>
      </w:r>
      <w:r w:rsidRPr="00543C51">
        <w:fldChar w:fldCharType="end"/>
      </w:r>
      <w:r w:rsidRPr="00543C51">
        <w:rPr>
          <w:lang w:val="en-US"/>
        </w:rPr>
        <w:t xml:space="preserve"> </w:t>
      </w:r>
      <w:r w:rsidRPr="00543C51">
        <w:rPr>
          <w:szCs w:val="26"/>
        </w:rPr>
        <w:t>sau</w:t>
      </w:r>
      <w:r w:rsidRPr="00543C51">
        <w:rPr>
          <w:lang w:val="en-US"/>
        </w:rPr>
        <w:t xml:space="preserve">: </w:t>
      </w:r>
    </w:p>
    <w:p w:rsidR="00E90008" w:rsidRPr="00543C51" w:rsidRDefault="00E90008" w:rsidP="00E90008">
      <w:pPr>
        <w:pStyle w:val="ListParagraph"/>
        <w:numPr>
          <w:ilvl w:val="0"/>
          <w:numId w:val="0"/>
        </w:numPr>
        <w:tabs>
          <w:tab w:val="center" w:pos="1080"/>
          <w:tab w:val="center" w:pos="6210"/>
        </w:tabs>
        <w:spacing w:line="360" w:lineRule="auto"/>
        <w:ind w:left="990"/>
        <w:rPr>
          <w:szCs w:val="26"/>
        </w:rPr>
      </w:pPr>
      <w:r w:rsidRPr="00543C51">
        <w:rPr>
          <w:noProof/>
          <w:szCs w:val="26"/>
          <w:lang w:val="en-US"/>
        </w:rPr>
        <mc:AlternateContent>
          <mc:Choice Requires="wpg">
            <w:drawing>
              <wp:anchor distT="0" distB="0" distL="114300" distR="114300" simplePos="0" relativeHeight="251752960" behindDoc="0" locked="0" layoutInCell="1" allowOverlap="1" wp14:anchorId="4989A143" wp14:editId="3FFC5F28">
                <wp:simplePos x="0" y="0"/>
                <wp:positionH relativeFrom="column">
                  <wp:posOffset>25096</wp:posOffset>
                </wp:positionH>
                <wp:positionV relativeFrom="paragraph">
                  <wp:posOffset>113831</wp:posOffset>
                </wp:positionV>
                <wp:extent cx="5405893" cy="1512818"/>
                <wp:effectExtent l="0" t="0" r="23495" b="11430"/>
                <wp:wrapNone/>
                <wp:docPr id="4" name="Group 4"/>
                <wp:cNvGraphicFramePr/>
                <a:graphic xmlns:a="http://schemas.openxmlformats.org/drawingml/2006/main">
                  <a:graphicData uri="http://schemas.microsoft.com/office/word/2010/wordprocessingGroup">
                    <wpg:wgp>
                      <wpg:cNvGrpSpPr/>
                      <wpg:grpSpPr>
                        <a:xfrm>
                          <a:off x="0" y="0"/>
                          <a:ext cx="5405893" cy="1512818"/>
                          <a:chOff x="0" y="0"/>
                          <a:chExt cx="5405893" cy="1512818"/>
                        </a:xfrm>
                      </wpg:grpSpPr>
                      <wps:wsp>
                        <wps:cNvPr id="55" name="Rectangle 55"/>
                        <wps:cNvSpPr>
                          <a:spLocks noChangeArrowheads="1"/>
                        </wps:cNvSpPr>
                        <wps:spPr bwMode="auto">
                          <a:xfrm>
                            <a:off x="0" y="874643"/>
                            <a:ext cx="739140" cy="638175"/>
                          </a:xfrm>
                          <a:prstGeom prst="rect">
                            <a:avLst/>
                          </a:prstGeom>
                          <a:solidFill>
                            <a:srgbClr val="FFFFFF"/>
                          </a:solidFill>
                          <a:ln w="19050">
                            <a:solidFill>
                              <a:srgbClr val="000000"/>
                            </a:solidFill>
                            <a:miter lim="800000"/>
                            <a:headEnd/>
                            <a:tailEnd/>
                          </a:ln>
                        </wps:spPr>
                        <wps:txbx>
                          <w:txbxContent>
                            <w:p w:rsidR="00667E78" w:rsidRPr="005C17AA" w:rsidRDefault="00667E78" w:rsidP="00F10114">
                              <w:pPr>
                                <w:spacing w:before="120" w:line="240" w:lineRule="auto"/>
                                <w:jc w:val="center"/>
                                <w:rPr>
                                  <w:sz w:val="24"/>
                                </w:rPr>
                              </w:pPr>
                              <w:r w:rsidRPr="005C17AA">
                                <w:rPr>
                                  <w:sz w:val="24"/>
                                </w:rPr>
                                <w:t xml:space="preserve">Phòng </w:t>
                              </w:r>
                              <w:r>
                                <w:rPr>
                                  <w:sz w:val="24"/>
                                  <w:lang w:val="en-US"/>
                                </w:rPr>
                                <w:t xml:space="preserve"> </w:t>
                              </w:r>
                              <w:r w:rsidRPr="005C17AA">
                                <w:rPr>
                                  <w:sz w:val="24"/>
                                </w:rPr>
                                <w:t>kế toán</w:t>
                              </w:r>
                            </w:p>
                          </w:txbxContent>
                        </wps:txbx>
                        <wps:bodyPr rot="0" vert="horz" wrap="square" lIns="91440" tIns="45720" rIns="91440" bIns="45720" anchor="t" anchorCtr="0" upright="1">
                          <a:noAutofit/>
                        </wps:bodyPr>
                      </wps:wsp>
                      <wps:wsp>
                        <wps:cNvPr id="58" name="Rectangle 58"/>
                        <wps:cNvSpPr>
                          <a:spLocks noChangeArrowheads="1"/>
                        </wps:cNvSpPr>
                        <wps:spPr bwMode="auto">
                          <a:xfrm>
                            <a:off x="4468633" y="890546"/>
                            <a:ext cx="937260" cy="619125"/>
                          </a:xfrm>
                          <a:prstGeom prst="rect">
                            <a:avLst/>
                          </a:prstGeom>
                          <a:solidFill>
                            <a:srgbClr val="FFFFFF"/>
                          </a:solidFill>
                          <a:ln w="19050">
                            <a:solidFill>
                              <a:srgbClr val="000000"/>
                            </a:solidFill>
                            <a:miter lim="800000"/>
                            <a:headEnd/>
                            <a:tailEnd/>
                          </a:ln>
                        </wps:spPr>
                        <wps:txbx>
                          <w:txbxContent>
                            <w:p w:rsidR="00667E78" w:rsidRPr="005C17AA" w:rsidRDefault="00667E78" w:rsidP="00F10114">
                              <w:pPr>
                                <w:spacing w:before="120" w:line="240" w:lineRule="auto"/>
                                <w:jc w:val="center"/>
                                <w:rPr>
                                  <w:sz w:val="24"/>
                                </w:rPr>
                              </w:pPr>
                              <w:r>
                                <w:rPr>
                                  <w:sz w:val="24"/>
                                </w:rPr>
                                <w:t xml:space="preserve">Phòng môi trường </w:t>
                              </w:r>
                            </w:p>
                          </w:txbxContent>
                        </wps:txbx>
                        <wps:bodyPr rot="0" vert="horz" wrap="square" lIns="91440" tIns="45720" rIns="91440" bIns="45720" anchor="t" anchorCtr="0" upright="1">
                          <a:noAutofit/>
                        </wps:bodyPr>
                      </wps:wsp>
                      <wps:wsp>
                        <wps:cNvPr id="56" name="Rectangle 56"/>
                        <wps:cNvSpPr>
                          <a:spLocks noChangeArrowheads="1"/>
                        </wps:cNvSpPr>
                        <wps:spPr bwMode="auto">
                          <a:xfrm>
                            <a:off x="874644" y="874643"/>
                            <a:ext cx="1185545" cy="638175"/>
                          </a:xfrm>
                          <a:prstGeom prst="rect">
                            <a:avLst/>
                          </a:prstGeom>
                          <a:solidFill>
                            <a:srgbClr val="FFFFFF"/>
                          </a:solidFill>
                          <a:ln w="19050">
                            <a:solidFill>
                              <a:srgbClr val="000000"/>
                            </a:solidFill>
                            <a:miter lim="800000"/>
                            <a:headEnd/>
                            <a:tailEnd/>
                          </a:ln>
                        </wps:spPr>
                        <wps:txbx>
                          <w:txbxContent>
                            <w:p w:rsidR="00667E78" w:rsidRPr="0040463E" w:rsidRDefault="00667E78" w:rsidP="00F10114">
                              <w:pPr>
                                <w:spacing w:before="120" w:line="240" w:lineRule="auto"/>
                                <w:jc w:val="center"/>
                                <w:rPr>
                                  <w:sz w:val="28"/>
                                  <w:szCs w:val="28"/>
                                </w:rPr>
                              </w:pPr>
                              <w:r>
                                <w:rPr>
                                  <w:sz w:val="24"/>
                                </w:rPr>
                                <w:t>Phòng kế hoạch kinh doanh</w:t>
                              </w:r>
                            </w:p>
                          </w:txbxContent>
                        </wps:txbx>
                        <wps:bodyPr rot="0" vert="horz" wrap="square" lIns="91440" tIns="45720" rIns="91440" bIns="45720" anchor="t" anchorCtr="0" upright="1">
                          <a:noAutofit/>
                        </wps:bodyPr>
                      </wps:wsp>
                      <wps:wsp>
                        <wps:cNvPr id="57" name="Rectangle 57"/>
                        <wps:cNvSpPr>
                          <a:spLocks noChangeArrowheads="1"/>
                        </wps:cNvSpPr>
                        <wps:spPr bwMode="auto">
                          <a:xfrm>
                            <a:off x="2242268" y="866692"/>
                            <a:ext cx="1144905" cy="638175"/>
                          </a:xfrm>
                          <a:prstGeom prst="rect">
                            <a:avLst/>
                          </a:prstGeom>
                          <a:solidFill>
                            <a:srgbClr val="FFFFFF"/>
                          </a:solidFill>
                          <a:ln w="19050">
                            <a:solidFill>
                              <a:srgbClr val="000000"/>
                            </a:solidFill>
                            <a:miter lim="800000"/>
                            <a:headEnd/>
                            <a:tailEnd/>
                          </a:ln>
                        </wps:spPr>
                        <wps:txbx>
                          <w:txbxContent>
                            <w:p w:rsidR="00667E78" w:rsidRPr="005C17AA" w:rsidRDefault="00667E78" w:rsidP="00F10114">
                              <w:pPr>
                                <w:spacing w:before="120" w:line="240" w:lineRule="auto"/>
                                <w:jc w:val="center"/>
                                <w:rPr>
                                  <w:sz w:val="24"/>
                                </w:rPr>
                              </w:pPr>
                              <w:r w:rsidRPr="005C17AA">
                                <w:rPr>
                                  <w:sz w:val="24"/>
                                </w:rPr>
                                <w:t>Ban điều hành sản xuất</w:t>
                              </w:r>
                            </w:p>
                          </w:txbxContent>
                        </wps:txbx>
                        <wps:bodyPr rot="0" vert="horz" wrap="square" lIns="91440" tIns="45720" rIns="91440" bIns="45720" anchor="t" anchorCtr="0" upright="1">
                          <a:noAutofit/>
                        </wps:bodyPr>
                      </wps:wsp>
                      <wps:wsp>
                        <wps:cNvPr id="67" name="Rectangle 67"/>
                        <wps:cNvSpPr>
                          <a:spLocks noChangeArrowheads="1"/>
                        </wps:cNvSpPr>
                        <wps:spPr bwMode="auto">
                          <a:xfrm>
                            <a:off x="1963972" y="0"/>
                            <a:ext cx="1694815" cy="438150"/>
                          </a:xfrm>
                          <a:prstGeom prst="rect">
                            <a:avLst/>
                          </a:prstGeom>
                          <a:solidFill>
                            <a:srgbClr val="FFFFFF"/>
                          </a:solidFill>
                          <a:ln w="19050">
                            <a:solidFill>
                              <a:srgbClr val="000000"/>
                            </a:solidFill>
                            <a:miter lim="800000"/>
                            <a:headEnd/>
                            <a:tailEnd/>
                          </a:ln>
                        </wps:spPr>
                        <wps:txbx>
                          <w:txbxContent>
                            <w:p w:rsidR="00667E78" w:rsidRPr="005C17AA" w:rsidRDefault="00667E78" w:rsidP="00F10114">
                              <w:pPr>
                                <w:spacing w:before="120" w:line="240" w:lineRule="auto"/>
                                <w:jc w:val="center"/>
                                <w:rPr>
                                  <w:sz w:val="24"/>
                                </w:rPr>
                              </w:pPr>
                              <w:r w:rsidRPr="005C17AA">
                                <w:rPr>
                                  <w:sz w:val="24"/>
                                </w:rPr>
                                <w:t>Giám đốc</w:t>
                              </w:r>
                            </w:p>
                          </w:txbxContent>
                        </wps:txbx>
                        <wps:bodyPr rot="0" vert="horz" wrap="square" lIns="91440" tIns="45720" rIns="91440" bIns="45720" anchor="t" anchorCtr="0" upright="1">
                          <a:noAutofit/>
                        </wps:bodyPr>
                      </wps:wsp>
                      <wps:wsp>
                        <wps:cNvPr id="19" name="Straight Arrow Connector 19"/>
                        <wps:cNvCnPr>
                          <a:cxnSpLocks noChangeShapeType="1"/>
                        </wps:cNvCnPr>
                        <wps:spPr bwMode="auto">
                          <a:xfrm>
                            <a:off x="437322" y="508883"/>
                            <a:ext cx="4643562" cy="0"/>
                          </a:xfrm>
                          <a:prstGeom prst="straightConnector1">
                            <a:avLst/>
                          </a:prstGeom>
                          <a:noFill/>
                          <a:ln w="25527">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 name="Straight Arrow Connector 3"/>
                        <wps:cNvCnPr>
                          <a:cxnSpLocks noChangeShapeType="1"/>
                        </wps:cNvCnPr>
                        <wps:spPr bwMode="auto">
                          <a:xfrm>
                            <a:off x="2830665" y="437321"/>
                            <a:ext cx="635" cy="429895"/>
                          </a:xfrm>
                          <a:prstGeom prst="straightConnector1">
                            <a:avLst/>
                          </a:prstGeom>
                          <a:noFill/>
                          <a:ln w="25527">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7" name="Straight Arrow Connector 17"/>
                        <wps:cNvCnPr>
                          <a:cxnSpLocks noChangeShapeType="1"/>
                        </wps:cNvCnPr>
                        <wps:spPr bwMode="auto">
                          <a:xfrm>
                            <a:off x="1470992" y="516834"/>
                            <a:ext cx="0" cy="361950"/>
                          </a:xfrm>
                          <a:prstGeom prst="straightConnector1">
                            <a:avLst/>
                          </a:prstGeom>
                          <a:noFill/>
                          <a:ln w="25527">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14" name="Straight Arrow Connector 14"/>
                        <wps:cNvCnPr>
                          <a:cxnSpLocks noChangeShapeType="1"/>
                        </wps:cNvCnPr>
                        <wps:spPr bwMode="auto">
                          <a:xfrm>
                            <a:off x="437322" y="508883"/>
                            <a:ext cx="0" cy="361950"/>
                          </a:xfrm>
                          <a:prstGeom prst="straightConnector1">
                            <a:avLst/>
                          </a:prstGeom>
                          <a:noFill/>
                          <a:ln w="25527">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7" name="Straight Arrow Connector 7"/>
                        <wps:cNvCnPr>
                          <a:cxnSpLocks noChangeShapeType="1"/>
                        </wps:cNvCnPr>
                        <wps:spPr bwMode="auto">
                          <a:xfrm>
                            <a:off x="3951799" y="492981"/>
                            <a:ext cx="0" cy="361950"/>
                          </a:xfrm>
                          <a:prstGeom prst="straightConnector1">
                            <a:avLst/>
                          </a:prstGeom>
                          <a:noFill/>
                          <a:ln w="25527">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 name="Rectangle 2"/>
                        <wps:cNvSpPr>
                          <a:spLocks noChangeArrowheads="1"/>
                        </wps:cNvSpPr>
                        <wps:spPr bwMode="auto">
                          <a:xfrm>
                            <a:off x="3554233" y="866692"/>
                            <a:ext cx="810895" cy="619125"/>
                          </a:xfrm>
                          <a:prstGeom prst="rect">
                            <a:avLst/>
                          </a:prstGeom>
                          <a:solidFill>
                            <a:srgbClr val="FFFFFF"/>
                          </a:solidFill>
                          <a:ln w="19050">
                            <a:solidFill>
                              <a:srgbClr val="000000"/>
                            </a:solidFill>
                            <a:miter lim="800000"/>
                            <a:headEnd/>
                            <a:tailEnd/>
                          </a:ln>
                        </wps:spPr>
                        <wps:txbx>
                          <w:txbxContent>
                            <w:p w:rsidR="00667E78" w:rsidRPr="005C17AA" w:rsidRDefault="00667E78" w:rsidP="00F10114">
                              <w:pPr>
                                <w:spacing w:before="120" w:line="240" w:lineRule="auto"/>
                                <w:jc w:val="center"/>
                                <w:rPr>
                                  <w:sz w:val="24"/>
                                </w:rPr>
                              </w:pPr>
                              <w:r>
                                <w:rPr>
                                  <w:sz w:val="24"/>
                                </w:rPr>
                                <w:t xml:space="preserve">Phòng </w:t>
                              </w:r>
                              <w:r>
                                <w:rPr>
                                  <w:sz w:val="24"/>
                                  <w:lang w:val="en-US"/>
                                </w:rPr>
                                <w:t xml:space="preserve">      </w:t>
                              </w:r>
                              <w:r>
                                <w:rPr>
                                  <w:sz w:val="24"/>
                                </w:rPr>
                                <w:t>kỹ thuật</w:t>
                              </w:r>
                            </w:p>
                          </w:txbxContent>
                        </wps:txbx>
                        <wps:bodyPr rot="0" vert="horz" wrap="square" lIns="91440" tIns="45720" rIns="91440" bIns="45720" anchor="t" anchorCtr="0" upright="1">
                          <a:noAutofit/>
                        </wps:bodyPr>
                      </wps:wsp>
                      <wps:wsp>
                        <wps:cNvPr id="9" name="Straight Arrow Connector 9"/>
                        <wps:cNvCnPr>
                          <a:cxnSpLocks noChangeShapeType="1"/>
                        </wps:cNvCnPr>
                        <wps:spPr bwMode="auto">
                          <a:xfrm>
                            <a:off x="5064981" y="516834"/>
                            <a:ext cx="0" cy="385445"/>
                          </a:xfrm>
                          <a:prstGeom prst="straightConnector1">
                            <a:avLst/>
                          </a:prstGeom>
                          <a:noFill/>
                          <a:ln w="25527">
                            <a:solidFill>
                              <a:schemeClr val="tx1"/>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4" o:spid="_x0000_s1126" style="position:absolute;left:0;text-align:left;margin-left:2pt;margin-top:8.95pt;width:425.65pt;height:119.1pt;z-index:251752960" coordsize="54058,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">
                <v:rect id="Rectangle 55" o:spid="_x0000_s1127" style="position:absolute;top:8746;width:7391;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iNcUA&#10;AADbAAAADwAAAGRycy9kb3ducmV2LnhtbESPQWsCMRSE7wX/Q3iCl1ITW7bIahTRCqWHhapQj4/N&#10;c3dx87IkUdf++qZQ6HGYmW+Y+bK3rbiSD41jDZOxAkFcOtNwpeGw3z5NQYSIbLB1TBruFGC5GDzM&#10;MTfuxp903cVKJAiHHDXUMXa5lKGsyWIYu444eSfnLcYkfSWNx1uC21Y+K/UqLTacFmrsaF1Ted5d&#10;rIbua432rZDxw99fvo+XQ7HZqEetR8N+NQMRqY//4b/2u9GQZf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I1xQAAANsAAAAPAAAAAAAAAAAAAAAAAJgCAABkcnMv&#10;ZG93bnJldi54bWxQSwUGAAAAAAQABAD1AAAAigMAAAAA&#10;" strokeweight="1.5pt">
                  <v:textbox>
                    <w:txbxContent>
                      <w:p w:rsidR="00547A7D" w:rsidRPr="005C17AA" w:rsidRDefault="00547A7D" w:rsidP="00F10114">
                        <w:pPr>
                          <w:spacing w:before="120" w:line="240" w:lineRule="auto"/>
                          <w:jc w:val="center"/>
                          <w:rPr>
                            <w:sz w:val="24"/>
                          </w:rPr>
                        </w:pPr>
                        <w:r w:rsidRPr="005C17AA">
                          <w:rPr>
                            <w:sz w:val="24"/>
                          </w:rPr>
                          <w:t xml:space="preserve">Phòng </w:t>
                        </w:r>
                        <w:r>
                          <w:rPr>
                            <w:sz w:val="24"/>
                            <w:lang w:val="en-US"/>
                          </w:rPr>
                          <w:t xml:space="preserve"> </w:t>
                        </w:r>
                        <w:r w:rsidRPr="005C17AA">
                          <w:rPr>
                            <w:sz w:val="24"/>
                          </w:rPr>
                          <w:t>kế toán</w:t>
                        </w:r>
                      </w:p>
                    </w:txbxContent>
                  </v:textbox>
                </v:rect>
                <v:rect id="Rectangle 58" o:spid="_x0000_s1128" style="position:absolute;left:44686;top:8905;width:9372;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q8EA&#10;AADbAAAADwAAAGRycy9kb3ducmV2LnhtbERPy4rCMBTdC/5DuIKbQVNHRq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TavBAAAA2wAAAA8AAAAAAAAAAAAAAAAAmAIAAGRycy9kb3du&#10;cmV2LnhtbFBLBQYAAAAABAAEAPUAAACGAwAAAAA=&#10;" strokeweight="1.5pt">
                  <v:textbox>
                    <w:txbxContent>
                      <w:p w:rsidR="00547A7D" w:rsidRPr="005C17AA" w:rsidRDefault="00547A7D" w:rsidP="00F10114">
                        <w:pPr>
                          <w:spacing w:before="120" w:line="240" w:lineRule="auto"/>
                          <w:jc w:val="center"/>
                          <w:rPr>
                            <w:sz w:val="24"/>
                          </w:rPr>
                        </w:pPr>
                        <w:r>
                          <w:rPr>
                            <w:sz w:val="24"/>
                          </w:rPr>
                          <w:t xml:space="preserve">Phòng môi trường </w:t>
                        </w:r>
                      </w:p>
                    </w:txbxContent>
                  </v:textbox>
                </v:rect>
                <v:rect id="Rectangle 56" o:spid="_x0000_s1129" style="position:absolute;left:8746;top:8746;width:11855;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8QsUA&#10;AADbAAAADwAAAGRycy9kb3ducmV2LnhtbESPQWsCMRSE7wX/Q3iCl1ITW7rIahTRCqWHhapQj4/N&#10;c3dx87IkUdf++qZQ6HGYmW+Y+bK3rbiSD41jDZOxAkFcOtNwpeGw3z5NQYSIbLB1TBruFGC5GDzM&#10;MTfuxp903cVKJAiHHDXUMXa5lKGsyWIYu444eSfnLcYkfSWNx1uC21Y+K5VJiw2nhRo7WtdUnncX&#10;q6H7WqN9K2T88PeX7+PlUGw26lHr0bBfzUBE6uN/+K/9bjS8Z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nxCxQAAANsAAAAPAAAAAAAAAAAAAAAAAJgCAABkcnMv&#10;ZG93bnJldi54bWxQSwUGAAAAAAQABAD1AAAAigMAAAAA&#10;" strokeweight="1.5pt">
                  <v:textbox>
                    <w:txbxContent>
                      <w:p w:rsidR="00547A7D" w:rsidRPr="0040463E" w:rsidRDefault="00547A7D" w:rsidP="00F10114">
                        <w:pPr>
                          <w:spacing w:before="120" w:line="240" w:lineRule="auto"/>
                          <w:jc w:val="center"/>
                          <w:rPr>
                            <w:sz w:val="28"/>
                            <w:szCs w:val="28"/>
                          </w:rPr>
                        </w:pPr>
                        <w:r>
                          <w:rPr>
                            <w:sz w:val="24"/>
                          </w:rPr>
                          <w:t>Phòng kế hoạch kinh doanh</w:t>
                        </w:r>
                      </w:p>
                    </w:txbxContent>
                  </v:textbox>
                </v:rect>
                <v:rect id="Rectangle 57" o:spid="_x0000_s1130" style="position:absolute;left:22422;top:8666;width:11449;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Z2cYA&#10;AADbAAAADwAAAGRycy9kb3ducmV2LnhtbESPT2vCQBTE7wW/w/KEXopurFQlzSqiLUgPgn/AHh/Z&#10;1yQ0+zbsbjT66d2C0OMwM79hskVnanEm5yvLCkbDBARxbnXFhYLj4XMwA+EDssbaMim4kofFvPeU&#10;YarthXd03odCRAj7FBWUITSplD4vyaAf2oY4ej/WGQxRukJqh5cIN7V8TZKJNFhxXCixoVVJ+e++&#10;NQqa0wrNx1aGL3cd377b43a9Tl6Ueu53y3cQgbrwH360N1rB2xT+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Z2cYAAADbAAAADwAAAAAAAAAAAAAAAACYAgAAZHJz&#10;L2Rvd25yZXYueG1sUEsFBgAAAAAEAAQA9QAAAIsDAAAAAA==&#10;" strokeweight="1.5pt">
                  <v:textbox>
                    <w:txbxContent>
                      <w:p w:rsidR="00547A7D" w:rsidRPr="005C17AA" w:rsidRDefault="00547A7D" w:rsidP="00F10114">
                        <w:pPr>
                          <w:spacing w:before="120" w:line="240" w:lineRule="auto"/>
                          <w:jc w:val="center"/>
                          <w:rPr>
                            <w:sz w:val="24"/>
                          </w:rPr>
                        </w:pPr>
                        <w:r w:rsidRPr="005C17AA">
                          <w:rPr>
                            <w:sz w:val="24"/>
                          </w:rPr>
                          <w:t>Ban điều hành sản xuất</w:t>
                        </w:r>
                      </w:p>
                    </w:txbxContent>
                  </v:textbox>
                </v:rect>
                <v:rect id="Rectangle 67" o:spid="_x0000_s1131" style="position:absolute;left:19639;width:16948;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TZMUA&#10;AADbAAAADwAAAGRycy9kb3ducmV2LnhtbESPQWsCMRSE7wX/Q3iCl1ITW9jK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hNkxQAAANsAAAAPAAAAAAAAAAAAAAAAAJgCAABkcnMv&#10;ZG93bnJldi54bWxQSwUGAAAAAAQABAD1AAAAigMAAAAA&#10;" strokeweight="1.5pt">
                  <v:textbox>
                    <w:txbxContent>
                      <w:p w:rsidR="00547A7D" w:rsidRPr="005C17AA" w:rsidRDefault="00547A7D" w:rsidP="00F10114">
                        <w:pPr>
                          <w:spacing w:before="120" w:line="240" w:lineRule="auto"/>
                          <w:jc w:val="center"/>
                          <w:rPr>
                            <w:sz w:val="24"/>
                          </w:rPr>
                        </w:pPr>
                        <w:r w:rsidRPr="005C17AA">
                          <w:rPr>
                            <w:sz w:val="24"/>
                          </w:rPr>
                          <w:t>Giám đốc</w:t>
                        </w:r>
                      </w:p>
                    </w:txbxContent>
                  </v:textbox>
                </v:rect>
                <v:shape id="Straight Arrow Connector 19" o:spid="_x0000_s1132" type="#_x0000_t32" style="position:absolute;left:4373;top:5088;width:46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bsMAAADbAAAADwAAAGRycy9kb3ducmV2LnhtbERPzWoCMRC+C75DmIKXUrMWaetqFGkV&#10;PXjQtQ8wbsbdpZvJNom6+vSmUPA2H9/vTGatqcWZnK8sKxj0ExDEudUVFwq+98uXDxA+IGusLZOC&#10;K3mYTbudCabaXnhH5ywUIoawT1FBGUKTSunzkgz6vm2II3e0zmCI0BVSO7zEcFPL1yR5kwYrjg0l&#10;NvRZUv6TnYyCRXbdrG/7r1/crYYHvXXv7nnulOo9tfMxiEBteIj/3Wsd54/g75d4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im7DAAAA2wAAAA8AAAAAAAAAAAAA&#10;AAAAoQIAAGRycy9kb3ducmV2LnhtbFBLBQYAAAAABAAEAPkAAACRAwAAAAA=&#10;" strokecolor="black [3213]" strokeweight="2.01pt">
                  <v:stroke startarrow="block" endarrow="block"/>
                </v:shape>
                <v:shape id="Straight Arrow Connector 3" o:spid="_x0000_s1133" type="#_x0000_t32" style="position:absolute;left:28306;top:4373;width:7;height:4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xY74AAADaAAAADwAAAGRycy9kb3ducmV2LnhtbESPzQrCMBCE74LvEFbwZlMVRKtRVCh4&#10;EMG/+9KsbbHZlCZqfXsjCB6HmfmGWaxaU4knNa60rGAYxSCIM6tLzhVczulgCsJ5ZI2VZVLwJger&#10;ZbezwETbFx/pefK5CBB2CSoovK8TKV1WkEEX2Zo4eDfbGPRBNrnUDb4C3FRyFMcTabDksFBgTduC&#10;svvpYRRsZZ5N3+mkTA/tYX/cX7XZxDOl+r12PQfhqfX/8K+90wrG8L0Sb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LLFjvgAAANoAAAAPAAAAAAAAAAAAAAAAAKEC&#10;AABkcnMvZG93bnJldi54bWxQSwUGAAAAAAQABAD5AAAAjAMAAAAA&#10;" strokecolor="black [3213]" strokeweight="2.01pt">
                  <v:stroke endarrow="block"/>
                </v:shape>
                <v:shape id="Straight Arrow Connector 17" o:spid="_x0000_s1134" type="#_x0000_t32" style="position:absolute;left:14709;top:5168;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JOC70AAADbAAAADwAAAGRycy9kb3ducmV2LnhtbERPyQrCMBC9C/5DGMGbTfXgUo2iQsGD&#10;CG73oRnbYjMpTdT690YQvM3jrbNYtaYST2pcaVnBMIpBEGdWl5wruJzTwRSE88gaK8uk4E0OVstu&#10;Z4GJti8+0vPkcxFC2CWooPC+TqR0WUEGXWRr4sDdbGPQB9jkUjf4CuGmkqM4HkuDJYeGAmvaFpTd&#10;Tw+jYCvzbPpOx2V6aA/74/6qzSaeKdXvtes5CE+t/4t/7p0O8yfw/SU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QCTgu9AAAA2wAAAA8AAAAAAAAAAAAAAAAAoQIA&#10;AGRycy9kb3ducmV2LnhtbFBLBQYAAAAABAAEAPkAAACLAwAAAAA=&#10;" strokecolor="black [3213]" strokeweight="2.01pt">
                  <v:stroke endarrow="block"/>
                </v:shape>
                <v:shape id="Straight Arrow Connector 14" o:spid="_x0000_s1135" type="#_x0000_t32" style="position:absolute;left:4373;top:5088;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QfL0AAADbAAAADwAAAGRycy9kb3ducmV2LnhtbERPSwrCMBDdC94hjODOpoqIVqOoUHAh&#10;gr/90IxtsZmUJmq9vREEd/N431msWlOJJzWutKxgGMUgiDOrS84VXM7pYArCeWSNlWVS8CYHq2W3&#10;s8BE2xcf6XnyuQgh7BJUUHhfJ1K6rCCDLrI1ceButjHoA2xyqRt8hXBTyVEcT6TBkkNDgTVtC8ru&#10;p4dRsJV5Nn2nkzI9tIf9cX/VZhPPlOr32vUchKfW/8U/906H+WP4/hIOkM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TQ0Hy9AAAA2wAAAA8AAAAAAAAAAAAAAAAAoQIA&#10;AGRycy9kb3ducmV2LnhtbFBLBQYAAAAABAAEAPkAAACLAwAAAAA=&#10;" strokecolor="black [3213]" strokeweight="2.01pt">
                  <v:stroke endarrow="block"/>
                </v:shape>
                <v:shape id="Straight Arrow Connector 7" o:spid="_x0000_s1136" type="#_x0000_t32" style="position:absolute;left:39517;top:4929;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YL4AAADaAAAADwAAAGRycy9kb3ducmV2LnhtbESPSwvCMBCE74L/IazgzaZ68FGNokLB&#10;gwi+7kuztsVmU5qo9d8bQfA4zMw3zGLVmko8qXGlZQXDKAZBnFldcq7gck4HUxDOI2usLJOCNzlY&#10;LbudBSbavvhIz5PPRYCwS1BB4X2dSOmyggy6yNbEwbvZxqAPssmlbvAV4KaSozgeS4Mlh4UCa9oW&#10;lN1PD6NgK/Ns+k7HZXpoD/vj/qrNJp4p1e+16zkIT63/h3/tnVYwge+VcAP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F7dgvgAAANoAAAAPAAAAAAAAAAAAAAAAAKEC&#10;AABkcnMvZG93bnJldi54bWxQSwUGAAAAAAQABAD5AAAAjAMAAAAA&#10;" strokecolor="black [3213]" strokeweight="2.01pt">
                  <v:stroke endarrow="block"/>
                </v:shape>
                <v:rect id="Rectangle 2" o:spid="_x0000_s1137" style="position:absolute;left:35542;top:8666;width:8109;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YcUA&#10;AADaAAAADwAAAGRycy9kb3ducmV2LnhtbESPzWrDMBCE74G+g9hCL6GW60IJjpVQ8gOlh0ATQ3Nc&#10;rK1taq2MpMROn74KBHIcZuYbpliOphNncr61rOAlSUEQV1a3XCsoD9vnGQgfkDV2lknBhTwsFw+T&#10;AnNtB/6i8z7UIkLY56igCaHPpfRVQwZ9Ynvi6P1YZzBE6WqpHQ4RbjqZpembNNhyXGiwp1VD1e/+&#10;ZBT03ys0m50Mn+7y+nc8lbv1Op0q9fQ4vs9BBBrDPXxrf2gFGVyvxB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r9hxQAAANoAAAAPAAAAAAAAAAAAAAAAAJgCAABkcnMv&#10;ZG93bnJldi54bWxQSwUGAAAAAAQABAD1AAAAigMAAAAA&#10;" strokeweight="1.5pt">
                  <v:textbox>
                    <w:txbxContent>
                      <w:p w:rsidR="00547A7D" w:rsidRPr="005C17AA" w:rsidRDefault="00547A7D" w:rsidP="00F10114">
                        <w:pPr>
                          <w:spacing w:before="120" w:line="240" w:lineRule="auto"/>
                          <w:jc w:val="center"/>
                          <w:rPr>
                            <w:sz w:val="24"/>
                          </w:rPr>
                        </w:pPr>
                        <w:r>
                          <w:rPr>
                            <w:sz w:val="24"/>
                          </w:rPr>
                          <w:t xml:space="preserve">Phòng </w:t>
                        </w:r>
                        <w:r>
                          <w:rPr>
                            <w:sz w:val="24"/>
                            <w:lang w:val="en-US"/>
                          </w:rPr>
                          <w:t xml:space="preserve">      </w:t>
                        </w:r>
                        <w:r>
                          <w:rPr>
                            <w:sz w:val="24"/>
                          </w:rPr>
                          <w:t>kỹ thuật</w:t>
                        </w:r>
                      </w:p>
                    </w:txbxContent>
                  </v:textbox>
                </v:rect>
                <v:shape id="Straight Arrow Connector 9" o:spid="_x0000_s1138" type="#_x0000_t32" style="position:absolute;left:50649;top:5168;width:0;height:3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SGib4AAADaAAAADwAAAGRycy9kb3ducmV2LnhtbESPzQrCMBCE74LvEFbwpqkeRKuxqFDw&#10;IIJ/96VZ22KzKU209e2NIHgcZuYbZpV0phIvalxpWcFkHIEgzqwuOVdwvaSjOQjnkTVWlknBmxwk&#10;635vhbG2LZ/odfa5CBB2MSoovK9jKV1WkEE3tjVx8O62MeiDbHKpG2wD3FRyGkUzabDksFBgTbuC&#10;ssf5aRTsZJ7N3+msTI/d8XA63LTZRgulhoNuswThqfP/8K+91woW8L0SboBc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IaJvgAAANoAAAAPAAAAAAAAAAAAAAAAAKEC&#10;AABkcnMvZG93bnJldi54bWxQSwUGAAAAAAQABAD5AAAAjAMAAAAA&#10;" strokecolor="black [3213]" strokeweight="2.01pt">
                  <v:stroke endarrow="block"/>
                </v:shape>
              </v:group>
            </w:pict>
          </mc:Fallback>
        </mc:AlternateContent>
      </w:r>
    </w:p>
    <w:p w:rsidR="00E90008" w:rsidRPr="00543C51" w:rsidRDefault="00E90008" w:rsidP="00A71D0D">
      <w:pPr>
        <w:pStyle w:val="ListParagraph"/>
        <w:numPr>
          <w:ilvl w:val="0"/>
          <w:numId w:val="38"/>
        </w:numPr>
        <w:tabs>
          <w:tab w:val="center" w:pos="1080"/>
          <w:tab w:val="center" w:pos="6210"/>
        </w:tabs>
        <w:spacing w:line="360" w:lineRule="auto"/>
        <w:ind w:left="990"/>
        <w:jc w:val="center"/>
        <w:rPr>
          <w:szCs w:val="26"/>
        </w:rPr>
      </w:pPr>
    </w:p>
    <w:p w:rsidR="00E90008" w:rsidRPr="00543C51" w:rsidRDefault="00E90008" w:rsidP="00E90008">
      <w:pPr>
        <w:pStyle w:val="ListParagraph"/>
        <w:numPr>
          <w:ilvl w:val="0"/>
          <w:numId w:val="0"/>
        </w:numPr>
        <w:tabs>
          <w:tab w:val="center" w:pos="1080"/>
          <w:tab w:val="center" w:pos="6210"/>
        </w:tabs>
        <w:ind w:left="990"/>
        <w:rPr>
          <w:szCs w:val="26"/>
        </w:rPr>
      </w:pPr>
    </w:p>
    <w:p w:rsidR="00E90008" w:rsidRPr="00543C51" w:rsidRDefault="00E90008" w:rsidP="00E90008">
      <w:pPr>
        <w:pStyle w:val="ListParagraph"/>
        <w:numPr>
          <w:ilvl w:val="0"/>
          <w:numId w:val="0"/>
        </w:numPr>
        <w:tabs>
          <w:tab w:val="center" w:pos="1080"/>
          <w:tab w:val="center" w:pos="6210"/>
        </w:tabs>
        <w:ind w:left="990"/>
        <w:rPr>
          <w:szCs w:val="26"/>
        </w:rPr>
      </w:pPr>
    </w:p>
    <w:p w:rsidR="00E90008" w:rsidRPr="00543C51" w:rsidRDefault="00E90008" w:rsidP="00A71D0D">
      <w:pPr>
        <w:pStyle w:val="ListParagraph"/>
        <w:numPr>
          <w:ilvl w:val="0"/>
          <w:numId w:val="38"/>
        </w:numPr>
        <w:tabs>
          <w:tab w:val="center" w:pos="1080"/>
          <w:tab w:val="center" w:pos="6210"/>
        </w:tabs>
        <w:spacing w:line="360" w:lineRule="auto"/>
        <w:ind w:left="990"/>
        <w:jc w:val="center"/>
        <w:rPr>
          <w:szCs w:val="26"/>
        </w:rPr>
      </w:pPr>
    </w:p>
    <w:p w:rsidR="00E90008" w:rsidRPr="00543C51" w:rsidRDefault="00E90008" w:rsidP="00E77457">
      <w:pPr>
        <w:pStyle w:val="Caption"/>
        <w:rPr>
          <w:lang w:val="en-US"/>
        </w:rPr>
      </w:pPr>
      <w:bookmarkStart w:id="479" w:name="_Ref91579296"/>
      <w:bookmarkStart w:id="480" w:name="_Toc479926266"/>
      <w:bookmarkStart w:id="481" w:name="_Toc91670588"/>
      <w:bookmarkStart w:id="482" w:name="_Toc121995747"/>
      <w:r w:rsidRPr="00543C51">
        <w:t xml:space="preserve">Hình </w:t>
      </w:r>
      <w:r w:rsidRPr="00543C51">
        <w:fldChar w:fldCharType="begin"/>
      </w:r>
      <w:r w:rsidRPr="00543C51">
        <w:instrText xml:space="preserve"> STYLEREF 1 \s </w:instrText>
      </w:r>
      <w:r w:rsidRPr="00543C51">
        <w:fldChar w:fldCharType="separate"/>
      </w:r>
      <w:r w:rsidR="00667E78">
        <w:rPr>
          <w:noProof/>
        </w:rPr>
        <w:t>IV</w:t>
      </w:r>
      <w:r w:rsidRPr="00543C51">
        <w:fldChar w:fldCharType="end"/>
      </w:r>
      <w:r w:rsidRPr="00543C51">
        <w:noBreakHyphen/>
      </w:r>
      <w:r w:rsidRPr="00543C51">
        <w:fldChar w:fldCharType="begin"/>
      </w:r>
      <w:r w:rsidRPr="00543C51">
        <w:instrText xml:space="preserve"> SEQ Hình \* ARABIC \s 1 </w:instrText>
      </w:r>
      <w:r w:rsidRPr="00543C51">
        <w:fldChar w:fldCharType="separate"/>
      </w:r>
      <w:r w:rsidR="00667E78">
        <w:rPr>
          <w:noProof/>
        </w:rPr>
        <w:t>4</w:t>
      </w:r>
      <w:r w:rsidRPr="00543C51">
        <w:fldChar w:fldCharType="end"/>
      </w:r>
      <w:bookmarkEnd w:id="479"/>
      <w:r w:rsidRPr="00543C51">
        <w:rPr>
          <w:lang w:val="en-US"/>
        </w:rPr>
        <w:t>.</w:t>
      </w:r>
      <w:r w:rsidRPr="00543C51">
        <w:t xml:space="preserve"> Sơ đồ tổ chức nhân sự của Công ty</w:t>
      </w:r>
      <w:bookmarkEnd w:id="480"/>
      <w:bookmarkEnd w:id="481"/>
      <w:bookmarkEnd w:id="482"/>
    </w:p>
    <w:p w:rsidR="00A160DA" w:rsidRPr="00543C51" w:rsidRDefault="008E2A38" w:rsidP="005B6413">
      <w:pPr>
        <w:rPr>
          <w:lang w:val="nb-NO"/>
        </w:rPr>
      </w:pPr>
      <w:r w:rsidRPr="00543C51">
        <w:rPr>
          <w:lang w:val="en-US"/>
        </w:rPr>
        <w:t>Công ty</w:t>
      </w:r>
      <w:r w:rsidR="00DA0EC7" w:rsidRPr="00543C51">
        <w:rPr>
          <w:lang w:val="nb-NO"/>
        </w:rPr>
        <w:t xml:space="preserve"> sẽ chịu trách nhiệm giám sát, kiểm tra và quản lý để thực hiện tốt chương trình </w:t>
      </w:r>
      <w:proofErr w:type="gramStart"/>
      <w:r w:rsidR="00DA0EC7" w:rsidRPr="00543C51">
        <w:rPr>
          <w:lang w:val="nb-NO"/>
        </w:rPr>
        <w:t>theo</w:t>
      </w:r>
      <w:proofErr w:type="gramEnd"/>
      <w:r w:rsidR="00DA0EC7" w:rsidRPr="00543C51">
        <w:rPr>
          <w:lang w:val="nb-NO"/>
        </w:rPr>
        <w:t xml:space="preserve"> quy định hiện hành, cụ thể:</w:t>
      </w:r>
    </w:p>
    <w:p w:rsidR="00A160DA" w:rsidRPr="00543C51" w:rsidRDefault="00DA0EC7"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Bố trí cán bộ chuyên trách về môi trường để trực tiếp phụ trách các vấn đề môi trường cho Dự án trong quá trình triển khai.</w:t>
      </w:r>
    </w:p>
    <w:p w:rsidR="00A160DA" w:rsidRPr="00543C51" w:rsidRDefault="00DA0EC7" w:rsidP="00CA32F2">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Kết </w:t>
      </w:r>
      <w:r w:rsidRPr="00543C51">
        <w:rPr>
          <w:lang w:val="sv-SE"/>
        </w:rPr>
        <w:t>hợp</w:t>
      </w:r>
      <w:r w:rsidRPr="00543C51">
        <w:rPr>
          <w:rFonts w:eastAsia="MS Mincho"/>
          <w:szCs w:val="26"/>
          <w:lang w:val="pt-BR"/>
        </w:rPr>
        <w:t xml:space="preserve"> chặt chẽ với các cơ quan quản lý nhà nước để giám sát việc tuân thủ môi trường của các nhà thầu trong giai đoạn xây dựng hạ tầng cơ sở của dự án.</w:t>
      </w:r>
    </w:p>
    <w:p w:rsidR="00A160DA" w:rsidRPr="00543C51" w:rsidRDefault="00DA0EC7" w:rsidP="00D33C72">
      <w:pPr>
        <w:pStyle w:val="Heading2"/>
        <w:rPr>
          <w:rFonts w:ascii="Times New Roman" w:hAnsi="Times New Roman"/>
          <w:lang w:val="vi-VN"/>
        </w:rPr>
      </w:pPr>
      <w:bookmarkStart w:id="483" w:name="_Toc8359"/>
      <w:bookmarkStart w:id="484" w:name="_Toc20797"/>
      <w:bookmarkStart w:id="485" w:name="_Toc11698"/>
      <w:bookmarkStart w:id="486" w:name="_Toc2168031"/>
      <w:bookmarkStart w:id="487" w:name="_Toc1198"/>
      <w:bookmarkStart w:id="488" w:name="_Toc6604"/>
      <w:bookmarkStart w:id="489" w:name="_Toc510450458"/>
      <w:bookmarkStart w:id="490" w:name="_Toc11386"/>
      <w:bookmarkStart w:id="491" w:name="_Toc54595283"/>
      <w:bookmarkStart w:id="492" w:name="_Toc109664671"/>
      <w:bookmarkStart w:id="493" w:name="_Toc109664814"/>
      <w:bookmarkStart w:id="494" w:name="_Toc109665233"/>
      <w:bookmarkStart w:id="495" w:name="_Toc109665283"/>
      <w:bookmarkStart w:id="496" w:name="_Toc121995705"/>
      <w:r w:rsidRPr="00543C51">
        <w:rPr>
          <w:rFonts w:ascii="Times New Roman" w:hAnsi="Times New Roman"/>
          <w:lang w:val="vi-VN"/>
        </w:rPr>
        <w:t>Nhận xét về mức độ chi tiết, độ tin cậy của các kết quả đánh giá, dự báo</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A160DA" w:rsidRPr="00543C51" w:rsidRDefault="00DA0EC7" w:rsidP="005B6413">
      <w:pPr>
        <w:rPr>
          <w:lang w:val="nb-NO"/>
        </w:rPr>
      </w:pPr>
      <w:r w:rsidRPr="00543C51">
        <w:rPr>
          <w:lang w:val="nb-NO"/>
        </w:rPr>
        <w:t>Việc đánh giá các tác động môi trường là nhằm dự báo trước các tác động có thể xảy ra khi triển khai thi công xây dựng và khi dự án đi vào hoạt động để đưa ra các biệ</w:t>
      </w:r>
      <w:r w:rsidR="00E77457" w:rsidRPr="00543C51">
        <w:rPr>
          <w:lang w:val="nb-NO"/>
        </w:rPr>
        <w:t>n pháp giảm thiểu và khắc phục.</w:t>
      </w:r>
    </w:p>
    <w:p w:rsidR="00A160DA" w:rsidRPr="00543C51" w:rsidRDefault="00DA0EC7" w:rsidP="005B6413">
      <w:pPr>
        <w:rPr>
          <w:lang w:val="nb-NO"/>
        </w:rPr>
      </w:pPr>
      <w:r w:rsidRPr="00543C51">
        <w:rPr>
          <w:lang w:val="nb-NO"/>
        </w:rPr>
        <w:t>Trong quá trình đánh giá nhóm thực hiện đã áp dụng cách tiếp cận một cách trực tiếp đồng thời áp dụng nhiều phương pháp nhằm để mô phỏng một cách tốt nhất các quá trình có thể xảy ra khi dự án triển khai.</w:t>
      </w:r>
    </w:p>
    <w:p w:rsidR="00A160DA" w:rsidRPr="00543C51" w:rsidRDefault="00DA0EC7" w:rsidP="00D33C72">
      <w:pPr>
        <w:pStyle w:val="Heading3"/>
      </w:pPr>
      <w:bookmarkStart w:id="497" w:name="_Toc9514"/>
      <w:bookmarkStart w:id="498" w:name="_Toc9333"/>
      <w:bookmarkStart w:id="499" w:name="_Toc4847"/>
      <w:bookmarkStart w:id="500" w:name="_Toc25481"/>
      <w:bookmarkStart w:id="501" w:name="_Toc428"/>
      <w:bookmarkStart w:id="502" w:name="_Toc2168032"/>
      <w:bookmarkStart w:id="503" w:name="_Toc19379"/>
      <w:bookmarkStart w:id="504" w:name="_Toc6866"/>
      <w:bookmarkStart w:id="505" w:name="_Toc54595284"/>
      <w:bookmarkStart w:id="506" w:name="_Toc109664672"/>
      <w:bookmarkStart w:id="507" w:name="_Toc109664815"/>
      <w:bookmarkStart w:id="508" w:name="_Toc109665234"/>
      <w:bookmarkStart w:id="509" w:name="_Toc109665284"/>
      <w:bookmarkStart w:id="510" w:name="_Toc121995706"/>
      <w:r w:rsidRPr="00543C51">
        <w:lastRenderedPageBreak/>
        <w:t>Tác động đến môi trường không khí</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A160DA" w:rsidRPr="00543C51" w:rsidRDefault="00DA0EC7" w:rsidP="005B6413">
      <w:pPr>
        <w:rPr>
          <w:lang w:val="nb-NO"/>
        </w:rPr>
      </w:pPr>
      <w:r w:rsidRPr="00543C51">
        <w:rPr>
          <w:lang w:val="nb-NO"/>
        </w:rPr>
        <w:t>Báo cáo đã dự báo được các tác động đến môi trường không khí chủ yếu gây ra từ dự án như: khí thải từ phương tiện vận vận chuyển và khí thải phát sinh từ hệ thống thu gom rác, khí thải từ trạm xử lý nước thải tập trung</w:t>
      </w:r>
      <w:r w:rsidRPr="00543C51">
        <w:rPr>
          <w:lang w:val="nl-NL"/>
        </w:rPr>
        <w:t>,</w:t>
      </w:r>
      <w:r w:rsidRPr="00543C51">
        <w:rPr>
          <w:lang w:val="nb-NO"/>
        </w:rPr>
        <w:t>…</w:t>
      </w:r>
    </w:p>
    <w:p w:rsidR="00A160DA" w:rsidRPr="00543C51" w:rsidRDefault="00DA0EC7" w:rsidP="005B6413">
      <w:pPr>
        <w:rPr>
          <w:lang w:val="nb-NO"/>
        </w:rPr>
      </w:pPr>
      <w:r w:rsidRPr="00543C51">
        <w:rPr>
          <w:lang w:val="nb-NO"/>
        </w:rPr>
        <w:t xml:space="preserve">Đây là đối tượng bị ít tác động nhất tại khu vực dự án. Nhìn chung việc đánh giá tác động đến môi trường không khí trong báo cáo </w:t>
      </w:r>
      <w:r w:rsidR="00085F57" w:rsidRPr="00543C51">
        <w:rPr>
          <w:lang w:val="nb-NO"/>
        </w:rPr>
        <w:t>đề xuất cấp Giấy phép môi trường cho dự án</w:t>
      </w:r>
      <w:r w:rsidRPr="00543C51">
        <w:rPr>
          <w:lang w:val="nb-NO"/>
        </w:rPr>
        <w:t xml:space="preserve"> là khá chi tiết và cụ thể cho từng nguồn gây tác động. Tuy nhiên, vẫn còn hạn chế trong phương pháp tính toán nồng độ bụi, khí thải tại các nguồn phát sinh chưa đảm bảo tính chính xác cao. Đồng thời, những phương pháp này đòi hỏi các yêu cầu tính toán cũng như nguồn dữ liệu đầu vào rất phức tạp, cần phải kiểm tra đối chiếu kết quả với nhiều phương pháp tính khác. Tuy nhiên báo cáo đã dự tính tải lượng và nồng độ khí thải phát sinh từ khu vực dự án.</w:t>
      </w:r>
    </w:p>
    <w:p w:rsidR="00A160DA" w:rsidRPr="00543C51" w:rsidRDefault="00DA0EC7" w:rsidP="00D33C72">
      <w:pPr>
        <w:pStyle w:val="Heading3"/>
      </w:pPr>
      <w:bookmarkStart w:id="511" w:name="_Toc20013"/>
      <w:bookmarkStart w:id="512" w:name="_Toc22833"/>
      <w:bookmarkStart w:id="513" w:name="_Toc2168033"/>
      <w:bookmarkStart w:id="514" w:name="_Toc25337"/>
      <w:bookmarkStart w:id="515" w:name="_Toc28651"/>
      <w:bookmarkStart w:id="516" w:name="_Toc1765"/>
      <w:bookmarkStart w:id="517" w:name="_Toc4632"/>
      <w:bookmarkStart w:id="518" w:name="_Toc17070"/>
      <w:bookmarkStart w:id="519" w:name="_Toc54595285"/>
      <w:bookmarkStart w:id="520" w:name="_Toc109664673"/>
      <w:bookmarkStart w:id="521" w:name="_Toc109664816"/>
      <w:bookmarkStart w:id="522" w:name="_Toc109665235"/>
      <w:bookmarkStart w:id="523" w:name="_Toc109665285"/>
      <w:bookmarkStart w:id="524" w:name="_Toc121995707"/>
      <w:r w:rsidRPr="00543C51">
        <w:t>Tác động đến môi trường nước</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A160DA" w:rsidRPr="00543C51" w:rsidRDefault="00DA0EC7" w:rsidP="005B6413">
      <w:pPr>
        <w:rPr>
          <w:spacing w:val="-4"/>
          <w:lang w:val="nb-NO"/>
        </w:rPr>
      </w:pPr>
      <w:r w:rsidRPr="00543C51">
        <w:rPr>
          <w:spacing w:val="-4"/>
          <w:lang w:val="nb-NO"/>
        </w:rPr>
        <w:t xml:space="preserve">Đánh giá chỉ ở mức độ định tính và định lượng, Báo cáo đã xác định nguồn tiếp nhận nước thải sinh hoạt của Dự án </w:t>
      </w:r>
      <w:r w:rsidR="00F44534" w:rsidRPr="00543C51">
        <w:rPr>
          <w:spacing w:val="-4"/>
          <w:lang w:val="nb-NO"/>
        </w:rPr>
        <w:t>là</w:t>
      </w:r>
      <w:r w:rsidRPr="00543C51">
        <w:rPr>
          <w:spacing w:val="-4"/>
          <w:lang w:val="nb-NO"/>
        </w:rPr>
        <w:t xml:space="preserve"> hệ thống </w:t>
      </w:r>
      <w:r w:rsidRPr="00543C51">
        <w:rPr>
          <w:spacing w:val="-4"/>
          <w:lang w:val="nl-NL"/>
        </w:rPr>
        <w:t>XLNT</w:t>
      </w:r>
      <w:r w:rsidRPr="00543C51">
        <w:rPr>
          <w:spacing w:val="-4"/>
          <w:lang w:val="nb-NO"/>
        </w:rPr>
        <w:t xml:space="preserve"> tập trung của </w:t>
      </w:r>
      <w:r w:rsidR="00607780" w:rsidRPr="00543C51">
        <w:rPr>
          <w:spacing w:val="-4"/>
          <w:lang w:val="nb-NO"/>
        </w:rPr>
        <w:t>KCN Mỹ Phước 2</w:t>
      </w:r>
      <w:r w:rsidRPr="00543C51">
        <w:rPr>
          <w:spacing w:val="-4"/>
          <w:lang w:val="nl-NL"/>
        </w:rPr>
        <w:t>.</w:t>
      </w:r>
      <w:r w:rsidRPr="00543C51">
        <w:rPr>
          <w:spacing w:val="-4"/>
          <w:lang w:val="nb-NO"/>
        </w:rPr>
        <w:t xml:space="preserve"> Do đó, tính chất chính xác là khá cao.</w:t>
      </w:r>
    </w:p>
    <w:p w:rsidR="00A160DA" w:rsidRPr="00543C51" w:rsidRDefault="00DA0EC7" w:rsidP="00D33C72">
      <w:pPr>
        <w:pStyle w:val="Heading3"/>
      </w:pPr>
      <w:bookmarkStart w:id="525" w:name="_Toc19040"/>
      <w:bookmarkStart w:id="526" w:name="_Toc28742"/>
      <w:bookmarkStart w:id="527" w:name="_Toc25500"/>
      <w:bookmarkStart w:id="528" w:name="_Toc9667"/>
      <w:bookmarkStart w:id="529" w:name="_Toc20297"/>
      <w:bookmarkStart w:id="530" w:name="_Toc2168034"/>
      <w:bookmarkStart w:id="531" w:name="_Toc8281"/>
      <w:bookmarkStart w:id="532" w:name="_Toc13651"/>
      <w:bookmarkStart w:id="533" w:name="_Toc54595286"/>
      <w:bookmarkStart w:id="534" w:name="_Toc109664674"/>
      <w:bookmarkStart w:id="535" w:name="_Toc109664817"/>
      <w:bookmarkStart w:id="536" w:name="_Toc109665236"/>
      <w:bookmarkStart w:id="537" w:name="_Toc109665286"/>
      <w:bookmarkStart w:id="538" w:name="_Toc121995708"/>
      <w:r w:rsidRPr="00543C51">
        <w:t>Đánh giá tác động do chất thải rắn</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rsidR="00A160DA" w:rsidRPr="00543C51" w:rsidRDefault="00DA0EC7" w:rsidP="005B6413">
      <w:pPr>
        <w:rPr>
          <w:lang w:val="nb-NO"/>
        </w:rPr>
      </w:pPr>
      <w:r w:rsidRPr="00543C51">
        <w:rPr>
          <w:lang w:val="nb-NO"/>
        </w:rPr>
        <w:t>Đánh giá cụ thể về thành phần và số lượng CTR phát sinh dựa vào đặc thù loại chất thải phát sinh của dự án. Thời gian ảnh hưởng chỉ mới được khẳng định là trong thời gian hoạt động.</w:t>
      </w:r>
    </w:p>
    <w:p w:rsidR="00A160DA" w:rsidRPr="00543C51" w:rsidRDefault="00DA0EC7" w:rsidP="00D33C72">
      <w:pPr>
        <w:pStyle w:val="Heading3"/>
      </w:pPr>
      <w:bookmarkStart w:id="539" w:name="_Toc7875"/>
      <w:bookmarkStart w:id="540" w:name="_Toc2168035"/>
      <w:bookmarkStart w:id="541" w:name="_Toc3611"/>
      <w:bookmarkStart w:id="542" w:name="_Toc31284"/>
      <w:bookmarkStart w:id="543" w:name="_Toc15878"/>
      <w:bookmarkStart w:id="544" w:name="_Toc13835"/>
      <w:bookmarkStart w:id="545" w:name="_Toc26430"/>
      <w:bookmarkStart w:id="546" w:name="_Toc27044"/>
      <w:bookmarkStart w:id="547" w:name="_Toc54595287"/>
      <w:bookmarkStart w:id="548" w:name="_Toc109664675"/>
      <w:bookmarkStart w:id="549" w:name="_Toc109664818"/>
      <w:bookmarkStart w:id="550" w:name="_Toc109665237"/>
      <w:bookmarkStart w:id="551" w:name="_Toc109665287"/>
      <w:bookmarkStart w:id="552" w:name="_Toc121995709"/>
      <w:r w:rsidRPr="00543C51">
        <w:t>Tác động của các rủi ro, sự cố môi trường có khả năng xảy ra</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A160DA" w:rsidRPr="00543C51" w:rsidRDefault="00DA0EC7" w:rsidP="005B6413">
      <w:pPr>
        <w:rPr>
          <w:lang w:val="nb-NO"/>
        </w:rPr>
      </w:pPr>
      <w:r w:rsidRPr="00543C51">
        <w:rPr>
          <w:lang w:val="nb-NO"/>
        </w:rPr>
        <w:t xml:space="preserve">Báo cáo đã liệt kê được các rủi ro, sự cố môi trường và tai nạn </w:t>
      </w:r>
      <w:r w:rsidR="005D7B64" w:rsidRPr="00543C51">
        <w:rPr>
          <w:lang w:val="nb-NO"/>
        </w:rPr>
        <w:t>xảy ra trong quá trình chuẩn bị lắp đặt thiết bị</w:t>
      </w:r>
      <w:r w:rsidRPr="00543C51">
        <w:rPr>
          <w:lang w:val="nb-NO"/>
        </w:rPr>
        <w:t xml:space="preserve"> và hoạt động của dự án. Tuy nhiên, báo cáo cũng chỉ dự báo định tính sự cố tai nạn lao động, tai nạn giao thông, sự cố từ hệ thống xử lý,… do các nguyên nhân khách quan.</w:t>
      </w:r>
    </w:p>
    <w:p w:rsidR="00A160DA" w:rsidRPr="00543C51" w:rsidRDefault="00DA0EC7">
      <w:pPr>
        <w:rPr>
          <w:lang w:val="nb-NO"/>
        </w:rPr>
      </w:pPr>
      <w:r w:rsidRPr="00543C51">
        <w:rPr>
          <w:lang w:val="nb-NO"/>
        </w:rPr>
        <w:br w:type="page"/>
      </w:r>
    </w:p>
    <w:p w:rsidR="00826575" w:rsidRPr="00543C51" w:rsidRDefault="001353AD" w:rsidP="00826575">
      <w:pPr>
        <w:pStyle w:val="Heading1"/>
      </w:pPr>
      <w:bookmarkStart w:id="553" w:name="_Toc6969"/>
      <w:bookmarkStart w:id="554" w:name="_Toc23886"/>
      <w:bookmarkStart w:id="555" w:name="_Toc90"/>
      <w:bookmarkStart w:id="556" w:name="_Toc2168067"/>
      <w:bookmarkStart w:id="557" w:name="_Toc21498"/>
      <w:bookmarkStart w:id="558" w:name="_Toc510450501"/>
      <w:bookmarkStart w:id="559" w:name="_Toc26241"/>
      <w:bookmarkStart w:id="560" w:name="_Toc10373"/>
      <w:bookmarkStart w:id="561" w:name="_Toc509825113"/>
      <w:bookmarkStart w:id="562" w:name="_Toc21854"/>
      <w:bookmarkStart w:id="563" w:name="_Toc54595288"/>
      <w:r w:rsidRPr="00543C51">
        <w:lastRenderedPageBreak/>
        <w:br/>
      </w:r>
      <w:bookmarkStart w:id="564" w:name="_Toc109664676"/>
      <w:bookmarkStart w:id="565" w:name="_Toc109664819"/>
      <w:bookmarkStart w:id="566" w:name="_Toc109665238"/>
      <w:bookmarkStart w:id="567" w:name="_Toc109665288"/>
      <w:bookmarkStart w:id="568" w:name="_Toc121995710"/>
      <w:r w:rsidR="00826575" w:rsidRPr="00543C51">
        <w:t>NỘI DUNG ĐỀ NGHỊ CẤP GIẤY PHÉP MÔI TRƯỜNG</w:t>
      </w:r>
      <w:bookmarkEnd w:id="564"/>
      <w:bookmarkEnd w:id="565"/>
      <w:bookmarkEnd w:id="566"/>
      <w:bookmarkEnd w:id="567"/>
      <w:bookmarkEnd w:id="568"/>
    </w:p>
    <w:p w:rsidR="00826575" w:rsidRPr="00543C51" w:rsidRDefault="00826575">
      <w:pPr>
        <w:spacing w:before="0" w:after="200" w:line="276" w:lineRule="auto"/>
        <w:jc w:val="left"/>
        <w:rPr>
          <w:b/>
          <w:bCs/>
          <w:caps/>
          <w:kern w:val="32"/>
          <w:szCs w:val="32"/>
          <w:lang w:val="nb-NO"/>
        </w:rPr>
      </w:pPr>
    </w:p>
    <w:p w:rsidR="00826575" w:rsidRPr="00543C51" w:rsidRDefault="00826575" w:rsidP="00826575">
      <w:pPr>
        <w:pStyle w:val="Heading2"/>
      </w:pPr>
      <w:bookmarkStart w:id="569" w:name="_Toc109664677"/>
      <w:bookmarkStart w:id="570" w:name="_Toc109664820"/>
      <w:bookmarkStart w:id="571" w:name="_Toc109665239"/>
      <w:bookmarkStart w:id="572" w:name="_Toc109665289"/>
      <w:bookmarkStart w:id="573" w:name="_Toc121995711"/>
      <w:r w:rsidRPr="00543C51">
        <w:t>Nội dung đề nghị cấp phép đối với nước thải</w:t>
      </w:r>
      <w:bookmarkEnd w:id="569"/>
      <w:bookmarkEnd w:id="570"/>
      <w:bookmarkEnd w:id="571"/>
      <w:bookmarkEnd w:id="572"/>
      <w:bookmarkEnd w:id="573"/>
    </w:p>
    <w:p w:rsidR="00826575" w:rsidRPr="00543C51" w:rsidRDefault="00826575" w:rsidP="002D7971">
      <w:pPr>
        <w:numPr>
          <w:ilvl w:val="0"/>
          <w:numId w:val="25"/>
        </w:numPr>
        <w:tabs>
          <w:tab w:val="clear" w:pos="420"/>
        </w:tabs>
        <w:autoSpaceDE w:val="0"/>
        <w:autoSpaceDN w:val="0"/>
        <w:ind w:left="426" w:hanging="326"/>
        <w:rPr>
          <w:lang w:val="sv-SE"/>
        </w:rPr>
      </w:pPr>
      <w:r w:rsidRPr="00543C51">
        <w:rPr>
          <w:lang w:val="sv-SE"/>
        </w:rPr>
        <w:t>Nguồn phát sinh nước thải:</w:t>
      </w:r>
    </w:p>
    <w:p w:rsidR="00826575" w:rsidRPr="00543C51" w:rsidRDefault="00826575" w:rsidP="002D7971">
      <w:pPr>
        <w:numPr>
          <w:ilvl w:val="0"/>
          <w:numId w:val="23"/>
        </w:numPr>
        <w:tabs>
          <w:tab w:val="clear" w:pos="360"/>
        </w:tabs>
        <w:ind w:left="709" w:hanging="283"/>
      </w:pPr>
      <w:r w:rsidRPr="00543C51">
        <w:t xml:space="preserve">Nước thải sinh hoạt: Phát sinh </w:t>
      </w:r>
      <w:r w:rsidRPr="00543C51">
        <w:rPr>
          <w:lang w:val="en-US"/>
        </w:rPr>
        <w:t>từ hoạt động của CB-CNV</w:t>
      </w:r>
      <w:r w:rsidRPr="00543C51">
        <w:t xml:space="preserve">. </w:t>
      </w:r>
    </w:p>
    <w:p w:rsidR="00826575" w:rsidRPr="00543C51" w:rsidRDefault="00826575" w:rsidP="002D7971">
      <w:pPr>
        <w:numPr>
          <w:ilvl w:val="0"/>
          <w:numId w:val="23"/>
        </w:numPr>
        <w:tabs>
          <w:tab w:val="clear" w:pos="360"/>
        </w:tabs>
        <w:ind w:left="709" w:hanging="283"/>
      </w:pPr>
      <w:r w:rsidRPr="00543C51">
        <w:t>Nước mưa chảy tràn: Phát sinh khi trời mưa chảy tràn trên bề mặt dự án. Tuy nhiên nước mưa chảy tràn hầu như được coi là sạch nên chỉ cần lắng qua hố lắng là có thể thoát thẳng ra môi trường. Do đó ta không tính lưu lượng xả đối với nước mưa.</w:t>
      </w:r>
    </w:p>
    <w:p w:rsidR="00826575" w:rsidRPr="00543C51" w:rsidRDefault="00826575" w:rsidP="00F660A1">
      <w:pPr>
        <w:numPr>
          <w:ilvl w:val="0"/>
          <w:numId w:val="25"/>
        </w:numPr>
        <w:tabs>
          <w:tab w:val="clear" w:pos="420"/>
        </w:tabs>
        <w:autoSpaceDE w:val="0"/>
        <w:autoSpaceDN w:val="0"/>
        <w:ind w:left="432" w:hanging="331"/>
        <w:rPr>
          <w:lang w:val="sv-SE"/>
        </w:rPr>
      </w:pPr>
      <w:r w:rsidRPr="00543C51">
        <w:rPr>
          <w:lang w:val="sv-SE"/>
        </w:rPr>
        <w:t>Lưu lượng xả tối đa: Nước thải sinh hoạt của công nhân trong suốt quá trình hoạt động của dự án theo tính toán ở chương IV lưu lượng nước thải của 30 CB-CNV trung bình khoảng 1,35 m</w:t>
      </w:r>
      <w:r w:rsidRPr="00543C51">
        <w:rPr>
          <w:vertAlign w:val="superscript"/>
          <w:lang w:val="sv-SE"/>
        </w:rPr>
        <w:t>3</w:t>
      </w:r>
      <w:r w:rsidRPr="00543C51">
        <w:rPr>
          <w:lang w:val="sv-SE"/>
        </w:rPr>
        <w:t xml:space="preserve">/ngày đêm. </w:t>
      </w:r>
    </w:p>
    <w:p w:rsidR="00826575" w:rsidRPr="00543C51" w:rsidRDefault="00826575" w:rsidP="00F660A1">
      <w:pPr>
        <w:numPr>
          <w:ilvl w:val="0"/>
          <w:numId w:val="25"/>
        </w:numPr>
        <w:tabs>
          <w:tab w:val="clear" w:pos="420"/>
        </w:tabs>
        <w:autoSpaceDE w:val="0"/>
        <w:autoSpaceDN w:val="0"/>
        <w:ind w:left="432" w:hanging="331"/>
        <w:rPr>
          <w:lang w:val="sv-SE"/>
        </w:rPr>
      </w:pPr>
      <w:r w:rsidRPr="00543C51">
        <w:rPr>
          <w:lang w:val="sv-SE"/>
        </w:rPr>
        <w:t xml:space="preserve">Dòng nước thải: Nước thải của dự án là nước thải sinh hoạt của công nhân được xử lý qua bể tự hoại 3 ngăn. Nước sau bể tự hoại </w:t>
      </w:r>
      <w:r w:rsidRPr="00543C51">
        <w:rPr>
          <w:lang w:val="en-US"/>
        </w:rPr>
        <w:t>sẽ được thu gom bằng cống thoát nước ngầm trong nhà máy dốc về hướng phía Đông tập trung vào hố ga cuối cùng phía đường NA4 để đấu nối vào hệ thống thoát nước thải chung của KCN để tiếp tục được xử lý tại hệ thống xử lý nước thải tập trung của KCN</w:t>
      </w:r>
      <w:r w:rsidRPr="00543C51">
        <w:rPr>
          <w:lang w:val="sv-SE"/>
        </w:rPr>
        <w:t>.</w:t>
      </w:r>
    </w:p>
    <w:p w:rsidR="00826575" w:rsidRPr="00543C51" w:rsidRDefault="00826575" w:rsidP="002D7971">
      <w:pPr>
        <w:numPr>
          <w:ilvl w:val="0"/>
          <w:numId w:val="25"/>
        </w:numPr>
        <w:tabs>
          <w:tab w:val="clear" w:pos="420"/>
        </w:tabs>
        <w:autoSpaceDE w:val="0"/>
        <w:autoSpaceDN w:val="0"/>
        <w:ind w:left="426" w:hanging="326"/>
        <w:rPr>
          <w:lang w:val="sv-SE"/>
        </w:rPr>
      </w:pPr>
      <w:r w:rsidRPr="00543C51">
        <w:rPr>
          <w:lang w:val="sv-SE"/>
        </w:rPr>
        <w:t>Các chất ô nhiễm và giá trị giới hạn của các chất ô nhiễm theo dòng thải:</w:t>
      </w:r>
    </w:p>
    <w:p w:rsidR="00826575" w:rsidRPr="00543C51" w:rsidRDefault="00826575" w:rsidP="002D7971">
      <w:pPr>
        <w:numPr>
          <w:ilvl w:val="0"/>
          <w:numId w:val="23"/>
        </w:numPr>
        <w:tabs>
          <w:tab w:val="clear" w:pos="360"/>
        </w:tabs>
        <w:ind w:left="709" w:hanging="283"/>
      </w:pPr>
      <w:r w:rsidRPr="00543C51">
        <w:t>Các chất ô nhiễm: pH, BOD</w:t>
      </w:r>
      <w:r w:rsidRPr="00543C51">
        <w:rPr>
          <w:vertAlign w:val="subscript"/>
        </w:rPr>
        <w:t>5</w:t>
      </w:r>
      <w:r w:rsidRPr="00543C51">
        <w:t>, Tổng chất rắn lơ lửng (TSS), Tổng chất rắn hòa tan, Sunfua (tính theo H</w:t>
      </w:r>
      <w:r w:rsidRPr="00543C51">
        <w:rPr>
          <w:vertAlign w:val="subscript"/>
        </w:rPr>
        <w:t>2</w:t>
      </w:r>
      <w:r w:rsidRPr="00543C51">
        <w:t>S), Amoni (tính theo N), Nitrat (NO</w:t>
      </w:r>
      <w:r w:rsidRPr="00543C51">
        <w:rPr>
          <w:vertAlign w:val="subscript"/>
        </w:rPr>
        <w:t>3</w:t>
      </w:r>
      <w:r w:rsidRPr="00543C51">
        <w:rPr>
          <w:vertAlign w:val="superscript"/>
          <w:lang w:val="en-US"/>
        </w:rPr>
        <w:t>-</w:t>
      </w:r>
      <w:r w:rsidRPr="00543C51">
        <w:t>)_(tính theo N), Phosphat (PO</w:t>
      </w:r>
      <w:r w:rsidRPr="00543C51">
        <w:rPr>
          <w:vertAlign w:val="subscript"/>
        </w:rPr>
        <w:t>4</w:t>
      </w:r>
      <w:r w:rsidRPr="00543C51">
        <w:rPr>
          <w:vertAlign w:val="superscript"/>
        </w:rPr>
        <w:t>3-</w:t>
      </w:r>
      <w:r w:rsidRPr="00543C51">
        <w:t>)_(tính theo P), Tổng Coliforms.</w:t>
      </w:r>
    </w:p>
    <w:p w:rsidR="00826575" w:rsidRPr="00543C51" w:rsidRDefault="00826575" w:rsidP="002D7971">
      <w:pPr>
        <w:numPr>
          <w:ilvl w:val="0"/>
          <w:numId w:val="23"/>
        </w:numPr>
        <w:tabs>
          <w:tab w:val="clear" w:pos="360"/>
        </w:tabs>
        <w:ind w:left="709" w:hanging="283"/>
      </w:pPr>
      <w:r w:rsidRPr="00543C51">
        <w:t>Giá trị giới hạn của các chất ô nhiễm: Lấy theo tiêu chuẩn so sánh: QCVN 14:2008/BTNMT, cột B với k</w:t>
      </w:r>
      <w:r w:rsidRPr="00543C51">
        <w:rPr>
          <w:lang w:val="en-US"/>
        </w:rPr>
        <w:t xml:space="preserve"> </w:t>
      </w:r>
      <w:r w:rsidRPr="00543C51">
        <w:t>=</w:t>
      </w:r>
      <w:r w:rsidRPr="00543C51">
        <w:rPr>
          <w:lang w:val="en-US"/>
        </w:rPr>
        <w:t xml:space="preserve"> </w:t>
      </w:r>
      <w:r w:rsidRPr="00543C51">
        <w:t>1</w:t>
      </w:r>
      <w:r w:rsidRPr="00543C51">
        <w:rPr>
          <w:lang w:val="en-US"/>
        </w:rPr>
        <w:t xml:space="preserve"> </w:t>
      </w:r>
      <w:r w:rsidRPr="00543C51">
        <w:t>- Quy chuẩn kỹ thuật quốc gia về chất lượng nước thải sinh hoạt.</w:t>
      </w:r>
    </w:p>
    <w:p w:rsidR="00826575" w:rsidRPr="00543C51" w:rsidRDefault="00826575" w:rsidP="002D7971">
      <w:pPr>
        <w:numPr>
          <w:ilvl w:val="0"/>
          <w:numId w:val="25"/>
        </w:numPr>
        <w:tabs>
          <w:tab w:val="clear" w:pos="420"/>
        </w:tabs>
        <w:autoSpaceDE w:val="0"/>
        <w:autoSpaceDN w:val="0"/>
        <w:ind w:left="426" w:hanging="326"/>
        <w:rPr>
          <w:lang w:val="sv-SE"/>
        </w:rPr>
      </w:pPr>
      <w:r w:rsidRPr="00543C51">
        <w:rPr>
          <w:lang w:val="sv-SE"/>
        </w:rPr>
        <w:t>Vị trí, phương thức xả nước thải vào nguồn tiếp nhận nước thải:</w:t>
      </w:r>
    </w:p>
    <w:p w:rsidR="00826575" w:rsidRPr="00543C51" w:rsidRDefault="00826575" w:rsidP="002D7971">
      <w:pPr>
        <w:numPr>
          <w:ilvl w:val="0"/>
          <w:numId w:val="23"/>
        </w:numPr>
        <w:tabs>
          <w:tab w:val="clear" w:pos="360"/>
          <w:tab w:val="left" w:pos="993"/>
        </w:tabs>
        <w:ind w:left="993" w:hanging="426"/>
      </w:pPr>
      <w:r w:rsidRPr="00543C51">
        <w:t xml:space="preserve">Vị trí xả nước thải: 01 vị trí nước thải sau xử lý qua bể tự hoại. </w:t>
      </w:r>
    </w:p>
    <w:p w:rsidR="00826575" w:rsidRPr="00543C51" w:rsidRDefault="00826575" w:rsidP="002D7971">
      <w:pPr>
        <w:numPr>
          <w:ilvl w:val="0"/>
          <w:numId w:val="23"/>
        </w:numPr>
        <w:tabs>
          <w:tab w:val="clear" w:pos="360"/>
          <w:tab w:val="left" w:pos="993"/>
        </w:tabs>
        <w:ind w:left="993" w:hanging="426"/>
      </w:pPr>
      <w:r w:rsidRPr="00543C51">
        <w:t>Phương thức xả nước thải: Tự chảy</w:t>
      </w:r>
      <w:r w:rsidR="009A1D6D" w:rsidRPr="00543C51">
        <w:rPr>
          <w:lang w:val="en-US"/>
        </w:rPr>
        <w:t>.</w:t>
      </w:r>
    </w:p>
    <w:p w:rsidR="00826575" w:rsidRPr="00543C51" w:rsidRDefault="00826575" w:rsidP="002D7971">
      <w:pPr>
        <w:numPr>
          <w:ilvl w:val="0"/>
          <w:numId w:val="23"/>
        </w:numPr>
        <w:tabs>
          <w:tab w:val="clear" w:pos="360"/>
          <w:tab w:val="left" w:pos="993"/>
        </w:tabs>
        <w:ind w:left="993" w:hanging="426"/>
        <w:rPr>
          <w:noProof/>
          <w:szCs w:val="26"/>
          <w:lang w:val="sv-SE"/>
        </w:rPr>
      </w:pPr>
      <w:r w:rsidRPr="00543C51">
        <w:t xml:space="preserve">Nguồn tiếp nhận: </w:t>
      </w:r>
      <w:r w:rsidRPr="00543C51">
        <w:rPr>
          <w:lang w:val="en-US"/>
        </w:rPr>
        <w:t>Hệ thống thu gom nước thải KCN Mỹ Phước 2</w:t>
      </w:r>
      <w:r w:rsidRPr="00543C51">
        <w:rPr>
          <w:szCs w:val="26"/>
        </w:rPr>
        <w:t>.</w:t>
      </w:r>
    </w:p>
    <w:p w:rsidR="00826575" w:rsidRPr="00543C51" w:rsidRDefault="00826575" w:rsidP="002D7971">
      <w:pPr>
        <w:numPr>
          <w:ilvl w:val="0"/>
          <w:numId w:val="25"/>
        </w:numPr>
        <w:tabs>
          <w:tab w:val="clear" w:pos="420"/>
        </w:tabs>
        <w:autoSpaceDE w:val="0"/>
        <w:autoSpaceDN w:val="0"/>
        <w:ind w:left="426" w:hanging="326"/>
        <w:rPr>
          <w:szCs w:val="26"/>
        </w:rPr>
      </w:pPr>
      <w:r w:rsidRPr="00543C51">
        <w:rPr>
          <w:lang w:val="sv-SE"/>
        </w:rPr>
        <w:t>Với</w:t>
      </w:r>
      <w:r w:rsidRPr="00543C51">
        <w:rPr>
          <w:szCs w:val="26"/>
        </w:rPr>
        <w:t xml:space="preserve"> </w:t>
      </w:r>
      <w:r w:rsidRPr="00543C51">
        <w:rPr>
          <w:lang w:val="sv-SE"/>
        </w:rPr>
        <w:t>lưu</w:t>
      </w:r>
      <w:r w:rsidRPr="00543C51">
        <w:rPr>
          <w:szCs w:val="26"/>
        </w:rPr>
        <w:t xml:space="preserve"> lượng nước thải sinh hoạt của dự án </w:t>
      </w:r>
      <w:r w:rsidRPr="00543C51">
        <w:rPr>
          <w:b/>
          <w:i/>
          <w:szCs w:val="26"/>
        </w:rPr>
        <w:t>&lt;</w:t>
      </w:r>
      <w:r w:rsidRPr="00543C51">
        <w:rPr>
          <w:b/>
          <w:i/>
          <w:szCs w:val="26"/>
          <w:lang w:val="en-US"/>
        </w:rPr>
        <w:t xml:space="preserve"> </w:t>
      </w:r>
      <w:r w:rsidRPr="00543C51">
        <w:rPr>
          <w:b/>
          <w:i/>
          <w:szCs w:val="26"/>
        </w:rPr>
        <w:t>5m</w:t>
      </w:r>
      <w:r w:rsidRPr="00543C51">
        <w:rPr>
          <w:b/>
          <w:i/>
          <w:szCs w:val="26"/>
          <w:vertAlign w:val="superscript"/>
        </w:rPr>
        <w:t>3</w:t>
      </w:r>
      <w:r w:rsidRPr="00543C51">
        <w:rPr>
          <w:b/>
          <w:i/>
          <w:szCs w:val="26"/>
        </w:rPr>
        <w:t>/ngày</w:t>
      </w:r>
      <w:r w:rsidRPr="00543C51">
        <w:rPr>
          <w:b/>
          <w:i/>
          <w:szCs w:val="26"/>
          <w:lang w:val="en-US"/>
        </w:rPr>
        <w:t>.</w:t>
      </w:r>
      <w:r w:rsidRPr="00543C51">
        <w:rPr>
          <w:b/>
          <w:i/>
          <w:szCs w:val="26"/>
        </w:rPr>
        <w:t>đêm</w:t>
      </w:r>
      <w:r w:rsidRPr="00543C51">
        <w:rPr>
          <w:szCs w:val="26"/>
        </w:rPr>
        <w:t xml:space="preserve">, theo quy định tại </w:t>
      </w:r>
      <w:r w:rsidRPr="00543C51">
        <w:rPr>
          <w:b/>
          <w:i/>
          <w:szCs w:val="26"/>
        </w:rPr>
        <w:t>điểm b khoản 3, Điều 16 Nghị định 201/NĐ-CP ngày 27/11/2013</w:t>
      </w:r>
      <w:r w:rsidRPr="00543C51">
        <w:rPr>
          <w:szCs w:val="26"/>
        </w:rPr>
        <w:t xml:space="preserve"> quy định chi tiết thi hành một số điều của </w:t>
      </w:r>
      <w:r w:rsidRPr="00543C51">
        <w:rPr>
          <w:b/>
          <w:i/>
          <w:szCs w:val="26"/>
        </w:rPr>
        <w:t>Luật Tài nguyên nước</w:t>
      </w:r>
      <w:r w:rsidRPr="00543C51">
        <w:rPr>
          <w:szCs w:val="26"/>
        </w:rPr>
        <w:t xml:space="preserve">, thì nước thải </w:t>
      </w:r>
      <w:r w:rsidRPr="00543C51">
        <w:rPr>
          <w:szCs w:val="26"/>
        </w:rPr>
        <w:lastRenderedPageBreak/>
        <w:t xml:space="preserve">của dự án thuộc đối tượng </w:t>
      </w:r>
      <w:r w:rsidRPr="00543C51">
        <w:rPr>
          <w:i/>
          <w:szCs w:val="26"/>
        </w:rPr>
        <w:t>k</w:t>
      </w:r>
      <w:r w:rsidRPr="00543C51">
        <w:rPr>
          <w:b/>
          <w:i/>
          <w:szCs w:val="26"/>
        </w:rPr>
        <w:t>hông phải xin giấy phép xả nước thải vào nguồn nước</w:t>
      </w:r>
      <w:r w:rsidRPr="00543C51">
        <w:rPr>
          <w:szCs w:val="26"/>
        </w:rPr>
        <w:t xml:space="preserve">. </w:t>
      </w:r>
    </w:p>
    <w:p w:rsidR="00826575" w:rsidRPr="00543C51" w:rsidRDefault="00826575" w:rsidP="00826575">
      <w:pPr>
        <w:pStyle w:val="Heading2"/>
      </w:pPr>
      <w:bookmarkStart w:id="574" w:name="_Toc109664678"/>
      <w:bookmarkStart w:id="575" w:name="_Toc109664821"/>
      <w:bookmarkStart w:id="576" w:name="_Toc109665240"/>
      <w:bookmarkStart w:id="577" w:name="_Toc109665290"/>
      <w:bookmarkStart w:id="578" w:name="_Toc121995712"/>
      <w:r w:rsidRPr="00543C51">
        <w:t>Nội dung đề nghị cấp giấy phép đối với khí thải (nếu có)</w:t>
      </w:r>
      <w:bookmarkEnd w:id="574"/>
      <w:bookmarkEnd w:id="575"/>
      <w:bookmarkEnd w:id="576"/>
      <w:bookmarkEnd w:id="577"/>
      <w:bookmarkEnd w:id="578"/>
    </w:p>
    <w:p w:rsidR="00826575" w:rsidRPr="00543C51" w:rsidRDefault="007406F4" w:rsidP="002D7971">
      <w:pPr>
        <w:numPr>
          <w:ilvl w:val="0"/>
          <w:numId w:val="25"/>
        </w:numPr>
        <w:tabs>
          <w:tab w:val="clear" w:pos="420"/>
        </w:tabs>
        <w:autoSpaceDE w:val="0"/>
        <w:autoSpaceDN w:val="0"/>
        <w:ind w:left="426" w:hanging="326"/>
        <w:rPr>
          <w:szCs w:val="26"/>
        </w:rPr>
      </w:pPr>
      <w:r w:rsidRPr="00543C51">
        <w:rPr>
          <w:szCs w:val="26"/>
          <w:lang w:val="en-US"/>
        </w:rPr>
        <w:t>Nguồn phát sinh khí thải: Khí thải phát sinh từ quá trình sản xuất (công đoạn đùn)</w:t>
      </w:r>
      <w:r w:rsidR="00826575" w:rsidRPr="00543C51">
        <w:rPr>
          <w:szCs w:val="26"/>
        </w:rPr>
        <w:t>.</w:t>
      </w:r>
    </w:p>
    <w:p w:rsidR="007406F4" w:rsidRPr="00543C51" w:rsidRDefault="007406F4" w:rsidP="002D7971">
      <w:pPr>
        <w:numPr>
          <w:ilvl w:val="0"/>
          <w:numId w:val="25"/>
        </w:numPr>
        <w:tabs>
          <w:tab w:val="clear" w:pos="420"/>
        </w:tabs>
        <w:autoSpaceDE w:val="0"/>
        <w:autoSpaceDN w:val="0"/>
        <w:ind w:left="426" w:hanging="326"/>
        <w:rPr>
          <w:szCs w:val="26"/>
        </w:rPr>
      </w:pPr>
      <w:r w:rsidRPr="00543C51">
        <w:rPr>
          <w:szCs w:val="26"/>
          <w:lang w:val="en-US"/>
        </w:rPr>
        <w:t>Lưu lượng xả thải tối đa: 4.500 m</w:t>
      </w:r>
      <w:r w:rsidRPr="00543C51">
        <w:rPr>
          <w:szCs w:val="26"/>
          <w:vertAlign w:val="superscript"/>
          <w:lang w:val="en-US"/>
        </w:rPr>
        <w:t>3</w:t>
      </w:r>
      <w:r w:rsidRPr="00543C51">
        <w:rPr>
          <w:szCs w:val="26"/>
          <w:lang w:val="en-US"/>
        </w:rPr>
        <w:t>/giờ;</w:t>
      </w:r>
    </w:p>
    <w:p w:rsidR="007406F4" w:rsidRPr="00543C51" w:rsidRDefault="007406F4" w:rsidP="002D7971">
      <w:pPr>
        <w:numPr>
          <w:ilvl w:val="0"/>
          <w:numId w:val="25"/>
        </w:numPr>
        <w:tabs>
          <w:tab w:val="clear" w:pos="420"/>
        </w:tabs>
        <w:autoSpaceDE w:val="0"/>
        <w:autoSpaceDN w:val="0"/>
        <w:ind w:left="426" w:hanging="326"/>
        <w:rPr>
          <w:szCs w:val="26"/>
        </w:rPr>
      </w:pPr>
      <w:r w:rsidRPr="00543C51">
        <w:rPr>
          <w:szCs w:val="26"/>
          <w:lang w:val="en-US"/>
        </w:rPr>
        <w:t xml:space="preserve">Dòng khí thải: 01 dòng tại ống </w:t>
      </w:r>
      <w:r w:rsidR="008D1C25" w:rsidRPr="00543C51">
        <w:rPr>
          <w:szCs w:val="26"/>
          <w:lang w:val="en-US"/>
        </w:rPr>
        <w:t xml:space="preserve">khói </w:t>
      </w:r>
      <w:r w:rsidRPr="00543C51">
        <w:rPr>
          <w:szCs w:val="26"/>
          <w:lang w:val="en-US"/>
        </w:rPr>
        <w:t>xả thải</w:t>
      </w:r>
      <w:r w:rsidR="008D1C25" w:rsidRPr="00543C51">
        <w:rPr>
          <w:szCs w:val="26"/>
          <w:lang w:val="en-US"/>
        </w:rPr>
        <w:t xml:space="preserve"> của hệ thống xử lý khí thải</w:t>
      </w:r>
      <w:r w:rsidRPr="00543C51">
        <w:rPr>
          <w:szCs w:val="26"/>
          <w:lang w:val="en-US"/>
        </w:rPr>
        <w:t>;</w:t>
      </w:r>
    </w:p>
    <w:p w:rsidR="007406F4" w:rsidRPr="00543C51" w:rsidRDefault="008D1C25" w:rsidP="002D7971">
      <w:pPr>
        <w:numPr>
          <w:ilvl w:val="0"/>
          <w:numId w:val="25"/>
        </w:numPr>
        <w:tabs>
          <w:tab w:val="clear" w:pos="420"/>
        </w:tabs>
        <w:autoSpaceDE w:val="0"/>
        <w:autoSpaceDN w:val="0"/>
        <w:ind w:left="426" w:hanging="326"/>
        <w:rPr>
          <w:szCs w:val="26"/>
        </w:rPr>
      </w:pPr>
      <w:r w:rsidRPr="00543C51">
        <w:rPr>
          <w:szCs w:val="26"/>
          <w:lang w:val="en-US"/>
        </w:rPr>
        <w:t xml:space="preserve">Các chất ô nhiễm và giá trị giới hạn của chất ô nhiễm: </w:t>
      </w:r>
    </w:p>
    <w:p w:rsidR="008D1C25" w:rsidRPr="00543C51" w:rsidRDefault="008D1C25" w:rsidP="008D1C25">
      <w:pPr>
        <w:numPr>
          <w:ilvl w:val="0"/>
          <w:numId w:val="23"/>
        </w:numPr>
        <w:tabs>
          <w:tab w:val="clear" w:pos="360"/>
          <w:tab w:val="left" w:pos="993"/>
        </w:tabs>
        <w:ind w:left="993" w:hanging="426"/>
        <w:rPr>
          <w:szCs w:val="26"/>
        </w:rPr>
      </w:pPr>
      <w:r w:rsidRPr="00543C51">
        <w:rPr>
          <w:szCs w:val="26"/>
          <w:lang w:val="en-US"/>
        </w:rPr>
        <w:t>Các chất ô nhiễm: Xylen, Butyl Acetate, Toluen, Bụi, CO</w:t>
      </w:r>
      <w:r w:rsidRPr="00543C51">
        <w:rPr>
          <w:szCs w:val="26"/>
          <w:vertAlign w:val="subscript"/>
          <w:lang w:val="en-US"/>
        </w:rPr>
        <w:t>2</w:t>
      </w:r>
      <w:r w:rsidRPr="00543C51">
        <w:rPr>
          <w:szCs w:val="26"/>
          <w:lang w:val="en-US"/>
        </w:rPr>
        <w:t>, SO</w:t>
      </w:r>
      <w:r w:rsidRPr="00543C51">
        <w:rPr>
          <w:szCs w:val="26"/>
          <w:vertAlign w:val="subscript"/>
          <w:lang w:val="en-US"/>
        </w:rPr>
        <w:t>2</w:t>
      </w:r>
      <w:r w:rsidRPr="00543C51">
        <w:rPr>
          <w:szCs w:val="26"/>
          <w:lang w:val="en-US"/>
        </w:rPr>
        <w:t>, Vinyl Clorua.</w:t>
      </w:r>
    </w:p>
    <w:p w:rsidR="008D1C25" w:rsidRPr="00543C51" w:rsidRDefault="008D1C25" w:rsidP="008D1C25">
      <w:pPr>
        <w:numPr>
          <w:ilvl w:val="0"/>
          <w:numId w:val="23"/>
        </w:numPr>
        <w:tabs>
          <w:tab w:val="clear" w:pos="360"/>
          <w:tab w:val="left" w:pos="993"/>
        </w:tabs>
        <w:ind w:left="993" w:hanging="426"/>
        <w:rPr>
          <w:szCs w:val="26"/>
        </w:rPr>
      </w:pPr>
      <w:r w:rsidRPr="00543C51">
        <w:rPr>
          <w:lang w:val="en-US"/>
        </w:rPr>
        <w:t>Giới hạn các chất ô nhiễm: K</w:t>
      </w:r>
      <w:r w:rsidRPr="00543C51">
        <w:t>hí</w:t>
      </w:r>
      <w:r w:rsidRPr="00543C51">
        <w:rPr>
          <w:lang w:val="fr-FR"/>
        </w:rPr>
        <w:t xml:space="preserve"> </w:t>
      </w:r>
      <w:r w:rsidRPr="00543C51">
        <w:t>thải</w:t>
      </w:r>
      <w:r w:rsidRPr="00543C51">
        <w:rPr>
          <w:lang w:val="fr-FR"/>
        </w:rPr>
        <w:t xml:space="preserve"> sau khi xử lý được thải vào nguồn tiếp nhận cần đảm bảo đạt quy chuẩn </w:t>
      </w:r>
      <w:r w:rsidRPr="00543C51">
        <w:rPr>
          <w:b/>
          <w:i/>
          <w:lang w:val="fr-FR"/>
        </w:rPr>
        <w:t>QCVN 20:200</w:t>
      </w:r>
      <w:r w:rsidRPr="00543C51">
        <w:rPr>
          <w:b/>
          <w:i/>
        </w:rPr>
        <w:t>9</w:t>
      </w:r>
      <w:r w:rsidRPr="00543C51">
        <w:rPr>
          <w:b/>
          <w:i/>
          <w:lang w:val="fr-FR"/>
        </w:rPr>
        <w:t>/BTNMT</w:t>
      </w:r>
      <w:r w:rsidRPr="00543C51">
        <w:rPr>
          <w:lang w:val="fr-FR"/>
        </w:rPr>
        <w:t xml:space="preserve"> (quy chuẩn kỹ thuật quốc gia về </w:t>
      </w:r>
      <w:r w:rsidRPr="00543C51">
        <w:t xml:space="preserve">khí </w:t>
      </w:r>
      <w:r w:rsidRPr="00543C51">
        <w:rPr>
          <w:lang w:val="fr-FR"/>
        </w:rPr>
        <w:t xml:space="preserve">thải </w:t>
      </w:r>
      <w:r w:rsidRPr="00543C51">
        <w:t xml:space="preserve">công nghiệp đối </w:t>
      </w:r>
      <w:r w:rsidRPr="00543C51">
        <w:rPr>
          <w:lang w:val="en-US"/>
        </w:rPr>
        <w:t>với một số chất hữu cơ</w:t>
      </w:r>
      <w:r w:rsidRPr="00543C51">
        <w:rPr>
          <w:lang w:val="fr-FR"/>
        </w:rPr>
        <w:t xml:space="preserve">) </w:t>
      </w:r>
      <w:r w:rsidRPr="00543C51">
        <w:t xml:space="preserve">đối </w:t>
      </w:r>
      <w:r w:rsidRPr="00543C51">
        <w:rPr>
          <w:lang w:val="en-US"/>
        </w:rPr>
        <w:t>với một số chất hữu cơ</w:t>
      </w:r>
      <w:r w:rsidRPr="00543C51">
        <w:rPr>
          <w:lang w:val="fr-FR"/>
        </w:rPr>
        <w:t xml:space="preserve"> và đạt quy chuẩn </w:t>
      </w:r>
      <w:r w:rsidRPr="00543C51">
        <w:rPr>
          <w:b/>
          <w:i/>
          <w:lang w:val="fr-FR"/>
        </w:rPr>
        <w:t>QCVN 19:200</w:t>
      </w:r>
      <w:r w:rsidRPr="00543C51">
        <w:rPr>
          <w:b/>
          <w:i/>
        </w:rPr>
        <w:t>9</w:t>
      </w:r>
      <w:r w:rsidRPr="00543C51">
        <w:rPr>
          <w:b/>
          <w:i/>
          <w:lang w:val="fr-FR"/>
        </w:rPr>
        <w:t>/BTNMT</w:t>
      </w:r>
      <w:r w:rsidRPr="00543C51">
        <w:rPr>
          <w:lang w:val="fr-FR"/>
        </w:rPr>
        <w:t xml:space="preserve"> (quy chuẩn kỹ thuật quốc gia về </w:t>
      </w:r>
      <w:r w:rsidRPr="00543C51">
        <w:t xml:space="preserve">khí </w:t>
      </w:r>
      <w:r w:rsidRPr="00543C51">
        <w:rPr>
          <w:lang w:val="fr-FR"/>
        </w:rPr>
        <w:t xml:space="preserve">thải </w:t>
      </w:r>
      <w:r w:rsidRPr="00543C51">
        <w:t xml:space="preserve">công nghiệp đối </w:t>
      </w:r>
      <w:r w:rsidRPr="00543C51">
        <w:rPr>
          <w:lang w:val="en-US"/>
        </w:rPr>
        <w:t>với bụi và các chất vô cơ</w:t>
      </w:r>
      <w:r w:rsidRPr="00543C51">
        <w:rPr>
          <w:lang w:val="fr-FR"/>
        </w:rPr>
        <w:t>) mới được xả ra nguồn tiếp nhận.</w:t>
      </w:r>
    </w:p>
    <w:p w:rsidR="008D1C25" w:rsidRPr="00543C51" w:rsidRDefault="008D1C25" w:rsidP="008D1C25">
      <w:pPr>
        <w:numPr>
          <w:ilvl w:val="0"/>
          <w:numId w:val="25"/>
        </w:numPr>
        <w:tabs>
          <w:tab w:val="clear" w:pos="420"/>
        </w:tabs>
        <w:autoSpaceDE w:val="0"/>
        <w:autoSpaceDN w:val="0"/>
        <w:ind w:left="426" w:hanging="326"/>
        <w:rPr>
          <w:lang w:val="sv-SE"/>
        </w:rPr>
      </w:pPr>
      <w:r w:rsidRPr="00543C51">
        <w:rPr>
          <w:lang w:val="sv-SE"/>
        </w:rPr>
        <w:t>Vị trí, phương thức xả nước thải vào nguồn tiếp nhận nước thải:</w:t>
      </w:r>
    </w:p>
    <w:p w:rsidR="008D1C25" w:rsidRPr="00543C51" w:rsidRDefault="008D1C25" w:rsidP="008D1C25">
      <w:pPr>
        <w:numPr>
          <w:ilvl w:val="0"/>
          <w:numId w:val="23"/>
        </w:numPr>
        <w:tabs>
          <w:tab w:val="clear" w:pos="360"/>
          <w:tab w:val="left" w:pos="993"/>
        </w:tabs>
        <w:ind w:left="993" w:hanging="426"/>
      </w:pPr>
      <w:r w:rsidRPr="00543C51">
        <w:t xml:space="preserve">Vị trí xả nước thải: </w:t>
      </w:r>
      <w:r w:rsidRPr="00543C51">
        <w:rPr>
          <w:lang w:val="en-US"/>
        </w:rPr>
        <w:t>Lo C-5B&amp;C-6B-CN, Khu công nghiệp Mỹ Phước 2, thị xã Bến Cát, tỉnh Bình Dương.</w:t>
      </w:r>
    </w:p>
    <w:p w:rsidR="008D1C25" w:rsidRPr="00543C51" w:rsidRDefault="008D1C25" w:rsidP="008D1C25">
      <w:pPr>
        <w:numPr>
          <w:ilvl w:val="0"/>
          <w:numId w:val="23"/>
        </w:numPr>
        <w:tabs>
          <w:tab w:val="clear" w:pos="360"/>
          <w:tab w:val="left" w:pos="993"/>
        </w:tabs>
        <w:ind w:left="993" w:hanging="426"/>
      </w:pPr>
      <w:r w:rsidRPr="00543C51">
        <w:t xml:space="preserve">Phương thức xả nước thải: </w:t>
      </w:r>
      <w:r w:rsidRPr="00543C51">
        <w:rPr>
          <w:lang w:val="en-US"/>
        </w:rPr>
        <w:t>liên tục (24 giờ).</w:t>
      </w:r>
    </w:p>
    <w:p w:rsidR="00826575" w:rsidRPr="00543C51" w:rsidRDefault="00826575" w:rsidP="00826575">
      <w:pPr>
        <w:pStyle w:val="Heading2"/>
        <w:rPr>
          <w:b w:val="0"/>
        </w:rPr>
      </w:pPr>
      <w:bookmarkStart w:id="579" w:name="_Toc109664679"/>
      <w:bookmarkStart w:id="580" w:name="_Toc109664822"/>
      <w:bookmarkStart w:id="581" w:name="_Toc109665241"/>
      <w:bookmarkStart w:id="582" w:name="_Toc109665291"/>
      <w:bookmarkStart w:id="583" w:name="_Toc121995713"/>
      <w:r w:rsidRPr="00543C51">
        <w:rPr>
          <w:b w:val="0"/>
        </w:rPr>
        <w:t>Nội dung đề nghị cấp phép đối với tiếng ồn, độ rung (nếu có)</w:t>
      </w:r>
      <w:bookmarkEnd w:id="579"/>
      <w:bookmarkEnd w:id="580"/>
      <w:bookmarkEnd w:id="581"/>
      <w:bookmarkEnd w:id="582"/>
      <w:bookmarkEnd w:id="583"/>
    </w:p>
    <w:p w:rsidR="00FA0BAE" w:rsidRPr="00543C51" w:rsidRDefault="00FA0BAE" w:rsidP="00FA0BAE">
      <w:pPr>
        <w:numPr>
          <w:ilvl w:val="0"/>
          <w:numId w:val="25"/>
        </w:numPr>
        <w:tabs>
          <w:tab w:val="clear" w:pos="420"/>
        </w:tabs>
        <w:autoSpaceDE w:val="0"/>
        <w:autoSpaceDN w:val="0"/>
        <w:ind w:left="426" w:hanging="326"/>
        <w:rPr>
          <w:szCs w:val="26"/>
        </w:rPr>
      </w:pPr>
      <w:r w:rsidRPr="00543C51">
        <w:rPr>
          <w:szCs w:val="26"/>
        </w:rPr>
        <w:t>Nguồn phát sinh tiếng ồn, độ rung:</w:t>
      </w:r>
      <w:r w:rsidRPr="00543C51">
        <w:rPr>
          <w:szCs w:val="26"/>
          <w:lang w:val="en-US"/>
        </w:rPr>
        <w:t xml:space="preserve"> </w:t>
      </w:r>
      <w:r w:rsidRPr="00543C51">
        <w:rPr>
          <w:bCs/>
          <w:iCs/>
          <w:szCs w:val="26"/>
          <w:lang w:val="da-DK"/>
        </w:rPr>
        <w:t xml:space="preserve">Dây </w:t>
      </w:r>
      <w:r w:rsidRPr="00543C51">
        <w:t>chuyền</w:t>
      </w:r>
      <w:r w:rsidRPr="00543C51">
        <w:rPr>
          <w:bCs/>
          <w:iCs/>
          <w:szCs w:val="26"/>
          <w:lang w:val="da-DK"/>
        </w:rPr>
        <w:t>, máy móc thiết bị sản xuất trong xưởng sản xuất.</w:t>
      </w:r>
    </w:p>
    <w:p w:rsidR="00FA0BAE" w:rsidRPr="00543C51" w:rsidRDefault="00FA0BAE" w:rsidP="00FA0BAE">
      <w:pPr>
        <w:numPr>
          <w:ilvl w:val="0"/>
          <w:numId w:val="25"/>
        </w:numPr>
        <w:tabs>
          <w:tab w:val="clear" w:pos="420"/>
        </w:tabs>
        <w:autoSpaceDE w:val="0"/>
        <w:autoSpaceDN w:val="0"/>
        <w:ind w:left="426" w:hanging="326"/>
      </w:pPr>
      <w:r w:rsidRPr="00543C51">
        <w:rPr>
          <w:bCs/>
          <w:iCs/>
          <w:szCs w:val="26"/>
          <w:lang w:val="da-DK"/>
        </w:rPr>
        <w:t>Vị</w:t>
      </w:r>
      <w:r w:rsidRPr="00543C51">
        <w:t xml:space="preserve"> trí phát sinh </w:t>
      </w:r>
      <w:r w:rsidRPr="00543C51">
        <w:rPr>
          <w:szCs w:val="26"/>
        </w:rPr>
        <w:t>tiếng</w:t>
      </w:r>
      <w:r w:rsidRPr="00543C51">
        <w:t xml:space="preserve"> ồn độ rung:</w:t>
      </w:r>
      <w:r w:rsidRPr="00543C51">
        <w:rPr>
          <w:lang w:val="en-US"/>
        </w:rPr>
        <w:t xml:space="preserve"> </w:t>
      </w:r>
      <w:r w:rsidRPr="00543C51">
        <w:rPr>
          <w:bCs/>
          <w:iCs/>
          <w:szCs w:val="26"/>
          <w:lang w:val="da-DK"/>
        </w:rPr>
        <w:t xml:space="preserve">Dây </w:t>
      </w:r>
      <w:r w:rsidRPr="00543C51">
        <w:rPr>
          <w:szCs w:val="26"/>
        </w:rPr>
        <w:t>chuyền</w:t>
      </w:r>
      <w:r w:rsidRPr="00543C51">
        <w:rPr>
          <w:bCs/>
          <w:iCs/>
          <w:szCs w:val="26"/>
          <w:lang w:val="da-DK"/>
        </w:rPr>
        <w:t>, máy móc thiết bị sản xuất trong xưởng sản xuất, sơ chế:</w:t>
      </w:r>
      <w:r w:rsidRPr="00543C51">
        <w:rPr>
          <w:rFonts w:ascii="Calibri" w:hAnsi="Calibri" w:cs="Calibri"/>
          <w:sz w:val="22"/>
          <w:lang w:val="nl-NL"/>
        </w:rPr>
        <w:t xml:space="preserve"> </w:t>
      </w:r>
      <w:r w:rsidRPr="00543C51">
        <w:rPr>
          <w:bCs/>
          <w:iCs/>
          <w:szCs w:val="26"/>
          <w:lang w:val="da-DK"/>
        </w:rPr>
        <w:t xml:space="preserve">Tọa độ vị trí: X: </w:t>
      </w:r>
      <w:r w:rsidR="003B449C" w:rsidRPr="00543C51">
        <w:rPr>
          <w:bCs/>
          <w:iCs/>
          <w:szCs w:val="26"/>
          <w:lang w:val="da-DK"/>
        </w:rPr>
        <w:t>1.231.511</w:t>
      </w:r>
      <w:r w:rsidRPr="00543C51">
        <w:rPr>
          <w:bCs/>
          <w:iCs/>
          <w:szCs w:val="26"/>
          <w:lang w:val="da-DK"/>
        </w:rPr>
        <w:t xml:space="preserve">; Y = </w:t>
      </w:r>
      <w:r w:rsidR="003B449C" w:rsidRPr="00543C51">
        <w:rPr>
          <w:bCs/>
          <w:iCs/>
          <w:szCs w:val="26"/>
          <w:lang w:val="da-DK"/>
        </w:rPr>
        <w:t>595.294</w:t>
      </w:r>
      <w:r w:rsidRPr="00543C51">
        <w:rPr>
          <w:bCs/>
          <w:iCs/>
          <w:szCs w:val="26"/>
          <w:lang w:val="da-DK"/>
        </w:rPr>
        <w:t xml:space="preserve"> (theo hệ tọa độ VN2000, kinh tuyến trục 105</w:t>
      </w:r>
      <w:r w:rsidRPr="00543C51">
        <w:rPr>
          <w:bCs/>
          <w:iCs/>
          <w:szCs w:val="26"/>
          <w:vertAlign w:val="superscript"/>
          <w:lang w:val="da-DK"/>
        </w:rPr>
        <w:t>0</w:t>
      </w:r>
      <w:r w:rsidRPr="00543C51">
        <w:rPr>
          <w:bCs/>
          <w:iCs/>
          <w:szCs w:val="26"/>
          <w:lang w:val="da-DK"/>
        </w:rPr>
        <w:t>45’, múi chiếu 3</w:t>
      </w:r>
      <w:r w:rsidRPr="00543C51">
        <w:rPr>
          <w:bCs/>
          <w:iCs/>
          <w:szCs w:val="26"/>
          <w:vertAlign w:val="superscript"/>
          <w:lang w:val="da-DK"/>
        </w:rPr>
        <w:t>0</w:t>
      </w:r>
      <w:r w:rsidRPr="00543C51">
        <w:rPr>
          <w:bCs/>
          <w:iCs/>
          <w:szCs w:val="26"/>
          <w:lang w:val="da-DK"/>
        </w:rPr>
        <w:t>).</w:t>
      </w:r>
    </w:p>
    <w:p w:rsidR="00FA0BAE" w:rsidRPr="00543C51" w:rsidRDefault="00FA0BAE" w:rsidP="00FA0BAE">
      <w:pPr>
        <w:numPr>
          <w:ilvl w:val="0"/>
          <w:numId w:val="25"/>
        </w:numPr>
        <w:tabs>
          <w:tab w:val="clear" w:pos="420"/>
        </w:tabs>
        <w:autoSpaceDE w:val="0"/>
        <w:autoSpaceDN w:val="0"/>
        <w:ind w:left="426" w:hanging="326"/>
      </w:pPr>
      <w:r w:rsidRPr="00543C51">
        <w:t>Giới hạn đối với tiếng ồn, độ rung theo quy chuẩn kỹ thuật môi trường:</w:t>
      </w:r>
    </w:p>
    <w:p w:rsidR="00FA0BAE" w:rsidRPr="00543C51" w:rsidRDefault="00FA0BAE" w:rsidP="00FA0BAE">
      <w:pPr>
        <w:numPr>
          <w:ilvl w:val="0"/>
          <w:numId w:val="23"/>
        </w:numPr>
        <w:tabs>
          <w:tab w:val="clear" w:pos="360"/>
          <w:tab w:val="left" w:pos="993"/>
        </w:tabs>
        <w:ind w:left="993" w:hanging="426"/>
        <w:rPr>
          <w:rStyle w:val="Vnbnnidung"/>
          <w:szCs w:val="26"/>
        </w:rPr>
      </w:pPr>
      <w:r w:rsidRPr="00543C51">
        <w:rPr>
          <w:szCs w:val="26"/>
          <w:lang w:val="da-DK"/>
        </w:rPr>
        <w:t xml:space="preserve">QCVN 26:2010/QCVN: Quy chuẩn kỹ thuật Quốc gia về tiếng ồn </w:t>
      </w:r>
      <w:r w:rsidRPr="00543C51">
        <w:rPr>
          <w:bCs/>
          <w:iCs/>
          <w:szCs w:val="26"/>
          <w:lang w:val="da-DK"/>
        </w:rPr>
        <w:t>và khu dân cư.</w:t>
      </w:r>
    </w:p>
    <w:p w:rsidR="00FA0BAE" w:rsidRPr="00543C51" w:rsidRDefault="00FA0BAE" w:rsidP="00FA0BAE">
      <w:pPr>
        <w:numPr>
          <w:ilvl w:val="0"/>
          <w:numId w:val="23"/>
        </w:numPr>
        <w:tabs>
          <w:tab w:val="clear" w:pos="360"/>
          <w:tab w:val="left" w:pos="993"/>
        </w:tabs>
        <w:ind w:left="993" w:hanging="426"/>
        <w:rPr>
          <w:rStyle w:val="Vnbnnidung"/>
          <w:szCs w:val="26"/>
          <w:highlight w:val="white"/>
        </w:rPr>
      </w:pPr>
      <w:r w:rsidRPr="00543C51">
        <w:rPr>
          <w:bCs/>
          <w:iCs/>
          <w:szCs w:val="26"/>
          <w:lang w:val="da-DK"/>
        </w:rPr>
        <w:t xml:space="preserve">Quyết  </w:t>
      </w:r>
      <w:r w:rsidRPr="00543C51">
        <w:t>định</w:t>
      </w:r>
      <w:r w:rsidRPr="00543C51">
        <w:rPr>
          <w:bCs/>
          <w:iCs/>
          <w:szCs w:val="26"/>
          <w:lang w:val="da-DK"/>
        </w:rPr>
        <w:t xml:space="preserve"> 3733/2002/QĐ-BYT: Tiêu  chuẩn quy  định tiếng  ồn cho phép tại các vị trí làm việc trong môi trường lao động</w:t>
      </w:r>
      <w:r w:rsidRPr="00543C51">
        <w:rPr>
          <w:rStyle w:val="Vnbnnidung"/>
          <w:szCs w:val="26"/>
          <w:highlight w:val="white"/>
        </w:rPr>
        <w:t>.</w:t>
      </w:r>
    </w:p>
    <w:p w:rsidR="00FA0BAE" w:rsidRPr="00543C51" w:rsidRDefault="00FA0BAE" w:rsidP="00FA0BAE">
      <w:pPr>
        <w:numPr>
          <w:ilvl w:val="0"/>
          <w:numId w:val="23"/>
        </w:numPr>
        <w:tabs>
          <w:tab w:val="clear" w:pos="360"/>
          <w:tab w:val="left" w:pos="993"/>
        </w:tabs>
        <w:ind w:left="993" w:hanging="426"/>
        <w:rPr>
          <w:szCs w:val="26"/>
          <w:highlight w:val="white"/>
        </w:rPr>
      </w:pPr>
      <w:r w:rsidRPr="00543C51">
        <w:rPr>
          <w:iCs/>
          <w:szCs w:val="26"/>
        </w:rPr>
        <w:t>QCVN 27:2016/BYT: Quy chuẩn kỹ thuật quốc gia về rung.</w:t>
      </w:r>
    </w:p>
    <w:p w:rsidR="00FA0BAE" w:rsidRPr="00543C51" w:rsidRDefault="00FA0BAE" w:rsidP="00BC05F9">
      <w:pPr>
        <w:pStyle w:val="Bng"/>
      </w:pPr>
      <w:bookmarkStart w:id="584" w:name="_Toc111204357"/>
      <w:bookmarkStart w:id="585" w:name="_Toc121995736"/>
      <w:r w:rsidRPr="00543C51">
        <w:lastRenderedPageBreak/>
        <w:t xml:space="preserve">Bảng </w:t>
      </w:r>
      <w:fldSimple w:instr=" STYLEREF 1 \s ">
        <w:r w:rsidR="00667E78">
          <w:rPr>
            <w:noProof/>
          </w:rPr>
          <w:t>V</w:t>
        </w:r>
      </w:fldSimple>
      <w:r w:rsidRPr="00543C51">
        <w:t>.</w:t>
      </w:r>
      <w:fldSimple w:instr=" SEQ Bảng \* ARABIC \s 1 ">
        <w:r w:rsidR="00667E78">
          <w:rPr>
            <w:noProof/>
          </w:rPr>
          <w:t>1</w:t>
        </w:r>
      </w:fldSimple>
      <w:r w:rsidRPr="00543C51">
        <w:t>. Bảng giá trị giới hạn của tiếng ồn</w:t>
      </w:r>
      <w:bookmarkEnd w:id="584"/>
      <w:bookmarkEnd w:id="585"/>
    </w:p>
    <w:tbl>
      <w:tblPr>
        <w:tblStyle w:val="TableGrid"/>
        <w:tblW w:w="8505" w:type="dxa"/>
        <w:tblInd w:w="108" w:type="dxa"/>
        <w:tblLook w:val="04A0" w:firstRow="1" w:lastRow="0" w:firstColumn="1" w:lastColumn="0" w:noHBand="0" w:noVBand="1"/>
      </w:tblPr>
      <w:tblGrid>
        <w:gridCol w:w="709"/>
        <w:gridCol w:w="1701"/>
        <w:gridCol w:w="1843"/>
        <w:gridCol w:w="2410"/>
        <w:gridCol w:w="1842"/>
      </w:tblGrid>
      <w:tr w:rsidR="00543C51" w:rsidRPr="00543C51" w:rsidTr="0027328E">
        <w:tc>
          <w:tcPr>
            <w:tcW w:w="709" w:type="dxa"/>
            <w:shd w:val="clear" w:color="auto" w:fill="D9D9D9" w:themeFill="background1" w:themeFillShade="D9"/>
            <w:vAlign w:val="center"/>
          </w:tcPr>
          <w:p w:rsidR="00FA0BAE" w:rsidRPr="00543C51" w:rsidRDefault="00FA0BAE" w:rsidP="00FA0BAE">
            <w:pPr>
              <w:jc w:val="center"/>
              <w:rPr>
                <w:b/>
                <w:highlight w:val="white"/>
                <w:lang w:val="en-US"/>
              </w:rPr>
            </w:pPr>
            <w:r w:rsidRPr="00543C51">
              <w:rPr>
                <w:b/>
              </w:rPr>
              <w:t>STT</w:t>
            </w:r>
          </w:p>
        </w:tc>
        <w:tc>
          <w:tcPr>
            <w:tcW w:w="1701" w:type="dxa"/>
            <w:shd w:val="clear" w:color="auto" w:fill="D9D9D9" w:themeFill="background1" w:themeFillShade="D9"/>
            <w:vAlign w:val="center"/>
          </w:tcPr>
          <w:p w:rsidR="00FA0BAE" w:rsidRPr="00543C51" w:rsidRDefault="00FA0BAE" w:rsidP="00FA0BAE">
            <w:pPr>
              <w:jc w:val="center"/>
              <w:rPr>
                <w:b/>
              </w:rPr>
            </w:pPr>
            <w:r w:rsidRPr="00543C51">
              <w:rPr>
                <w:b/>
              </w:rPr>
              <w:t>Từ 6-21 giờ (dBA)</w:t>
            </w:r>
          </w:p>
        </w:tc>
        <w:tc>
          <w:tcPr>
            <w:tcW w:w="1843" w:type="dxa"/>
            <w:shd w:val="clear" w:color="auto" w:fill="D9D9D9" w:themeFill="background1" w:themeFillShade="D9"/>
            <w:vAlign w:val="center"/>
          </w:tcPr>
          <w:p w:rsidR="00FA0BAE" w:rsidRPr="00543C51" w:rsidRDefault="00FA0BAE" w:rsidP="00FA0BAE">
            <w:pPr>
              <w:jc w:val="center"/>
              <w:rPr>
                <w:b/>
              </w:rPr>
            </w:pPr>
            <w:r w:rsidRPr="00543C51">
              <w:rPr>
                <w:b/>
              </w:rPr>
              <w:t>Từ 21-6 giờ (dBA)</w:t>
            </w:r>
          </w:p>
        </w:tc>
        <w:tc>
          <w:tcPr>
            <w:tcW w:w="2410" w:type="dxa"/>
            <w:shd w:val="clear" w:color="auto" w:fill="D9D9D9" w:themeFill="background1" w:themeFillShade="D9"/>
            <w:vAlign w:val="center"/>
          </w:tcPr>
          <w:p w:rsidR="00FA0BAE" w:rsidRPr="00543C51" w:rsidRDefault="00FA0BAE" w:rsidP="00FA0BAE">
            <w:pPr>
              <w:jc w:val="center"/>
              <w:rPr>
                <w:b/>
              </w:rPr>
            </w:pPr>
            <w:r w:rsidRPr="00543C51">
              <w:rPr>
                <w:b/>
              </w:rPr>
              <w:t>Tần suất quan trắc định kỳ</w:t>
            </w:r>
          </w:p>
        </w:tc>
        <w:tc>
          <w:tcPr>
            <w:tcW w:w="1842" w:type="dxa"/>
            <w:shd w:val="clear" w:color="auto" w:fill="D9D9D9" w:themeFill="background1" w:themeFillShade="D9"/>
            <w:vAlign w:val="center"/>
          </w:tcPr>
          <w:p w:rsidR="00FA0BAE" w:rsidRPr="00543C51" w:rsidRDefault="00FA0BAE" w:rsidP="00FA0BAE">
            <w:pPr>
              <w:jc w:val="center"/>
              <w:rPr>
                <w:b/>
              </w:rPr>
            </w:pPr>
            <w:r w:rsidRPr="00543C51">
              <w:rPr>
                <w:b/>
              </w:rPr>
              <w:t>Ghi chú</w:t>
            </w:r>
          </w:p>
        </w:tc>
      </w:tr>
      <w:tr w:rsidR="00543C51" w:rsidRPr="00543C51" w:rsidTr="0027328E">
        <w:tc>
          <w:tcPr>
            <w:tcW w:w="709" w:type="dxa"/>
            <w:vAlign w:val="center"/>
          </w:tcPr>
          <w:p w:rsidR="00FA0BAE" w:rsidRPr="00543C51" w:rsidRDefault="00FA0BAE" w:rsidP="0027328E">
            <w:pPr>
              <w:jc w:val="center"/>
              <w:rPr>
                <w:highlight w:val="white"/>
              </w:rPr>
            </w:pPr>
            <w:r w:rsidRPr="00543C51">
              <w:rPr>
                <w:highlight w:val="white"/>
              </w:rPr>
              <w:t>1</w:t>
            </w:r>
          </w:p>
        </w:tc>
        <w:tc>
          <w:tcPr>
            <w:tcW w:w="1701" w:type="dxa"/>
            <w:vAlign w:val="center"/>
          </w:tcPr>
          <w:p w:rsidR="00FA0BAE" w:rsidRPr="00543C51" w:rsidRDefault="00FA0BAE" w:rsidP="0027328E">
            <w:pPr>
              <w:jc w:val="center"/>
              <w:rPr>
                <w:highlight w:val="white"/>
              </w:rPr>
            </w:pPr>
            <w:r w:rsidRPr="00543C51">
              <w:rPr>
                <w:highlight w:val="white"/>
              </w:rPr>
              <w:t>70</w:t>
            </w:r>
          </w:p>
        </w:tc>
        <w:tc>
          <w:tcPr>
            <w:tcW w:w="1843" w:type="dxa"/>
            <w:vAlign w:val="center"/>
          </w:tcPr>
          <w:p w:rsidR="00FA0BAE" w:rsidRPr="00543C51" w:rsidRDefault="00FA0BAE" w:rsidP="0027328E">
            <w:pPr>
              <w:jc w:val="center"/>
              <w:rPr>
                <w:highlight w:val="white"/>
              </w:rPr>
            </w:pPr>
            <w:r w:rsidRPr="00543C51">
              <w:rPr>
                <w:highlight w:val="white"/>
              </w:rPr>
              <w:t>55</w:t>
            </w:r>
          </w:p>
        </w:tc>
        <w:tc>
          <w:tcPr>
            <w:tcW w:w="2410" w:type="dxa"/>
            <w:vAlign w:val="center"/>
          </w:tcPr>
          <w:p w:rsidR="00FA0BAE" w:rsidRPr="00543C51" w:rsidRDefault="00FA0BAE" w:rsidP="0027328E">
            <w:pPr>
              <w:jc w:val="center"/>
              <w:rPr>
                <w:highlight w:val="white"/>
              </w:rPr>
            </w:pPr>
            <w:r w:rsidRPr="00543C51">
              <w:rPr>
                <w:highlight w:val="white"/>
              </w:rPr>
              <w:t>6 tháng/lần</w:t>
            </w:r>
          </w:p>
        </w:tc>
        <w:tc>
          <w:tcPr>
            <w:tcW w:w="1842" w:type="dxa"/>
            <w:vAlign w:val="center"/>
          </w:tcPr>
          <w:p w:rsidR="00FA0BAE" w:rsidRPr="00543C51" w:rsidRDefault="00FA0BAE" w:rsidP="0027328E">
            <w:pPr>
              <w:jc w:val="center"/>
              <w:rPr>
                <w:highlight w:val="white"/>
              </w:rPr>
            </w:pPr>
            <w:r w:rsidRPr="00543C51">
              <w:rPr>
                <w:highlight w:val="white"/>
              </w:rPr>
              <w:t xml:space="preserve">Khu vực </w:t>
            </w:r>
            <w:r w:rsidR="0027328E" w:rsidRPr="00543C51">
              <w:rPr>
                <w:highlight w:val="white"/>
                <w:lang w:val="en-US"/>
              </w:rPr>
              <w:t xml:space="preserve">      </w:t>
            </w:r>
            <w:r w:rsidRPr="00543C51">
              <w:rPr>
                <w:highlight w:val="white"/>
              </w:rPr>
              <w:t>thông thường</w:t>
            </w:r>
          </w:p>
        </w:tc>
      </w:tr>
    </w:tbl>
    <w:p w:rsidR="00BC05F9" w:rsidRPr="00543C51" w:rsidRDefault="00BC05F9" w:rsidP="00BC05F9">
      <w:pPr>
        <w:pStyle w:val="Bng"/>
        <w:rPr>
          <w:rStyle w:val="CaptionChar1"/>
        </w:rPr>
      </w:pPr>
      <w:bookmarkStart w:id="586" w:name="_Toc111204358"/>
    </w:p>
    <w:p w:rsidR="00FA0BAE" w:rsidRPr="00543C51" w:rsidRDefault="00FA0BAE" w:rsidP="00BC05F9">
      <w:pPr>
        <w:pStyle w:val="Bng"/>
        <w:rPr>
          <w:rStyle w:val="CaptionChar1"/>
          <w:b/>
        </w:rPr>
      </w:pPr>
      <w:bookmarkStart w:id="587" w:name="_Toc121995737"/>
      <w:r w:rsidRPr="00543C51">
        <w:rPr>
          <w:rStyle w:val="CaptionChar1"/>
          <w:b/>
        </w:rPr>
        <w:t xml:space="preserve">Bảng </w:t>
      </w:r>
      <w:r w:rsidRPr="00543C51">
        <w:rPr>
          <w:rStyle w:val="CaptionChar1"/>
          <w:b/>
        </w:rPr>
        <w:fldChar w:fldCharType="begin"/>
      </w:r>
      <w:r w:rsidRPr="00543C51">
        <w:rPr>
          <w:rStyle w:val="CaptionChar1"/>
          <w:b/>
        </w:rPr>
        <w:instrText xml:space="preserve"> STYLEREF 1 \s </w:instrText>
      </w:r>
      <w:r w:rsidRPr="00543C51">
        <w:rPr>
          <w:rStyle w:val="CaptionChar1"/>
          <w:b/>
        </w:rPr>
        <w:fldChar w:fldCharType="separate"/>
      </w:r>
      <w:r w:rsidR="00667E78">
        <w:rPr>
          <w:rStyle w:val="CaptionChar1"/>
          <w:b/>
          <w:noProof/>
        </w:rPr>
        <w:t>V</w:t>
      </w:r>
      <w:r w:rsidRPr="00543C51">
        <w:rPr>
          <w:rStyle w:val="CaptionChar1"/>
          <w:b/>
        </w:rPr>
        <w:fldChar w:fldCharType="end"/>
      </w:r>
      <w:r w:rsidRPr="00543C51">
        <w:rPr>
          <w:rStyle w:val="CaptionChar1"/>
          <w:b/>
        </w:rPr>
        <w:t>.</w:t>
      </w:r>
      <w:r w:rsidRPr="00543C51">
        <w:rPr>
          <w:rStyle w:val="CaptionChar1"/>
          <w:b/>
        </w:rPr>
        <w:fldChar w:fldCharType="begin"/>
      </w:r>
      <w:r w:rsidRPr="00543C51">
        <w:rPr>
          <w:rStyle w:val="CaptionChar1"/>
          <w:b/>
        </w:rPr>
        <w:instrText xml:space="preserve"> SEQ Bảng \* ARABIC \s 1 </w:instrText>
      </w:r>
      <w:r w:rsidRPr="00543C51">
        <w:rPr>
          <w:rStyle w:val="CaptionChar1"/>
          <w:b/>
        </w:rPr>
        <w:fldChar w:fldCharType="separate"/>
      </w:r>
      <w:r w:rsidR="00667E78">
        <w:rPr>
          <w:rStyle w:val="CaptionChar1"/>
          <w:b/>
          <w:noProof/>
        </w:rPr>
        <w:t>2</w:t>
      </w:r>
      <w:r w:rsidRPr="00543C51">
        <w:rPr>
          <w:rStyle w:val="CaptionChar1"/>
          <w:b/>
        </w:rPr>
        <w:fldChar w:fldCharType="end"/>
      </w:r>
      <w:r w:rsidRPr="00543C51">
        <w:rPr>
          <w:rStyle w:val="CaptionChar1"/>
          <w:b/>
        </w:rPr>
        <w:t>. Bảng giá trị giới hạn độ rung</w:t>
      </w:r>
      <w:bookmarkEnd w:id="586"/>
      <w:bookmarkEnd w:id="587"/>
    </w:p>
    <w:tbl>
      <w:tblPr>
        <w:tblStyle w:val="TableGrid"/>
        <w:tblW w:w="8505" w:type="dxa"/>
        <w:tblInd w:w="108" w:type="dxa"/>
        <w:tblLook w:val="04A0" w:firstRow="1" w:lastRow="0" w:firstColumn="1" w:lastColumn="0" w:noHBand="0" w:noVBand="1"/>
      </w:tblPr>
      <w:tblGrid>
        <w:gridCol w:w="709"/>
        <w:gridCol w:w="1985"/>
        <w:gridCol w:w="1984"/>
        <w:gridCol w:w="1985"/>
        <w:gridCol w:w="1842"/>
      </w:tblGrid>
      <w:tr w:rsidR="00543C51" w:rsidRPr="00543C51" w:rsidTr="0027328E">
        <w:tc>
          <w:tcPr>
            <w:tcW w:w="709" w:type="dxa"/>
            <w:vMerge w:val="restart"/>
            <w:shd w:val="clear" w:color="auto" w:fill="D9D9D9" w:themeFill="background1" w:themeFillShade="D9"/>
            <w:vAlign w:val="center"/>
          </w:tcPr>
          <w:p w:rsidR="00FA0BAE" w:rsidRPr="00543C51" w:rsidRDefault="00FA0BAE" w:rsidP="00FA0BAE">
            <w:pPr>
              <w:jc w:val="center"/>
              <w:rPr>
                <w:b/>
              </w:rPr>
            </w:pPr>
            <w:r w:rsidRPr="00543C51">
              <w:rPr>
                <w:b/>
              </w:rPr>
              <w:t>STT</w:t>
            </w:r>
          </w:p>
        </w:tc>
        <w:tc>
          <w:tcPr>
            <w:tcW w:w="3969" w:type="dxa"/>
            <w:gridSpan w:val="2"/>
            <w:shd w:val="clear" w:color="auto" w:fill="D9D9D9" w:themeFill="background1" w:themeFillShade="D9"/>
            <w:vAlign w:val="center"/>
          </w:tcPr>
          <w:p w:rsidR="00FA0BAE" w:rsidRPr="00543C51" w:rsidRDefault="00FA0BAE" w:rsidP="0027328E">
            <w:pPr>
              <w:jc w:val="center"/>
              <w:rPr>
                <w:b/>
                <w:lang w:val="en-US"/>
              </w:rPr>
            </w:pPr>
            <w:r w:rsidRPr="00543C51">
              <w:rPr>
                <w:b/>
              </w:rPr>
              <w:t>Thời gian áp dụng trong ng</w:t>
            </w:r>
            <w:r w:rsidR="0027328E" w:rsidRPr="00543C51">
              <w:rPr>
                <w:b/>
              </w:rPr>
              <w:t>ày và mức gia tốc rung cho phép</w:t>
            </w:r>
          </w:p>
        </w:tc>
        <w:tc>
          <w:tcPr>
            <w:tcW w:w="1985" w:type="dxa"/>
            <w:vMerge w:val="restart"/>
            <w:shd w:val="clear" w:color="auto" w:fill="D9D9D9" w:themeFill="background1" w:themeFillShade="D9"/>
            <w:vAlign w:val="center"/>
          </w:tcPr>
          <w:p w:rsidR="00FA0BAE" w:rsidRPr="00543C51" w:rsidRDefault="00FA0BAE" w:rsidP="00FA0BAE">
            <w:pPr>
              <w:jc w:val="center"/>
              <w:rPr>
                <w:b/>
              </w:rPr>
            </w:pPr>
            <w:r w:rsidRPr="00543C51">
              <w:rPr>
                <w:b/>
              </w:rPr>
              <w:t>Tần suất quan trắc định kỳ</w:t>
            </w:r>
          </w:p>
        </w:tc>
        <w:tc>
          <w:tcPr>
            <w:tcW w:w="1842" w:type="dxa"/>
            <w:vMerge w:val="restart"/>
            <w:shd w:val="clear" w:color="auto" w:fill="D9D9D9" w:themeFill="background1" w:themeFillShade="D9"/>
            <w:vAlign w:val="center"/>
          </w:tcPr>
          <w:p w:rsidR="00FA0BAE" w:rsidRPr="00543C51" w:rsidRDefault="00FA0BAE" w:rsidP="00FA0BAE">
            <w:pPr>
              <w:jc w:val="center"/>
              <w:rPr>
                <w:b/>
              </w:rPr>
            </w:pPr>
            <w:r w:rsidRPr="00543C51">
              <w:rPr>
                <w:b/>
              </w:rPr>
              <w:t>Ghi chú</w:t>
            </w:r>
          </w:p>
        </w:tc>
      </w:tr>
      <w:tr w:rsidR="00543C51" w:rsidRPr="00543C51" w:rsidTr="0027328E">
        <w:tc>
          <w:tcPr>
            <w:tcW w:w="709" w:type="dxa"/>
            <w:vMerge/>
          </w:tcPr>
          <w:p w:rsidR="00FA0BAE" w:rsidRPr="00543C51" w:rsidRDefault="00FA0BAE" w:rsidP="00FA0BAE">
            <w:pPr>
              <w:jc w:val="center"/>
              <w:rPr>
                <w:highlight w:val="white"/>
              </w:rPr>
            </w:pPr>
          </w:p>
        </w:tc>
        <w:tc>
          <w:tcPr>
            <w:tcW w:w="1985" w:type="dxa"/>
            <w:shd w:val="clear" w:color="auto" w:fill="D9D9D9" w:themeFill="background1" w:themeFillShade="D9"/>
            <w:vAlign w:val="center"/>
          </w:tcPr>
          <w:p w:rsidR="00FA0BAE" w:rsidRPr="00543C51" w:rsidRDefault="00FA0BAE" w:rsidP="00FA0BAE">
            <w:pPr>
              <w:jc w:val="center"/>
              <w:rPr>
                <w:b/>
              </w:rPr>
            </w:pPr>
            <w:r w:rsidRPr="00543C51">
              <w:rPr>
                <w:b/>
              </w:rPr>
              <w:t>Từ 6-21 giờ (dBA)</w:t>
            </w:r>
          </w:p>
        </w:tc>
        <w:tc>
          <w:tcPr>
            <w:tcW w:w="1984" w:type="dxa"/>
            <w:shd w:val="clear" w:color="auto" w:fill="D9D9D9" w:themeFill="background1" w:themeFillShade="D9"/>
            <w:vAlign w:val="center"/>
          </w:tcPr>
          <w:p w:rsidR="00FA0BAE" w:rsidRPr="00543C51" w:rsidRDefault="00FA0BAE" w:rsidP="00FA0BAE">
            <w:pPr>
              <w:jc w:val="center"/>
              <w:rPr>
                <w:b/>
              </w:rPr>
            </w:pPr>
            <w:r w:rsidRPr="00543C51">
              <w:rPr>
                <w:b/>
              </w:rPr>
              <w:t>Từ 21-6 giờ (dBA)</w:t>
            </w:r>
          </w:p>
        </w:tc>
        <w:tc>
          <w:tcPr>
            <w:tcW w:w="1985" w:type="dxa"/>
            <w:vMerge/>
          </w:tcPr>
          <w:p w:rsidR="00FA0BAE" w:rsidRPr="00543C51" w:rsidRDefault="00FA0BAE" w:rsidP="00FA0BAE">
            <w:pPr>
              <w:jc w:val="center"/>
            </w:pPr>
          </w:p>
        </w:tc>
        <w:tc>
          <w:tcPr>
            <w:tcW w:w="1842" w:type="dxa"/>
            <w:vMerge/>
          </w:tcPr>
          <w:p w:rsidR="00FA0BAE" w:rsidRPr="00543C51" w:rsidRDefault="00FA0BAE" w:rsidP="00FA0BAE">
            <w:pPr>
              <w:jc w:val="center"/>
            </w:pPr>
          </w:p>
        </w:tc>
      </w:tr>
      <w:tr w:rsidR="00543C51" w:rsidRPr="00543C51" w:rsidTr="0027328E">
        <w:tc>
          <w:tcPr>
            <w:tcW w:w="709" w:type="dxa"/>
            <w:vAlign w:val="center"/>
          </w:tcPr>
          <w:p w:rsidR="00FA0BAE" w:rsidRPr="00543C51" w:rsidRDefault="00FA0BAE" w:rsidP="0027328E">
            <w:pPr>
              <w:jc w:val="center"/>
              <w:rPr>
                <w:highlight w:val="white"/>
              </w:rPr>
            </w:pPr>
            <w:r w:rsidRPr="00543C51">
              <w:rPr>
                <w:highlight w:val="white"/>
              </w:rPr>
              <w:t>1</w:t>
            </w:r>
          </w:p>
        </w:tc>
        <w:tc>
          <w:tcPr>
            <w:tcW w:w="1985" w:type="dxa"/>
            <w:vAlign w:val="center"/>
          </w:tcPr>
          <w:p w:rsidR="00FA0BAE" w:rsidRPr="00543C51" w:rsidRDefault="00FA0BAE" w:rsidP="0027328E">
            <w:pPr>
              <w:jc w:val="center"/>
              <w:rPr>
                <w:b/>
                <w:bCs/>
                <w:highlight w:val="white"/>
              </w:rPr>
            </w:pPr>
            <w:r w:rsidRPr="00543C51">
              <w:rPr>
                <w:highlight w:val="white"/>
              </w:rPr>
              <w:t>70</w:t>
            </w:r>
          </w:p>
        </w:tc>
        <w:tc>
          <w:tcPr>
            <w:tcW w:w="1984" w:type="dxa"/>
            <w:vAlign w:val="center"/>
          </w:tcPr>
          <w:p w:rsidR="00FA0BAE" w:rsidRPr="00543C51" w:rsidRDefault="00FA0BAE" w:rsidP="0027328E">
            <w:pPr>
              <w:jc w:val="center"/>
              <w:rPr>
                <w:b/>
                <w:bCs/>
                <w:highlight w:val="white"/>
              </w:rPr>
            </w:pPr>
            <w:r w:rsidRPr="00543C51">
              <w:rPr>
                <w:highlight w:val="white"/>
              </w:rPr>
              <w:t>60</w:t>
            </w:r>
          </w:p>
        </w:tc>
        <w:tc>
          <w:tcPr>
            <w:tcW w:w="1985" w:type="dxa"/>
            <w:vAlign w:val="center"/>
          </w:tcPr>
          <w:p w:rsidR="00FA0BAE" w:rsidRPr="00543C51" w:rsidRDefault="00FA0BAE" w:rsidP="0027328E">
            <w:pPr>
              <w:jc w:val="center"/>
              <w:rPr>
                <w:b/>
                <w:bCs/>
                <w:highlight w:val="white"/>
              </w:rPr>
            </w:pPr>
            <w:r w:rsidRPr="00543C51">
              <w:rPr>
                <w:highlight w:val="white"/>
              </w:rPr>
              <w:t>6 tháng/lần</w:t>
            </w:r>
          </w:p>
        </w:tc>
        <w:tc>
          <w:tcPr>
            <w:tcW w:w="1842" w:type="dxa"/>
            <w:vAlign w:val="center"/>
          </w:tcPr>
          <w:p w:rsidR="00FA0BAE" w:rsidRPr="00543C51" w:rsidRDefault="00FA0BAE" w:rsidP="0027328E">
            <w:pPr>
              <w:jc w:val="center"/>
              <w:rPr>
                <w:highlight w:val="white"/>
              </w:rPr>
            </w:pPr>
            <w:r w:rsidRPr="00543C51">
              <w:rPr>
                <w:highlight w:val="white"/>
              </w:rPr>
              <w:t xml:space="preserve">Khu vực </w:t>
            </w:r>
            <w:r w:rsidR="0027328E" w:rsidRPr="00543C51">
              <w:rPr>
                <w:highlight w:val="white"/>
                <w:lang w:val="en-US"/>
              </w:rPr>
              <w:t xml:space="preserve">  </w:t>
            </w:r>
            <w:r w:rsidRPr="00543C51">
              <w:rPr>
                <w:highlight w:val="white"/>
              </w:rPr>
              <w:t>thông thường</w:t>
            </w:r>
          </w:p>
        </w:tc>
      </w:tr>
    </w:tbl>
    <w:p w:rsidR="008D1C25" w:rsidRPr="00543C51" w:rsidRDefault="008D1C25" w:rsidP="00FA0BAE">
      <w:pPr>
        <w:rPr>
          <w:szCs w:val="26"/>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8D1C25" w:rsidRPr="00543C51" w:rsidRDefault="008D1C25" w:rsidP="008D1C25">
      <w:pPr>
        <w:rPr>
          <w:lang w:val="en-US"/>
        </w:rPr>
      </w:pPr>
    </w:p>
    <w:p w:rsidR="00BC05F9" w:rsidRPr="00543C51" w:rsidRDefault="00BC05F9" w:rsidP="008D1C25">
      <w:pPr>
        <w:rPr>
          <w:lang w:val="en-US"/>
        </w:rPr>
      </w:pPr>
    </w:p>
    <w:p w:rsidR="00FA0BAE" w:rsidRPr="00543C51" w:rsidRDefault="00FA0BAE" w:rsidP="00FA0BAE">
      <w:pPr>
        <w:rPr>
          <w:szCs w:val="26"/>
          <w:lang w:val="en-US"/>
        </w:rPr>
      </w:pPr>
    </w:p>
    <w:p w:rsidR="00A160DA" w:rsidRPr="00543C51" w:rsidRDefault="001353AD" w:rsidP="00D33C72">
      <w:pPr>
        <w:pStyle w:val="Heading1"/>
      </w:pPr>
      <w:r w:rsidRPr="00543C51">
        <w:lastRenderedPageBreak/>
        <w:br/>
      </w:r>
      <w:bookmarkStart w:id="588" w:name="_Toc109664680"/>
      <w:bookmarkStart w:id="589" w:name="_Toc109664823"/>
      <w:bookmarkStart w:id="590" w:name="_Toc109665242"/>
      <w:bookmarkStart w:id="591" w:name="_Toc109665292"/>
      <w:bookmarkStart w:id="592" w:name="_Toc121995714"/>
      <w:r w:rsidR="00826575" w:rsidRPr="00543C51">
        <w:t>KẾ HOẠCH VẬN HÀNH THỬ NGHIỆM CÔNG TRÌNH</w:t>
      </w:r>
      <w:r w:rsidRPr="00543C51">
        <w:br/>
      </w:r>
      <w:r w:rsidR="00826575" w:rsidRPr="00543C51">
        <w:t xml:space="preserve">XỬ LÝ CHẤT THẢI VÀ </w:t>
      </w:r>
      <w:r w:rsidR="00DA0EC7" w:rsidRPr="00543C51">
        <w:t xml:space="preserve">CHƯƠNG TRÌNH </w:t>
      </w:r>
      <w:r w:rsidRPr="00543C51">
        <w:t>QUAN TRẮC</w:t>
      </w:r>
      <w:r w:rsidRPr="00543C51">
        <w:br/>
      </w:r>
      <w:r w:rsidR="00826575" w:rsidRPr="00543C51">
        <w:t>MÔI TRƯỜNG CỦA DỰ ÁN</w:t>
      </w:r>
      <w:bookmarkStart w:id="593" w:name="_Toc496103826"/>
      <w:bookmarkStart w:id="594" w:name="_Toc300907728"/>
      <w:bookmarkStart w:id="595" w:name="_Toc306691010"/>
      <w:bookmarkStart w:id="596" w:name="_Toc494352421"/>
      <w:bookmarkEnd w:id="553"/>
      <w:bookmarkEnd w:id="554"/>
      <w:bookmarkEnd w:id="555"/>
      <w:bookmarkEnd w:id="556"/>
      <w:bookmarkEnd w:id="557"/>
      <w:bookmarkEnd w:id="558"/>
      <w:bookmarkEnd w:id="559"/>
      <w:bookmarkEnd w:id="560"/>
      <w:bookmarkEnd w:id="561"/>
      <w:bookmarkEnd w:id="562"/>
      <w:bookmarkEnd w:id="563"/>
      <w:bookmarkEnd w:id="588"/>
      <w:bookmarkEnd w:id="589"/>
      <w:bookmarkEnd w:id="590"/>
      <w:bookmarkEnd w:id="591"/>
      <w:bookmarkEnd w:id="592"/>
    </w:p>
    <w:p w:rsidR="00F5331B" w:rsidRPr="00543C51" w:rsidRDefault="00F5331B" w:rsidP="00F5331B">
      <w:pPr>
        <w:rPr>
          <w:szCs w:val="26"/>
          <w:lang w:val="en-US"/>
        </w:rPr>
      </w:pPr>
    </w:p>
    <w:p w:rsidR="00F5331B" w:rsidRPr="00543C51" w:rsidRDefault="00F5331B" w:rsidP="00F5331B">
      <w:pPr>
        <w:rPr>
          <w:szCs w:val="26"/>
          <w:lang w:val="en-US"/>
        </w:rPr>
      </w:pPr>
      <w:r w:rsidRPr="00543C51">
        <w:rPr>
          <w:szCs w:val="26"/>
          <w:lang w:val="en-US"/>
        </w:rPr>
        <w:t xml:space="preserve">Trên cơ sở đề xuất các công trình bảo vệ môi trường của dự án đầu tư, Công ty TNHH MTV Sản xuất Thương mại Nhựa Bình Dương đề xuất kế hoạch vận hành thử nghiệm công trình xử lý chất thải. Chương trình quan trắc môi trường trong giai đoạn dự </w:t>
      </w:r>
      <w:proofErr w:type="gramStart"/>
      <w:r w:rsidRPr="00543C51">
        <w:rPr>
          <w:szCs w:val="26"/>
          <w:lang w:val="en-US"/>
        </w:rPr>
        <w:t>án</w:t>
      </w:r>
      <w:proofErr w:type="gramEnd"/>
      <w:r w:rsidRPr="00543C51">
        <w:rPr>
          <w:szCs w:val="26"/>
          <w:lang w:val="en-US"/>
        </w:rPr>
        <w:t xml:space="preserve"> đi vào vận hành cụ thể như sau:</w:t>
      </w:r>
    </w:p>
    <w:p w:rsidR="00A160DA" w:rsidRPr="00543C51" w:rsidRDefault="00826575" w:rsidP="00D33C72">
      <w:pPr>
        <w:pStyle w:val="Heading2"/>
        <w:rPr>
          <w:rFonts w:ascii="Times New Roman" w:hAnsi="Times New Roman"/>
          <w:lang w:val="vi-VN"/>
        </w:rPr>
      </w:pPr>
      <w:bookmarkStart w:id="597" w:name="_Toc109664681"/>
      <w:bookmarkStart w:id="598" w:name="_Toc109664824"/>
      <w:bookmarkStart w:id="599" w:name="_Toc109665243"/>
      <w:bookmarkStart w:id="600" w:name="_Toc109665293"/>
      <w:bookmarkStart w:id="601" w:name="_Toc121995715"/>
      <w:bookmarkEnd w:id="593"/>
      <w:bookmarkEnd w:id="594"/>
      <w:bookmarkEnd w:id="595"/>
      <w:bookmarkEnd w:id="596"/>
      <w:r w:rsidRPr="00543C51">
        <w:rPr>
          <w:rFonts w:ascii="Times New Roman" w:hAnsi="Times New Roman"/>
        </w:rPr>
        <w:t>Kế hoạch vận hành thử nghiệm công trình xử lý chất thải của dự án đầu tư</w:t>
      </w:r>
      <w:bookmarkEnd w:id="597"/>
      <w:bookmarkEnd w:id="598"/>
      <w:bookmarkEnd w:id="599"/>
      <w:bookmarkEnd w:id="600"/>
      <w:bookmarkEnd w:id="601"/>
    </w:p>
    <w:p w:rsidR="00F5331B" w:rsidRPr="00543C51" w:rsidRDefault="00F5331B" w:rsidP="00F5331B">
      <w:pPr>
        <w:pStyle w:val="Heading3"/>
        <w:rPr>
          <w:lang w:val="en-US"/>
        </w:rPr>
      </w:pPr>
      <w:bookmarkStart w:id="602" w:name="_Toc121995716"/>
      <w:r w:rsidRPr="00543C51">
        <w:rPr>
          <w:lang w:val="en-US"/>
        </w:rPr>
        <w:t>Thời gian dự kiến vận hành thử nghiệm</w:t>
      </w:r>
      <w:bookmarkEnd w:id="602"/>
    </w:p>
    <w:p w:rsidR="00F5331B" w:rsidRPr="00543C51" w:rsidRDefault="00F5331B" w:rsidP="00F5331B">
      <w:pPr>
        <w:rPr>
          <w:lang w:val="en-US"/>
        </w:rPr>
      </w:pPr>
      <w:r w:rsidRPr="00543C51">
        <w:t xml:space="preserve">Quy trình xử lý </w:t>
      </w:r>
      <w:r w:rsidRPr="00543C51">
        <w:rPr>
          <w:lang w:val="en-US"/>
        </w:rPr>
        <w:t>khí thải</w:t>
      </w:r>
      <w:r w:rsidRPr="00543C51">
        <w:t xml:space="preserve"> là hệ thống kín và liền mạch từ các công đoạn</w:t>
      </w:r>
      <w:r w:rsidRPr="00543C51">
        <w:rPr>
          <w:lang w:val="en-US"/>
        </w:rPr>
        <w:t>.</w:t>
      </w:r>
      <w:r w:rsidRPr="00543C51">
        <w:t xml:space="preserve"> </w:t>
      </w:r>
      <w:proofErr w:type="gramStart"/>
      <w:r w:rsidRPr="00543C51">
        <w:rPr>
          <w:lang w:val="en-US"/>
        </w:rPr>
        <w:t>V</w:t>
      </w:r>
      <w:r w:rsidRPr="00543C51">
        <w:t>ì vậy</w:t>
      </w:r>
      <w:r w:rsidRPr="00543C51">
        <w:rPr>
          <w:lang w:val="en-US"/>
        </w:rPr>
        <w:t>,</w:t>
      </w:r>
      <w:r w:rsidRPr="00543C51">
        <w:t xml:space="preserve"> Công ty chỉ tiến hành lấy mẫu tại vị trí ống thải sau xử lý.</w:t>
      </w:r>
      <w:bookmarkStart w:id="603" w:name="_GoBack"/>
      <w:bookmarkEnd w:id="603"/>
      <w:proofErr w:type="gramEnd"/>
    </w:p>
    <w:p w:rsidR="00F5331B" w:rsidRPr="00543C51" w:rsidRDefault="00F5331B" w:rsidP="00A71D0D">
      <w:pPr>
        <w:numPr>
          <w:ilvl w:val="0"/>
          <w:numId w:val="40"/>
        </w:numPr>
        <w:pBdr>
          <w:top w:val="nil"/>
          <w:left w:val="nil"/>
          <w:bottom w:val="nil"/>
          <w:right w:val="nil"/>
          <w:between w:val="nil"/>
        </w:pBdr>
        <w:ind w:left="426" w:hanging="284"/>
      </w:pPr>
      <w:r w:rsidRPr="00543C51">
        <w:t xml:space="preserve">Thời gian dự kiến bắt đầu vận hành thử nghiệm: </w:t>
      </w:r>
      <w:r w:rsidR="00D03B89" w:rsidRPr="00543C51">
        <w:rPr>
          <w:lang w:val="en-US"/>
        </w:rPr>
        <w:t>14</w:t>
      </w:r>
      <w:r w:rsidRPr="00543C51">
        <w:t>/</w:t>
      </w:r>
      <w:r w:rsidRPr="00543C51">
        <w:rPr>
          <w:lang w:val="en-US"/>
        </w:rPr>
        <w:t>0</w:t>
      </w:r>
      <w:r w:rsidR="00D03B89" w:rsidRPr="00543C51">
        <w:rPr>
          <w:lang w:val="en-US"/>
        </w:rPr>
        <w:t>4</w:t>
      </w:r>
      <w:r w:rsidRPr="00543C51">
        <w:t>/202</w:t>
      </w:r>
      <w:r w:rsidRPr="00543C51">
        <w:rPr>
          <w:lang w:val="en-US"/>
        </w:rPr>
        <w:t>3</w:t>
      </w:r>
      <w:r w:rsidRPr="00543C51">
        <w:t>.</w:t>
      </w:r>
    </w:p>
    <w:p w:rsidR="00F5331B" w:rsidRPr="00543C51" w:rsidRDefault="00F5331B" w:rsidP="00A71D0D">
      <w:pPr>
        <w:numPr>
          <w:ilvl w:val="0"/>
          <w:numId w:val="40"/>
        </w:numPr>
        <w:pBdr>
          <w:top w:val="nil"/>
          <w:left w:val="nil"/>
          <w:bottom w:val="nil"/>
          <w:right w:val="nil"/>
          <w:between w:val="nil"/>
        </w:pBdr>
        <w:ind w:left="426" w:hanging="284"/>
      </w:pPr>
      <w:r w:rsidRPr="00543C51">
        <w:t>Thời gian kết thúc vận hành thử nghiệm:</w:t>
      </w:r>
      <w:r w:rsidR="0061584C" w:rsidRPr="00543C51">
        <w:rPr>
          <w:lang w:val="en-US"/>
        </w:rPr>
        <w:t xml:space="preserve"> </w:t>
      </w:r>
      <w:r w:rsidR="00D03B89" w:rsidRPr="00543C51">
        <w:rPr>
          <w:lang w:val="en-US"/>
        </w:rPr>
        <w:t>21</w:t>
      </w:r>
      <w:r w:rsidRPr="00543C51">
        <w:rPr>
          <w:lang w:val="en-US"/>
        </w:rPr>
        <w:t>/</w:t>
      </w:r>
      <w:r w:rsidRPr="00543C51">
        <w:t>0</w:t>
      </w:r>
      <w:r w:rsidR="00D03B89" w:rsidRPr="00543C51">
        <w:rPr>
          <w:lang w:val="en-US"/>
        </w:rPr>
        <w:t>4</w:t>
      </w:r>
      <w:r w:rsidRPr="00543C51">
        <w:t>/202</w:t>
      </w:r>
      <w:r w:rsidRPr="00543C51">
        <w:rPr>
          <w:lang w:val="en-US"/>
        </w:rPr>
        <w:t>3</w:t>
      </w:r>
      <w:r w:rsidRPr="00543C51">
        <w:t>.</w:t>
      </w:r>
    </w:p>
    <w:p w:rsidR="00F5331B" w:rsidRPr="00543C51" w:rsidRDefault="00F5331B" w:rsidP="00A71D0D">
      <w:pPr>
        <w:numPr>
          <w:ilvl w:val="0"/>
          <w:numId w:val="40"/>
        </w:numPr>
        <w:pBdr>
          <w:top w:val="nil"/>
          <w:left w:val="nil"/>
          <w:bottom w:val="nil"/>
          <w:right w:val="nil"/>
          <w:between w:val="nil"/>
        </w:pBdr>
        <w:ind w:left="426" w:hanging="284"/>
      </w:pPr>
      <w:r w:rsidRPr="00543C51">
        <w:t>Hạng mục thực hiện vận hành thử nghiệm:</w:t>
      </w:r>
      <w:r w:rsidRPr="00543C51">
        <w:rPr>
          <w:lang w:val="en-US"/>
        </w:rPr>
        <w:t xml:space="preserve"> </w:t>
      </w:r>
      <w:r w:rsidRPr="00543C51">
        <w:t xml:space="preserve">Hệ thống xử lý </w:t>
      </w:r>
      <w:r w:rsidRPr="00543C51">
        <w:rPr>
          <w:lang w:val="en-US"/>
        </w:rPr>
        <w:t>khí thải, công suất 4.500</w:t>
      </w:r>
      <w:r w:rsidRPr="00543C51">
        <w:t xml:space="preserve"> m</w:t>
      </w:r>
      <w:r w:rsidRPr="00543C51">
        <w:rPr>
          <w:vertAlign w:val="superscript"/>
        </w:rPr>
        <w:t>3</w:t>
      </w:r>
      <w:r w:rsidRPr="00543C51">
        <w:t>/</w:t>
      </w:r>
      <w:r w:rsidRPr="00543C51">
        <w:rPr>
          <w:lang w:val="en-US"/>
        </w:rPr>
        <w:t>giờ.</w:t>
      </w:r>
    </w:p>
    <w:p w:rsidR="00F5331B" w:rsidRPr="00543C51" w:rsidRDefault="00F5331B" w:rsidP="0061584C">
      <w:pPr>
        <w:pStyle w:val="Heading3"/>
        <w:rPr>
          <w:lang w:val="en-US"/>
        </w:rPr>
      </w:pPr>
      <w:bookmarkStart w:id="604" w:name="_Toc121995717"/>
      <w:proofErr w:type="gramStart"/>
      <w:r w:rsidRPr="00543C51">
        <w:rPr>
          <w:lang w:val="en-US"/>
        </w:rPr>
        <w:t xml:space="preserve">Kế hoạch quan trắc chất </w:t>
      </w:r>
      <w:r w:rsidR="0061584C" w:rsidRPr="00543C51">
        <w:rPr>
          <w:lang w:val="en-US"/>
        </w:rPr>
        <w:t>thải, đánh giá hiệu quả xử lý của công trình xử lý khí thải.</w:t>
      </w:r>
      <w:bookmarkEnd w:id="604"/>
      <w:proofErr w:type="gramEnd"/>
    </w:p>
    <w:p w:rsidR="0061584C" w:rsidRPr="00543C51" w:rsidRDefault="0061584C" w:rsidP="00BC05F9">
      <w:pPr>
        <w:pStyle w:val="Bng"/>
      </w:pPr>
      <w:bookmarkStart w:id="605" w:name="_Toc121995738"/>
      <w:r w:rsidRPr="00543C51">
        <w:rPr>
          <w:rStyle w:val="CaptionChar1"/>
          <w:b/>
        </w:rPr>
        <w:t xml:space="preserve">Bảng </w:t>
      </w:r>
      <w:r w:rsidRPr="00543C51">
        <w:rPr>
          <w:rStyle w:val="CaptionChar1"/>
          <w:b/>
        </w:rPr>
        <w:fldChar w:fldCharType="begin"/>
      </w:r>
      <w:r w:rsidRPr="00543C51">
        <w:rPr>
          <w:rStyle w:val="CaptionChar1"/>
          <w:b/>
        </w:rPr>
        <w:instrText xml:space="preserve"> STYLEREF 1 \s </w:instrText>
      </w:r>
      <w:r w:rsidRPr="00543C51">
        <w:rPr>
          <w:rStyle w:val="CaptionChar1"/>
          <w:b/>
        </w:rPr>
        <w:fldChar w:fldCharType="separate"/>
      </w:r>
      <w:r w:rsidR="00667E78">
        <w:rPr>
          <w:rStyle w:val="CaptionChar1"/>
          <w:b/>
          <w:noProof/>
        </w:rPr>
        <w:t>VI</w:t>
      </w:r>
      <w:r w:rsidRPr="00543C51">
        <w:rPr>
          <w:rStyle w:val="CaptionChar1"/>
          <w:b/>
        </w:rPr>
        <w:fldChar w:fldCharType="end"/>
      </w:r>
      <w:r w:rsidRPr="00543C51">
        <w:rPr>
          <w:rStyle w:val="CaptionChar1"/>
          <w:b/>
        </w:rPr>
        <w:t>.</w:t>
      </w:r>
      <w:r w:rsidRPr="00543C51">
        <w:rPr>
          <w:rStyle w:val="CaptionChar1"/>
          <w:b/>
        </w:rPr>
        <w:fldChar w:fldCharType="begin"/>
      </w:r>
      <w:r w:rsidRPr="00543C51">
        <w:rPr>
          <w:rStyle w:val="CaptionChar1"/>
          <w:b/>
        </w:rPr>
        <w:instrText xml:space="preserve"> SEQ Bảng \* ARABIC \s 1 </w:instrText>
      </w:r>
      <w:r w:rsidRPr="00543C51">
        <w:rPr>
          <w:rStyle w:val="CaptionChar1"/>
          <w:b/>
        </w:rPr>
        <w:fldChar w:fldCharType="separate"/>
      </w:r>
      <w:r w:rsidR="00667E78">
        <w:rPr>
          <w:rStyle w:val="CaptionChar1"/>
          <w:b/>
          <w:noProof/>
        </w:rPr>
        <w:t>1</w:t>
      </w:r>
      <w:r w:rsidRPr="00543C51">
        <w:rPr>
          <w:rStyle w:val="CaptionChar1"/>
          <w:b/>
        </w:rPr>
        <w:fldChar w:fldCharType="end"/>
      </w:r>
      <w:r w:rsidRPr="00543C51">
        <w:rPr>
          <w:rStyle w:val="CaptionChar1"/>
          <w:b/>
        </w:rPr>
        <w:t xml:space="preserve">. </w:t>
      </w:r>
      <w:r w:rsidRPr="00543C51">
        <w:t>Kế hoạch lấy mẫu và các chỉ tiêu phân tích ứng với từng hạng mục của hệ thống xử lý khí thải trong giai đoạn vận hành thử nghiệm</w:t>
      </w:r>
      <w:bookmarkEnd w:id="605"/>
    </w:p>
    <w:tbl>
      <w:tblPr>
        <w:tblW w:w="8497" w:type="dxa"/>
        <w:jc w:val="center"/>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5"/>
        <w:gridCol w:w="1912"/>
        <w:gridCol w:w="1837"/>
        <w:gridCol w:w="1984"/>
        <w:gridCol w:w="1959"/>
      </w:tblGrid>
      <w:tr w:rsidR="00543C51" w:rsidRPr="00543C51" w:rsidTr="0061584C">
        <w:trPr>
          <w:trHeight w:val="826"/>
          <w:jc w:val="center"/>
        </w:trPr>
        <w:tc>
          <w:tcPr>
            <w:tcW w:w="805" w:type="dxa"/>
            <w:shd w:val="clear" w:color="auto" w:fill="D9D9D9"/>
            <w:vAlign w:val="center"/>
          </w:tcPr>
          <w:p w:rsidR="0061584C" w:rsidRPr="00543C51" w:rsidRDefault="0061584C" w:rsidP="00547A7D">
            <w:pPr>
              <w:ind w:firstLine="33"/>
              <w:jc w:val="center"/>
              <w:rPr>
                <w:b/>
              </w:rPr>
            </w:pPr>
            <w:r w:rsidRPr="00543C51">
              <w:rPr>
                <w:b/>
              </w:rPr>
              <w:t>STT</w:t>
            </w:r>
          </w:p>
        </w:tc>
        <w:tc>
          <w:tcPr>
            <w:tcW w:w="1912" w:type="dxa"/>
            <w:shd w:val="clear" w:color="auto" w:fill="D9D9D9"/>
            <w:vAlign w:val="center"/>
          </w:tcPr>
          <w:p w:rsidR="0061584C" w:rsidRPr="00543C51" w:rsidRDefault="0061584C" w:rsidP="00547A7D">
            <w:pPr>
              <w:jc w:val="center"/>
              <w:rPr>
                <w:b/>
              </w:rPr>
            </w:pPr>
            <w:r w:rsidRPr="00543C51">
              <w:rPr>
                <w:b/>
              </w:rPr>
              <w:t>Vị trí lấy mẫu</w:t>
            </w:r>
          </w:p>
        </w:tc>
        <w:tc>
          <w:tcPr>
            <w:tcW w:w="1837" w:type="dxa"/>
            <w:shd w:val="clear" w:color="auto" w:fill="D9D9D9"/>
            <w:vAlign w:val="center"/>
          </w:tcPr>
          <w:p w:rsidR="0061584C" w:rsidRPr="00543C51" w:rsidRDefault="0061584C" w:rsidP="00547A7D">
            <w:pPr>
              <w:jc w:val="center"/>
              <w:rPr>
                <w:b/>
              </w:rPr>
            </w:pPr>
            <w:r w:rsidRPr="00543C51">
              <w:rPr>
                <w:b/>
              </w:rPr>
              <w:t>Tần suất          lấy mẫu</w:t>
            </w:r>
          </w:p>
        </w:tc>
        <w:tc>
          <w:tcPr>
            <w:tcW w:w="1984" w:type="dxa"/>
            <w:shd w:val="clear" w:color="auto" w:fill="D9D9D9"/>
            <w:vAlign w:val="center"/>
          </w:tcPr>
          <w:p w:rsidR="0061584C" w:rsidRPr="00543C51" w:rsidRDefault="0061584C" w:rsidP="00547A7D">
            <w:pPr>
              <w:jc w:val="center"/>
              <w:rPr>
                <w:b/>
              </w:rPr>
            </w:pPr>
            <w:r w:rsidRPr="00543C51">
              <w:rPr>
                <w:b/>
              </w:rPr>
              <w:t>Chỉ tiêu         phân tích</w:t>
            </w:r>
          </w:p>
        </w:tc>
        <w:tc>
          <w:tcPr>
            <w:tcW w:w="1959" w:type="dxa"/>
            <w:shd w:val="clear" w:color="auto" w:fill="D9D9D9"/>
            <w:vAlign w:val="center"/>
          </w:tcPr>
          <w:p w:rsidR="0061584C" w:rsidRPr="00543C51" w:rsidRDefault="0061584C" w:rsidP="00547A7D">
            <w:pPr>
              <w:jc w:val="center"/>
              <w:rPr>
                <w:b/>
              </w:rPr>
            </w:pPr>
            <w:r w:rsidRPr="00543C51">
              <w:rPr>
                <w:b/>
              </w:rPr>
              <w:t>Ngày lấy mẫu</w:t>
            </w:r>
          </w:p>
        </w:tc>
      </w:tr>
      <w:tr w:rsidR="00543C51" w:rsidRPr="00543C51" w:rsidTr="0061584C">
        <w:trPr>
          <w:trHeight w:val="1074"/>
          <w:jc w:val="center"/>
        </w:trPr>
        <w:tc>
          <w:tcPr>
            <w:tcW w:w="805" w:type="dxa"/>
            <w:vAlign w:val="center"/>
          </w:tcPr>
          <w:p w:rsidR="0061584C" w:rsidRPr="00543C51" w:rsidRDefault="0061584C" w:rsidP="00547A7D">
            <w:pPr>
              <w:jc w:val="center"/>
            </w:pPr>
            <w:r w:rsidRPr="00543C51">
              <w:t>1</w:t>
            </w:r>
          </w:p>
        </w:tc>
        <w:tc>
          <w:tcPr>
            <w:tcW w:w="1912" w:type="dxa"/>
            <w:vAlign w:val="center"/>
          </w:tcPr>
          <w:p w:rsidR="0061584C" w:rsidRPr="00543C51" w:rsidRDefault="0061584C" w:rsidP="00547A7D">
            <w:pPr>
              <w:ind w:left="8"/>
            </w:pPr>
            <w:r w:rsidRPr="00543C51">
              <w:t>Ống khí thải sau xử lý</w:t>
            </w:r>
          </w:p>
        </w:tc>
        <w:tc>
          <w:tcPr>
            <w:tcW w:w="1837" w:type="dxa"/>
            <w:vAlign w:val="center"/>
          </w:tcPr>
          <w:p w:rsidR="0061584C" w:rsidRPr="00543C51" w:rsidRDefault="0061584C" w:rsidP="00547A7D">
            <w:pPr>
              <w:jc w:val="center"/>
            </w:pPr>
            <w:r w:rsidRPr="00543C51">
              <w:rPr>
                <w:lang w:val="nb-NO"/>
              </w:rPr>
              <w:t>01 ngày/lần (mẫu đơn)</w:t>
            </w:r>
          </w:p>
        </w:tc>
        <w:tc>
          <w:tcPr>
            <w:tcW w:w="1984" w:type="dxa"/>
            <w:vAlign w:val="center"/>
          </w:tcPr>
          <w:p w:rsidR="0061584C" w:rsidRPr="00543C51" w:rsidRDefault="0061584C" w:rsidP="00547A7D">
            <w:pPr>
              <w:jc w:val="center"/>
            </w:pPr>
            <w:r w:rsidRPr="00543C51">
              <w:rPr>
                <w:szCs w:val="26"/>
                <w:lang w:val="en-US"/>
              </w:rPr>
              <w:t>Xylen, Butyl Acetate, Toluen, Bụi, CO</w:t>
            </w:r>
            <w:r w:rsidRPr="00543C51">
              <w:rPr>
                <w:szCs w:val="26"/>
                <w:vertAlign w:val="subscript"/>
                <w:lang w:val="en-US"/>
              </w:rPr>
              <w:t>2</w:t>
            </w:r>
            <w:r w:rsidRPr="00543C51">
              <w:rPr>
                <w:szCs w:val="26"/>
                <w:lang w:val="en-US"/>
              </w:rPr>
              <w:t>, SO</w:t>
            </w:r>
            <w:r w:rsidRPr="00543C51">
              <w:rPr>
                <w:szCs w:val="26"/>
                <w:vertAlign w:val="subscript"/>
                <w:lang w:val="en-US"/>
              </w:rPr>
              <w:t>2</w:t>
            </w:r>
            <w:r w:rsidRPr="00543C51">
              <w:rPr>
                <w:szCs w:val="26"/>
                <w:lang w:val="en-US"/>
              </w:rPr>
              <w:t>, Vinyl Clorua</w:t>
            </w:r>
          </w:p>
        </w:tc>
        <w:tc>
          <w:tcPr>
            <w:tcW w:w="1959" w:type="dxa"/>
            <w:vAlign w:val="center"/>
          </w:tcPr>
          <w:p w:rsidR="0061584C" w:rsidRPr="00543C51" w:rsidRDefault="0061584C" w:rsidP="00D03B89">
            <w:pPr>
              <w:jc w:val="center"/>
              <w:rPr>
                <w:lang w:val="en-US"/>
              </w:rPr>
            </w:pPr>
            <w:r w:rsidRPr="00543C51">
              <w:t xml:space="preserve">Liên tục từ ngày          </w:t>
            </w:r>
            <w:r w:rsidR="00D03B89" w:rsidRPr="00543C51">
              <w:rPr>
                <w:sz w:val="24"/>
                <w:lang w:val="en-US"/>
              </w:rPr>
              <w:t>14</w:t>
            </w:r>
            <w:r w:rsidRPr="00543C51">
              <w:rPr>
                <w:sz w:val="24"/>
              </w:rPr>
              <w:t xml:space="preserve"> – </w:t>
            </w:r>
            <w:r w:rsidR="00D03B89" w:rsidRPr="00543C51">
              <w:rPr>
                <w:sz w:val="24"/>
                <w:lang w:val="en-US"/>
              </w:rPr>
              <w:t>2</w:t>
            </w:r>
            <w:r w:rsidRPr="00543C51">
              <w:rPr>
                <w:sz w:val="24"/>
                <w:lang w:val="en-US"/>
              </w:rPr>
              <w:t>1</w:t>
            </w:r>
            <w:r w:rsidRPr="00543C51">
              <w:rPr>
                <w:sz w:val="24"/>
              </w:rPr>
              <w:t>/0</w:t>
            </w:r>
            <w:r w:rsidR="00D03B89" w:rsidRPr="00543C51">
              <w:rPr>
                <w:sz w:val="24"/>
                <w:lang w:val="en-US"/>
              </w:rPr>
              <w:t>4</w:t>
            </w:r>
            <w:r w:rsidRPr="00543C51">
              <w:rPr>
                <w:sz w:val="24"/>
              </w:rPr>
              <w:t>/202</w:t>
            </w:r>
            <w:r w:rsidRPr="00543C51">
              <w:rPr>
                <w:sz w:val="24"/>
                <w:lang w:val="en-US"/>
              </w:rPr>
              <w:t>3</w:t>
            </w:r>
          </w:p>
        </w:tc>
      </w:tr>
    </w:tbl>
    <w:p w:rsidR="0061584C" w:rsidRPr="00543C51" w:rsidRDefault="0061584C" w:rsidP="0061584C">
      <w:pPr>
        <w:pStyle w:val="nguon"/>
      </w:pPr>
      <w:r w:rsidRPr="00543C51">
        <w:t>Nguồn: Công ty TNHH MTV Sản xuất Thương mại Nhựa Bình Dương, 2022.</w:t>
      </w:r>
    </w:p>
    <w:p w:rsidR="00A160DA" w:rsidRPr="00543C51" w:rsidRDefault="00DA0EC7" w:rsidP="00D33C72">
      <w:pPr>
        <w:pStyle w:val="Heading2"/>
        <w:rPr>
          <w:rFonts w:ascii="Times New Roman" w:hAnsi="Times New Roman"/>
          <w:lang w:val="vi-VN"/>
        </w:rPr>
      </w:pPr>
      <w:bookmarkStart w:id="606" w:name="_Toc300898740"/>
      <w:bookmarkStart w:id="607" w:name="_Toc510450503"/>
      <w:bookmarkStart w:id="608" w:name="_Toc509825115"/>
      <w:bookmarkStart w:id="609" w:name="_Toc306691138"/>
      <w:bookmarkStart w:id="610" w:name="_Toc2168069"/>
      <w:bookmarkStart w:id="611" w:name="_Toc496103827"/>
      <w:bookmarkStart w:id="612" w:name="_Toc300907855"/>
      <w:bookmarkStart w:id="613" w:name="_Toc494352423"/>
      <w:bookmarkStart w:id="614" w:name="_Toc23337"/>
      <w:bookmarkStart w:id="615" w:name="_Toc16555"/>
      <w:bookmarkStart w:id="616" w:name="_Toc11945"/>
      <w:bookmarkStart w:id="617" w:name="_Toc25946"/>
      <w:bookmarkStart w:id="618" w:name="_Toc20506"/>
      <w:bookmarkStart w:id="619" w:name="_Toc16913"/>
      <w:bookmarkStart w:id="620" w:name="_Toc54595290"/>
      <w:bookmarkStart w:id="621" w:name="_Toc109664682"/>
      <w:bookmarkStart w:id="622" w:name="_Toc109664825"/>
      <w:bookmarkStart w:id="623" w:name="_Toc109665244"/>
      <w:bookmarkStart w:id="624" w:name="_Toc109665294"/>
      <w:bookmarkStart w:id="625" w:name="_Toc121995718"/>
      <w:r w:rsidRPr="00543C51">
        <w:rPr>
          <w:rFonts w:ascii="Times New Roman" w:hAnsi="Times New Roman"/>
          <w:lang w:val="vi-VN"/>
        </w:rPr>
        <w:t xml:space="preserve">Chương trình </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00826575" w:rsidRPr="00543C51">
        <w:rPr>
          <w:rFonts w:ascii="Times New Roman" w:hAnsi="Times New Roman"/>
        </w:rPr>
        <w:t>quan trắc chất thải</w:t>
      </w:r>
      <w:bookmarkEnd w:id="621"/>
      <w:bookmarkEnd w:id="622"/>
      <w:bookmarkEnd w:id="623"/>
      <w:bookmarkEnd w:id="624"/>
      <w:bookmarkEnd w:id="625"/>
    </w:p>
    <w:p w:rsidR="00A160DA" w:rsidRPr="00543C51" w:rsidRDefault="00DA0EC7">
      <w:r w:rsidRPr="00543C51">
        <w:t>Để đảm bảo các hoạt động của Dự án diễn ra một cách ổn định và không ngừng phát triển đồng thời khống chế các tác động tiêu cực đến với môi trường xung quanh, chương trình giám sát môi trường được thực hiện như sau:</w:t>
      </w:r>
    </w:p>
    <w:p w:rsidR="00A160DA" w:rsidRPr="00543C51" w:rsidRDefault="00826575" w:rsidP="00D33C72">
      <w:pPr>
        <w:pStyle w:val="Heading3"/>
        <w:rPr>
          <w:lang w:val="vi-VN"/>
        </w:rPr>
      </w:pPr>
      <w:bookmarkStart w:id="626" w:name="_Toc109664683"/>
      <w:bookmarkStart w:id="627" w:name="_Toc109664826"/>
      <w:bookmarkStart w:id="628" w:name="_Toc109665245"/>
      <w:bookmarkStart w:id="629" w:name="_Toc109665295"/>
      <w:bookmarkStart w:id="630" w:name="_Toc121995719"/>
      <w:r w:rsidRPr="00543C51">
        <w:rPr>
          <w:lang w:val="en-US"/>
        </w:rPr>
        <w:lastRenderedPageBreak/>
        <w:t>Chương trình quan trắc môi trường đinh kỳ</w:t>
      </w:r>
      <w:bookmarkEnd w:id="626"/>
      <w:bookmarkEnd w:id="627"/>
      <w:bookmarkEnd w:id="628"/>
      <w:bookmarkEnd w:id="629"/>
      <w:bookmarkEnd w:id="630"/>
    </w:p>
    <w:p w:rsidR="00826575" w:rsidRPr="00543C51" w:rsidRDefault="00826575" w:rsidP="00826575">
      <w:pPr>
        <w:pStyle w:val="Heading5"/>
      </w:pPr>
      <w:bookmarkStart w:id="631" w:name="_Toc26613"/>
      <w:bookmarkStart w:id="632" w:name="_Toc5294"/>
      <w:bookmarkStart w:id="633" w:name="_Toc16929"/>
      <w:bookmarkStart w:id="634" w:name="_Toc17032"/>
      <w:bookmarkStart w:id="635" w:name="_Toc2227"/>
      <w:bookmarkStart w:id="636" w:name="_Toc16074"/>
      <w:bookmarkStart w:id="637" w:name="_Toc54595292"/>
      <w:r w:rsidRPr="00543C51">
        <w:t>Quan trắc trong giai đoan thi công lắp đặt máy móc thiết bị</w:t>
      </w:r>
    </w:p>
    <w:p w:rsidR="00A160DA" w:rsidRPr="00543C51" w:rsidRDefault="00DA0EC7" w:rsidP="00826575">
      <w:pPr>
        <w:pStyle w:val="Heading4"/>
        <w:numPr>
          <w:ilvl w:val="0"/>
          <w:numId w:val="0"/>
        </w:numPr>
      </w:pPr>
      <w:bookmarkStart w:id="638" w:name="_Toc109664827"/>
      <w:r w:rsidRPr="00543C51">
        <w:t xml:space="preserve">Giám sát </w:t>
      </w:r>
      <w:r w:rsidRPr="00543C51">
        <w:rPr>
          <w:lang w:val="vi-VN"/>
        </w:rPr>
        <w:t xml:space="preserve">chất lượng </w:t>
      </w:r>
      <w:r w:rsidRPr="00543C51">
        <w:t>nước thải</w:t>
      </w:r>
      <w:bookmarkEnd w:id="631"/>
      <w:bookmarkEnd w:id="632"/>
      <w:bookmarkEnd w:id="633"/>
      <w:bookmarkEnd w:id="634"/>
      <w:bookmarkEnd w:id="635"/>
      <w:bookmarkEnd w:id="636"/>
      <w:bookmarkEnd w:id="637"/>
      <w:bookmarkEnd w:id="638"/>
      <w:r w:rsidRPr="00543C51">
        <w:t xml:space="preserve"> </w:t>
      </w:r>
    </w:p>
    <w:p w:rsidR="00A160DA" w:rsidRPr="00543C51" w:rsidRDefault="00DA0EC7"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Số </w:t>
      </w:r>
      <w:r w:rsidRPr="00543C51">
        <w:rPr>
          <w:lang w:val="sv-SE"/>
        </w:rPr>
        <w:t>điểm</w:t>
      </w:r>
      <w:r w:rsidRPr="00543C51">
        <w:rPr>
          <w:rFonts w:eastAsia="MS Mincho"/>
          <w:szCs w:val="26"/>
          <w:lang w:val="pt-BR"/>
        </w:rPr>
        <w:t xml:space="preserve"> lấy mẫu: 01 điểm.</w:t>
      </w:r>
    </w:p>
    <w:p w:rsidR="00A160DA" w:rsidRPr="00543C51" w:rsidRDefault="00DA0EC7"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Vị </w:t>
      </w:r>
      <w:r w:rsidRPr="00543C51">
        <w:rPr>
          <w:lang w:val="sv-SE"/>
        </w:rPr>
        <w:t>trí</w:t>
      </w:r>
      <w:r w:rsidRPr="00543C51">
        <w:rPr>
          <w:rFonts w:eastAsia="MS Mincho"/>
          <w:szCs w:val="26"/>
          <w:lang w:val="pt-BR"/>
        </w:rPr>
        <w:t xml:space="preserve">: Tại hố ga nước thải trước khi chảy vào hệ thống thu gom nước thải của </w:t>
      </w:r>
      <w:r w:rsidR="004349CC" w:rsidRPr="00543C51">
        <w:rPr>
          <w:rFonts w:eastAsia="MS Mincho"/>
          <w:szCs w:val="26"/>
          <w:lang w:val="pt-BR"/>
        </w:rPr>
        <w:t>KCN Mỹ Phước 2</w:t>
      </w:r>
      <w:r w:rsidRPr="00543C51">
        <w:rPr>
          <w:rFonts w:eastAsia="MS Mincho"/>
          <w:szCs w:val="26"/>
          <w:lang w:val="pt-BR"/>
        </w:rPr>
        <w:t>.</w:t>
      </w:r>
    </w:p>
    <w:p w:rsidR="00A160DA" w:rsidRPr="00543C51" w:rsidRDefault="00DA0EC7" w:rsidP="002D7971">
      <w:pPr>
        <w:numPr>
          <w:ilvl w:val="0"/>
          <w:numId w:val="25"/>
        </w:numPr>
        <w:tabs>
          <w:tab w:val="clear" w:pos="420"/>
        </w:tabs>
        <w:autoSpaceDE w:val="0"/>
        <w:autoSpaceDN w:val="0"/>
        <w:ind w:left="426" w:hanging="326"/>
        <w:rPr>
          <w:rFonts w:eastAsia="MS Mincho"/>
          <w:szCs w:val="26"/>
          <w:lang w:val="pt-BR"/>
        </w:rPr>
      </w:pPr>
      <w:r w:rsidRPr="00543C51">
        <w:rPr>
          <w:lang w:val="sv-SE"/>
        </w:rPr>
        <w:t>Thông</w:t>
      </w:r>
      <w:r w:rsidRPr="00543C51">
        <w:rPr>
          <w:rFonts w:eastAsia="MS Mincho"/>
          <w:szCs w:val="26"/>
          <w:lang w:val="pt-BR"/>
        </w:rPr>
        <w:t xml:space="preserve"> số giám sát: pH, TSS, COD, BOD</w:t>
      </w:r>
      <w:r w:rsidRPr="00543C51">
        <w:rPr>
          <w:rFonts w:eastAsia="MS Mincho"/>
          <w:szCs w:val="26"/>
          <w:vertAlign w:val="subscript"/>
          <w:lang w:val="pt-BR"/>
        </w:rPr>
        <w:t>5</w:t>
      </w:r>
      <w:r w:rsidRPr="00543C51">
        <w:rPr>
          <w:rFonts w:eastAsia="MS Mincho"/>
          <w:szCs w:val="26"/>
          <w:lang w:val="pt-BR"/>
        </w:rPr>
        <w:t>, Nitơ tổng, Tổng Phospho, Clo dư, Độ màu, Tổng dầu mỡ, Amoni (tính theo N), Coliforms.</w:t>
      </w:r>
    </w:p>
    <w:p w:rsidR="00A160DA" w:rsidRPr="00543C51" w:rsidRDefault="00DA0EC7" w:rsidP="002D7971">
      <w:pPr>
        <w:numPr>
          <w:ilvl w:val="0"/>
          <w:numId w:val="25"/>
        </w:numPr>
        <w:tabs>
          <w:tab w:val="clear" w:pos="420"/>
        </w:tabs>
        <w:autoSpaceDE w:val="0"/>
        <w:autoSpaceDN w:val="0"/>
        <w:ind w:left="426" w:hanging="326"/>
      </w:pPr>
      <w:r w:rsidRPr="00543C51">
        <w:rPr>
          <w:rFonts w:eastAsia="MS Mincho"/>
          <w:szCs w:val="26"/>
          <w:lang w:val="pt-BR"/>
        </w:rPr>
        <w:t xml:space="preserve">Tần </w:t>
      </w:r>
      <w:r w:rsidRPr="00543C51">
        <w:rPr>
          <w:lang w:val="sv-SE"/>
        </w:rPr>
        <w:t>suất</w:t>
      </w:r>
      <w:r w:rsidRPr="00543C51">
        <w:rPr>
          <w:rFonts w:eastAsia="MS Mincho"/>
          <w:szCs w:val="26"/>
          <w:lang w:val="pt-BR"/>
        </w:rPr>
        <w:t xml:space="preserve"> giám sát: </w:t>
      </w:r>
      <w:r w:rsidR="001A7AC1" w:rsidRPr="00543C51">
        <w:rPr>
          <w:rFonts w:eastAsia="MS Mincho"/>
          <w:szCs w:val="26"/>
          <w:lang w:val="pt-BR"/>
        </w:rPr>
        <w:t>0</w:t>
      </w:r>
      <w:r w:rsidR="00826575" w:rsidRPr="00543C51">
        <w:rPr>
          <w:rFonts w:eastAsia="MS Mincho"/>
          <w:szCs w:val="26"/>
          <w:lang w:val="pt-BR"/>
        </w:rPr>
        <w:t>1</w:t>
      </w:r>
      <w:r w:rsidRPr="00543C51">
        <w:rPr>
          <w:rFonts w:eastAsia="MS Mincho"/>
          <w:szCs w:val="26"/>
          <w:lang w:val="pt-BR"/>
        </w:rPr>
        <w:t xml:space="preserve"> tháng/lần.</w:t>
      </w:r>
    </w:p>
    <w:p w:rsidR="00A160DA" w:rsidRPr="00543C51" w:rsidRDefault="00DA0EC7" w:rsidP="002D7971">
      <w:pPr>
        <w:numPr>
          <w:ilvl w:val="0"/>
          <w:numId w:val="25"/>
        </w:numPr>
        <w:tabs>
          <w:tab w:val="clear" w:pos="420"/>
        </w:tabs>
        <w:autoSpaceDE w:val="0"/>
        <w:autoSpaceDN w:val="0"/>
        <w:ind w:left="426" w:hanging="326"/>
      </w:pPr>
      <w:r w:rsidRPr="00543C51">
        <w:rPr>
          <w:lang w:val="en-US"/>
        </w:rPr>
        <w:t>T</w:t>
      </w:r>
      <w:r w:rsidRPr="00543C51">
        <w:t xml:space="preserve">iêu chuẩn so sánh: </w:t>
      </w:r>
      <w:r w:rsidR="006101FC" w:rsidRPr="00543C51">
        <w:rPr>
          <w:rFonts w:eastAsia="MS Mincho"/>
          <w:szCs w:val="26"/>
          <w:lang w:val="pt-BR"/>
        </w:rPr>
        <w:t>Tiêu chuẩn tiếp nhận nước thải củ</w:t>
      </w:r>
      <w:r w:rsidR="00B971F2" w:rsidRPr="00543C51">
        <w:rPr>
          <w:rFonts w:eastAsia="MS Mincho"/>
          <w:szCs w:val="26"/>
          <w:lang w:val="pt-BR"/>
        </w:rPr>
        <w:t xml:space="preserve">a KCN </w:t>
      </w:r>
      <w:r w:rsidR="00B971F2" w:rsidRPr="00543C51">
        <w:rPr>
          <w:lang w:val="pl-PL"/>
        </w:rPr>
        <w:t>Mỹ Phước 2.</w:t>
      </w:r>
    </w:p>
    <w:p w:rsidR="00A160DA" w:rsidRPr="00543C51" w:rsidRDefault="00DA0EC7" w:rsidP="00826575">
      <w:pPr>
        <w:pStyle w:val="Heading5"/>
      </w:pPr>
      <w:bookmarkStart w:id="639" w:name="_Toc17197"/>
      <w:bookmarkStart w:id="640" w:name="_Toc15281"/>
      <w:bookmarkStart w:id="641" w:name="_Toc8783"/>
      <w:bookmarkStart w:id="642" w:name="_Toc29791"/>
      <w:bookmarkStart w:id="643" w:name="_Toc7001"/>
      <w:bookmarkStart w:id="644" w:name="_Toc9303"/>
      <w:bookmarkStart w:id="645" w:name="_Toc54595293"/>
      <w:r w:rsidRPr="00543C51">
        <w:t>Chương trình giám sát trong giai đoạn vận hành của Dự án</w:t>
      </w:r>
      <w:bookmarkEnd w:id="639"/>
      <w:bookmarkEnd w:id="640"/>
      <w:bookmarkEnd w:id="641"/>
      <w:bookmarkEnd w:id="642"/>
      <w:bookmarkEnd w:id="643"/>
      <w:bookmarkEnd w:id="644"/>
      <w:bookmarkEnd w:id="645"/>
    </w:p>
    <w:p w:rsidR="00826575" w:rsidRPr="00543C51" w:rsidRDefault="00826575" w:rsidP="002D7971">
      <w:pPr>
        <w:pStyle w:val="Heading4"/>
        <w:numPr>
          <w:ilvl w:val="0"/>
          <w:numId w:val="20"/>
        </w:numPr>
      </w:pPr>
      <w:bookmarkStart w:id="646" w:name="_Toc109664828"/>
      <w:r w:rsidRPr="00543C51">
        <w:t xml:space="preserve">Giám sát </w:t>
      </w:r>
      <w:r w:rsidRPr="00543C51">
        <w:rPr>
          <w:lang w:val="vi-VN"/>
        </w:rPr>
        <w:t xml:space="preserve">chất lượng </w:t>
      </w:r>
      <w:r w:rsidRPr="00543C51">
        <w:t>nước thải</w:t>
      </w:r>
      <w:bookmarkEnd w:id="646"/>
      <w:r w:rsidRPr="00543C51">
        <w:t xml:space="preserve"> </w:t>
      </w:r>
    </w:p>
    <w:p w:rsidR="00826575" w:rsidRPr="00543C51" w:rsidRDefault="00826575"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Số </w:t>
      </w:r>
      <w:r w:rsidRPr="00543C51">
        <w:rPr>
          <w:lang w:val="sv-SE"/>
        </w:rPr>
        <w:t>điểm</w:t>
      </w:r>
      <w:r w:rsidRPr="00543C51">
        <w:rPr>
          <w:rFonts w:eastAsia="MS Mincho"/>
          <w:szCs w:val="26"/>
          <w:lang w:val="pt-BR"/>
        </w:rPr>
        <w:t xml:space="preserve"> lấy mẫu: 01 điểm.</w:t>
      </w:r>
    </w:p>
    <w:p w:rsidR="00826575" w:rsidRPr="00543C51" w:rsidRDefault="00826575"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Vị </w:t>
      </w:r>
      <w:r w:rsidRPr="00543C51">
        <w:rPr>
          <w:lang w:val="sv-SE"/>
        </w:rPr>
        <w:t>trí</w:t>
      </w:r>
      <w:r w:rsidRPr="00543C51">
        <w:rPr>
          <w:rFonts w:eastAsia="MS Mincho"/>
          <w:szCs w:val="26"/>
          <w:lang w:val="pt-BR"/>
        </w:rPr>
        <w:t>: Tại hố ga nước thải trước khi chảy vào hệ thống thu gom nước thải của KCN Mỹ Phước 2.</w:t>
      </w:r>
    </w:p>
    <w:p w:rsidR="00826575" w:rsidRPr="00543C51" w:rsidRDefault="00826575" w:rsidP="002D7971">
      <w:pPr>
        <w:numPr>
          <w:ilvl w:val="0"/>
          <w:numId w:val="25"/>
        </w:numPr>
        <w:tabs>
          <w:tab w:val="clear" w:pos="420"/>
        </w:tabs>
        <w:autoSpaceDE w:val="0"/>
        <w:autoSpaceDN w:val="0"/>
        <w:ind w:left="426" w:hanging="326"/>
        <w:rPr>
          <w:rFonts w:eastAsia="MS Mincho"/>
          <w:szCs w:val="26"/>
          <w:lang w:val="pt-BR"/>
        </w:rPr>
      </w:pPr>
      <w:r w:rsidRPr="00543C51">
        <w:rPr>
          <w:lang w:val="sv-SE"/>
        </w:rPr>
        <w:t>Thông</w:t>
      </w:r>
      <w:r w:rsidRPr="00543C51">
        <w:rPr>
          <w:rFonts w:eastAsia="MS Mincho"/>
          <w:szCs w:val="26"/>
          <w:lang w:val="pt-BR"/>
        </w:rPr>
        <w:t xml:space="preserve"> số giám sát: </w:t>
      </w:r>
      <w:r w:rsidR="00085F57" w:rsidRPr="00543C51">
        <w:rPr>
          <w:rFonts w:eastAsia="MS Mincho"/>
          <w:szCs w:val="26"/>
          <w:lang w:val="pt-BR"/>
        </w:rPr>
        <w:t>lưu lượng nước thải phát s</w:t>
      </w:r>
      <w:r w:rsidR="00F5331B" w:rsidRPr="00543C51">
        <w:rPr>
          <w:rFonts w:eastAsia="MS Mincho"/>
          <w:szCs w:val="26"/>
          <w:lang w:val="pt-BR"/>
        </w:rPr>
        <w:t>i</w:t>
      </w:r>
      <w:r w:rsidR="00085F57" w:rsidRPr="00543C51">
        <w:rPr>
          <w:rFonts w:eastAsia="MS Mincho"/>
          <w:szCs w:val="26"/>
          <w:lang w:val="pt-BR"/>
        </w:rPr>
        <w:t>nh</w:t>
      </w:r>
      <w:r w:rsidRPr="00543C51">
        <w:rPr>
          <w:rFonts w:eastAsia="MS Mincho"/>
          <w:szCs w:val="26"/>
          <w:lang w:val="pt-BR"/>
        </w:rPr>
        <w:t>.</w:t>
      </w:r>
    </w:p>
    <w:p w:rsidR="00826575" w:rsidRPr="00543C51" w:rsidRDefault="00826575" w:rsidP="002D7971">
      <w:pPr>
        <w:numPr>
          <w:ilvl w:val="0"/>
          <w:numId w:val="25"/>
        </w:numPr>
        <w:tabs>
          <w:tab w:val="clear" w:pos="420"/>
        </w:tabs>
        <w:autoSpaceDE w:val="0"/>
        <w:autoSpaceDN w:val="0"/>
        <w:ind w:left="426" w:hanging="326"/>
      </w:pPr>
      <w:r w:rsidRPr="00543C51">
        <w:rPr>
          <w:rFonts w:eastAsia="MS Mincho"/>
          <w:szCs w:val="26"/>
          <w:lang w:val="pt-BR"/>
        </w:rPr>
        <w:t xml:space="preserve">Tần </w:t>
      </w:r>
      <w:r w:rsidRPr="00543C51">
        <w:rPr>
          <w:lang w:val="sv-SE"/>
        </w:rPr>
        <w:t>suất</w:t>
      </w:r>
      <w:r w:rsidRPr="00543C51">
        <w:rPr>
          <w:rFonts w:eastAsia="MS Mincho"/>
          <w:szCs w:val="26"/>
          <w:lang w:val="pt-BR"/>
        </w:rPr>
        <w:t xml:space="preserve"> giám sát: </w:t>
      </w:r>
      <w:r w:rsidR="00085F57" w:rsidRPr="00543C51">
        <w:rPr>
          <w:rFonts w:eastAsia="MS Mincho"/>
          <w:szCs w:val="26"/>
          <w:lang w:val="pt-BR"/>
        </w:rPr>
        <w:t>hằng ngày</w:t>
      </w:r>
      <w:r w:rsidRPr="00543C51">
        <w:rPr>
          <w:rFonts w:eastAsia="MS Mincho"/>
          <w:szCs w:val="26"/>
          <w:lang w:val="pt-BR"/>
        </w:rPr>
        <w:t>.</w:t>
      </w:r>
    </w:p>
    <w:p w:rsidR="008D1C25" w:rsidRPr="00543C51" w:rsidRDefault="008D1C25" w:rsidP="008D1C25">
      <w:pPr>
        <w:pStyle w:val="Heading4"/>
        <w:numPr>
          <w:ilvl w:val="0"/>
          <w:numId w:val="20"/>
        </w:numPr>
      </w:pPr>
      <w:r w:rsidRPr="00543C51">
        <w:t xml:space="preserve">Giám sát </w:t>
      </w:r>
      <w:r w:rsidRPr="00543C51">
        <w:rPr>
          <w:lang w:val="vi-VN"/>
        </w:rPr>
        <w:t xml:space="preserve">chất lượng </w:t>
      </w:r>
      <w:r w:rsidRPr="00543C51">
        <w:t xml:space="preserve">khí thải </w:t>
      </w:r>
    </w:p>
    <w:p w:rsidR="00F5331B" w:rsidRPr="00543C51" w:rsidRDefault="00F5331B" w:rsidP="00F5331B">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Số </w:t>
      </w:r>
      <w:r w:rsidRPr="00543C51">
        <w:rPr>
          <w:lang w:val="sv-SE"/>
        </w:rPr>
        <w:t>điểm</w:t>
      </w:r>
      <w:r w:rsidRPr="00543C51">
        <w:rPr>
          <w:rFonts w:eastAsia="MS Mincho"/>
          <w:szCs w:val="26"/>
          <w:lang w:val="pt-BR"/>
        </w:rPr>
        <w:t xml:space="preserve"> lấy mẫu: 01 điểm.</w:t>
      </w:r>
    </w:p>
    <w:p w:rsidR="00F5331B" w:rsidRPr="00543C51" w:rsidRDefault="00F5331B" w:rsidP="00F5331B">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Vị </w:t>
      </w:r>
      <w:r w:rsidRPr="00543C51">
        <w:rPr>
          <w:lang w:val="sv-SE"/>
        </w:rPr>
        <w:t>trí</w:t>
      </w:r>
      <w:r w:rsidRPr="00543C51">
        <w:rPr>
          <w:rFonts w:eastAsia="MS Mincho"/>
          <w:szCs w:val="26"/>
          <w:lang w:val="pt-BR"/>
        </w:rPr>
        <w:t>: tại ống khói xả khí thải của hệ thống xử lý khí thải, công suất 4.500 m</w:t>
      </w:r>
      <w:r w:rsidRPr="00543C51">
        <w:rPr>
          <w:rFonts w:eastAsia="MS Mincho"/>
          <w:szCs w:val="26"/>
          <w:vertAlign w:val="superscript"/>
          <w:lang w:val="pt-BR"/>
        </w:rPr>
        <w:t>3</w:t>
      </w:r>
      <w:r w:rsidRPr="00543C51">
        <w:rPr>
          <w:rFonts w:eastAsia="MS Mincho"/>
          <w:szCs w:val="26"/>
          <w:lang w:val="pt-BR"/>
        </w:rPr>
        <w:t>/giờ.</w:t>
      </w:r>
    </w:p>
    <w:p w:rsidR="00F5331B" w:rsidRPr="00543C51" w:rsidRDefault="00F5331B" w:rsidP="00F5331B">
      <w:pPr>
        <w:numPr>
          <w:ilvl w:val="0"/>
          <w:numId w:val="25"/>
        </w:numPr>
        <w:tabs>
          <w:tab w:val="clear" w:pos="420"/>
        </w:tabs>
        <w:autoSpaceDE w:val="0"/>
        <w:autoSpaceDN w:val="0"/>
        <w:ind w:left="426" w:hanging="326"/>
        <w:rPr>
          <w:rFonts w:eastAsia="MS Mincho"/>
          <w:szCs w:val="26"/>
          <w:lang w:val="pt-BR"/>
        </w:rPr>
      </w:pPr>
      <w:r w:rsidRPr="00543C51">
        <w:rPr>
          <w:lang w:val="sv-SE"/>
        </w:rPr>
        <w:t>Thông</w:t>
      </w:r>
      <w:r w:rsidRPr="00543C51">
        <w:rPr>
          <w:rFonts w:eastAsia="MS Mincho"/>
          <w:szCs w:val="26"/>
          <w:lang w:val="pt-BR"/>
        </w:rPr>
        <w:t xml:space="preserve"> số giám sát: </w:t>
      </w:r>
      <w:r w:rsidRPr="00543C51">
        <w:rPr>
          <w:szCs w:val="26"/>
          <w:lang w:val="en-US"/>
        </w:rPr>
        <w:t>Xylen, Butyl Acetate, Toluen, Bụi, CO</w:t>
      </w:r>
      <w:r w:rsidRPr="00543C51">
        <w:rPr>
          <w:szCs w:val="26"/>
          <w:vertAlign w:val="subscript"/>
          <w:lang w:val="en-US"/>
        </w:rPr>
        <w:t>2</w:t>
      </w:r>
      <w:r w:rsidRPr="00543C51">
        <w:rPr>
          <w:szCs w:val="26"/>
          <w:lang w:val="en-US"/>
        </w:rPr>
        <w:t>, SO</w:t>
      </w:r>
      <w:r w:rsidRPr="00543C51">
        <w:rPr>
          <w:szCs w:val="26"/>
          <w:vertAlign w:val="subscript"/>
          <w:lang w:val="en-US"/>
        </w:rPr>
        <w:t>2</w:t>
      </w:r>
      <w:r w:rsidR="00D03B89" w:rsidRPr="00543C51">
        <w:rPr>
          <w:szCs w:val="26"/>
          <w:lang w:val="en-US"/>
        </w:rPr>
        <w:t>, Vinyl</w:t>
      </w:r>
      <w:r w:rsidRPr="00543C51">
        <w:rPr>
          <w:szCs w:val="26"/>
          <w:lang w:val="en-US"/>
        </w:rPr>
        <w:t>Cloru</w:t>
      </w:r>
      <w:r w:rsidR="00D03B89" w:rsidRPr="00543C51">
        <w:rPr>
          <w:szCs w:val="26"/>
          <w:lang w:val="en-US"/>
        </w:rPr>
        <w:t>a</w:t>
      </w:r>
      <w:r w:rsidRPr="00543C51">
        <w:rPr>
          <w:rFonts w:eastAsia="MS Mincho"/>
          <w:szCs w:val="26"/>
          <w:lang w:val="pt-BR"/>
        </w:rPr>
        <w:t>.</w:t>
      </w:r>
    </w:p>
    <w:p w:rsidR="00F5331B" w:rsidRPr="00543C51" w:rsidRDefault="00F5331B" w:rsidP="00F5331B">
      <w:pPr>
        <w:numPr>
          <w:ilvl w:val="0"/>
          <w:numId w:val="25"/>
        </w:numPr>
        <w:tabs>
          <w:tab w:val="clear" w:pos="420"/>
        </w:tabs>
        <w:autoSpaceDE w:val="0"/>
        <w:autoSpaceDN w:val="0"/>
        <w:ind w:left="426" w:hanging="326"/>
      </w:pPr>
      <w:r w:rsidRPr="00543C51">
        <w:rPr>
          <w:rFonts w:eastAsia="MS Mincho"/>
          <w:szCs w:val="26"/>
          <w:lang w:val="pt-BR"/>
        </w:rPr>
        <w:t xml:space="preserve">Tần </w:t>
      </w:r>
      <w:r w:rsidRPr="00543C51">
        <w:rPr>
          <w:lang w:val="sv-SE"/>
        </w:rPr>
        <w:t>suất</w:t>
      </w:r>
      <w:r w:rsidRPr="00543C51">
        <w:rPr>
          <w:rFonts w:eastAsia="MS Mincho"/>
          <w:szCs w:val="26"/>
          <w:lang w:val="pt-BR"/>
        </w:rPr>
        <w:t xml:space="preserve"> giám sát: 06 tháng/lần.</w:t>
      </w:r>
    </w:p>
    <w:p w:rsidR="00826575" w:rsidRPr="00543C51" w:rsidRDefault="00826575" w:rsidP="002D7971">
      <w:pPr>
        <w:pStyle w:val="Heading4"/>
        <w:numPr>
          <w:ilvl w:val="0"/>
          <w:numId w:val="20"/>
        </w:numPr>
      </w:pPr>
      <w:bookmarkStart w:id="647" w:name="_Toc109664829"/>
      <w:r w:rsidRPr="00543C51">
        <w:t>Quan trắc CTR</w:t>
      </w:r>
      <w:bookmarkEnd w:id="647"/>
    </w:p>
    <w:p w:rsidR="00826575" w:rsidRPr="00543C51" w:rsidRDefault="00826575" w:rsidP="002D7971">
      <w:pPr>
        <w:numPr>
          <w:ilvl w:val="0"/>
          <w:numId w:val="25"/>
        </w:numPr>
        <w:tabs>
          <w:tab w:val="clear" w:pos="420"/>
        </w:tabs>
        <w:autoSpaceDE w:val="0"/>
        <w:autoSpaceDN w:val="0"/>
        <w:ind w:left="426" w:hanging="326"/>
        <w:rPr>
          <w:rFonts w:eastAsia="MS Mincho"/>
          <w:szCs w:val="26"/>
          <w:lang w:val="pt-BR"/>
        </w:rPr>
      </w:pPr>
      <w:r w:rsidRPr="00543C51">
        <w:rPr>
          <w:rFonts w:eastAsia="MS Mincho"/>
          <w:szCs w:val="26"/>
          <w:lang w:val="pt-BR"/>
        </w:rPr>
        <w:t xml:space="preserve">Tại </w:t>
      </w:r>
      <w:r w:rsidRPr="00543C51">
        <w:rPr>
          <w:lang w:val="sv-SE"/>
        </w:rPr>
        <w:t>khu</w:t>
      </w:r>
      <w:r w:rsidRPr="00543C51">
        <w:rPr>
          <w:rFonts w:eastAsia="MS Mincho"/>
          <w:szCs w:val="26"/>
          <w:lang w:val="pt-BR"/>
        </w:rPr>
        <w:t xml:space="preserve"> vực tập trung rác thải. </w:t>
      </w:r>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rFonts w:eastAsia="MS Mincho"/>
          <w:szCs w:val="26"/>
          <w:lang w:val="pt-BR"/>
        </w:rPr>
        <w:t>Thông</w:t>
      </w:r>
      <w:r w:rsidRPr="00543C51">
        <w:rPr>
          <w:iCs/>
          <w:spacing w:val="-8"/>
          <w:szCs w:val="26"/>
          <w:lang w:val="fi-FI"/>
        </w:rPr>
        <w:t xml:space="preserve"> số giám sát: Khối lượng chất thải rắn sinh hoạt, chất thải rắn thông thường</w:t>
      </w:r>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iCs/>
          <w:szCs w:val="26"/>
          <w:lang w:val="fi-FI"/>
        </w:rPr>
        <w:t xml:space="preserve">Tần </w:t>
      </w:r>
      <w:r w:rsidRPr="00543C51">
        <w:rPr>
          <w:lang w:val="sv-SE"/>
        </w:rPr>
        <w:t>suất</w:t>
      </w:r>
      <w:r w:rsidRPr="00543C51">
        <w:rPr>
          <w:iCs/>
          <w:szCs w:val="26"/>
          <w:lang w:val="fi-FI"/>
        </w:rPr>
        <w:t>: hàng ngày.</w:t>
      </w:r>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rFonts w:eastAsia="MS Mincho"/>
          <w:szCs w:val="26"/>
          <w:lang w:val="pt-BR"/>
        </w:rPr>
        <w:t>Thực</w:t>
      </w:r>
      <w:r w:rsidRPr="00543C51">
        <w:rPr>
          <w:iCs/>
          <w:szCs w:val="26"/>
          <w:lang w:val="fi-FI"/>
        </w:rPr>
        <w:t xml:space="preserve"> hiện quản lý chất thải phát sinh theo quy định tại </w:t>
      </w:r>
      <w:r w:rsidRPr="00543C51">
        <w:rPr>
          <w:rFonts w:eastAsia="Calibri"/>
        </w:rPr>
        <w:t>Nghị định số 08/</w:t>
      </w:r>
      <w:r w:rsidRPr="00543C51">
        <w:rPr>
          <w:lang w:val="sv-SE"/>
        </w:rPr>
        <w:t>2020</w:t>
      </w:r>
      <w:r w:rsidRPr="00543C51">
        <w:rPr>
          <w:rFonts w:eastAsia="Calibri"/>
        </w:rPr>
        <w:t xml:space="preserve">/NĐ-CP ngày 10/01/2022 của Chính phủ về quy định chi tiết một số </w:t>
      </w:r>
      <w:r w:rsidRPr="00543C51">
        <w:rPr>
          <w:rFonts w:eastAsia="Calibri"/>
        </w:rPr>
        <w:lastRenderedPageBreak/>
        <w:t>điều của Luật Bảo vệ môi trường, Thông tư số 02/2022/TT-BTNMT ngày 10 tháng 01 năm 2022 của Bộ Tài nguyên và Môi trường quy định chi tiết thi hành một số điều của Luật Bảo vệ môi trường.</w:t>
      </w:r>
    </w:p>
    <w:p w:rsidR="00826575" w:rsidRPr="00543C51" w:rsidRDefault="00826575" w:rsidP="002D7971">
      <w:pPr>
        <w:pStyle w:val="Heading4"/>
        <w:numPr>
          <w:ilvl w:val="0"/>
          <w:numId w:val="20"/>
        </w:numPr>
        <w:rPr>
          <w:b w:val="0"/>
          <w:iCs/>
          <w:szCs w:val="26"/>
        </w:rPr>
      </w:pPr>
      <w:bookmarkStart w:id="648" w:name="_Toc109664830"/>
      <w:r w:rsidRPr="00543C51">
        <w:t>Quan</w:t>
      </w:r>
      <w:r w:rsidRPr="00543C51">
        <w:rPr>
          <w:iCs/>
          <w:szCs w:val="26"/>
        </w:rPr>
        <w:t xml:space="preserve"> trắc CTNH</w:t>
      </w:r>
      <w:bookmarkEnd w:id="648"/>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iCs/>
          <w:szCs w:val="26"/>
          <w:lang w:val="fi-FI"/>
        </w:rPr>
        <w:t xml:space="preserve">Tại </w:t>
      </w:r>
      <w:r w:rsidRPr="00543C51">
        <w:rPr>
          <w:lang w:val="sv-SE"/>
        </w:rPr>
        <w:t>khu</w:t>
      </w:r>
      <w:r w:rsidRPr="00543C51">
        <w:rPr>
          <w:iCs/>
          <w:szCs w:val="26"/>
          <w:lang w:val="fi-FI"/>
        </w:rPr>
        <w:t xml:space="preserve"> vực lưu giữ CTNH.</w:t>
      </w:r>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iCs/>
          <w:szCs w:val="26"/>
          <w:lang w:val="fi-FI"/>
        </w:rPr>
        <w:t xml:space="preserve">Thông </w:t>
      </w:r>
      <w:r w:rsidRPr="00543C51">
        <w:rPr>
          <w:lang w:val="sv-SE"/>
        </w:rPr>
        <w:t>số</w:t>
      </w:r>
      <w:r w:rsidRPr="00543C51">
        <w:rPr>
          <w:iCs/>
          <w:szCs w:val="26"/>
          <w:lang w:val="fi-FI"/>
        </w:rPr>
        <w:t xml:space="preserve"> giám sát: chủng loại và khối lượng CTNH.</w:t>
      </w:r>
    </w:p>
    <w:p w:rsidR="00826575" w:rsidRPr="00543C51" w:rsidRDefault="00826575" w:rsidP="002D7971">
      <w:pPr>
        <w:numPr>
          <w:ilvl w:val="0"/>
          <w:numId w:val="25"/>
        </w:numPr>
        <w:tabs>
          <w:tab w:val="clear" w:pos="420"/>
        </w:tabs>
        <w:autoSpaceDE w:val="0"/>
        <w:autoSpaceDN w:val="0"/>
        <w:ind w:left="426" w:hanging="326"/>
        <w:rPr>
          <w:iCs/>
          <w:szCs w:val="26"/>
          <w:lang w:val="fi-FI"/>
        </w:rPr>
      </w:pPr>
      <w:r w:rsidRPr="00543C51">
        <w:rPr>
          <w:iCs/>
          <w:szCs w:val="26"/>
          <w:lang w:val="fi-FI"/>
        </w:rPr>
        <w:t xml:space="preserve">Tần </w:t>
      </w:r>
      <w:r w:rsidRPr="00543C51">
        <w:rPr>
          <w:lang w:val="sv-SE"/>
        </w:rPr>
        <w:t>suất</w:t>
      </w:r>
      <w:r w:rsidRPr="00543C51">
        <w:rPr>
          <w:iCs/>
          <w:szCs w:val="26"/>
          <w:lang w:val="fi-FI"/>
        </w:rPr>
        <w:t>: hàng ngày.</w:t>
      </w:r>
    </w:p>
    <w:p w:rsidR="00826575" w:rsidRPr="00543C51" w:rsidRDefault="00826575" w:rsidP="002D7971">
      <w:pPr>
        <w:numPr>
          <w:ilvl w:val="0"/>
          <w:numId w:val="25"/>
        </w:numPr>
        <w:tabs>
          <w:tab w:val="clear" w:pos="420"/>
        </w:tabs>
        <w:autoSpaceDE w:val="0"/>
        <w:autoSpaceDN w:val="0"/>
        <w:ind w:left="426" w:hanging="326"/>
        <w:rPr>
          <w:lang w:val="en-US"/>
        </w:rPr>
      </w:pPr>
      <w:r w:rsidRPr="00543C51">
        <w:rPr>
          <w:iCs/>
          <w:szCs w:val="26"/>
          <w:lang w:val="fi-FI"/>
        </w:rPr>
        <w:t xml:space="preserve">Thực </w:t>
      </w:r>
      <w:r w:rsidRPr="00543C51">
        <w:rPr>
          <w:iCs/>
          <w:spacing w:val="-8"/>
          <w:szCs w:val="26"/>
          <w:lang w:val="fi-FI"/>
        </w:rPr>
        <w:t>hiện</w:t>
      </w:r>
      <w:r w:rsidRPr="00543C51">
        <w:rPr>
          <w:iCs/>
          <w:szCs w:val="26"/>
          <w:lang w:val="fi-FI"/>
        </w:rPr>
        <w:t xml:space="preserve"> quản lý chất thải phát sinh theo quy định tại </w:t>
      </w:r>
      <w:r w:rsidRPr="00543C51">
        <w:rPr>
          <w:rFonts w:eastAsia="Calibri"/>
        </w:rPr>
        <w:t>Nghị định số 08/</w:t>
      </w:r>
      <w:r w:rsidRPr="00543C51">
        <w:rPr>
          <w:lang w:val="sv-SE"/>
        </w:rPr>
        <w:t>2020</w:t>
      </w:r>
      <w:r w:rsidRPr="00543C51">
        <w:rPr>
          <w:rFonts w:eastAsia="Calibri"/>
        </w:rPr>
        <w:t>/NĐ-CP ngày 10/01/2022 của Chính phủ về quy định chi tiết một số điều của Luật Bảo vệ môi trường, Thông tư số 02/2022/TT-BTNMT ngày 10 tháng 01 năm 2022 của Bộ Tài nguyên và Môi trường quy định chi tiết thi hành một số điều của Luật Bảo vệ môi trường</w:t>
      </w:r>
      <w:r w:rsidRPr="00543C51">
        <w:rPr>
          <w:rFonts w:eastAsia="Calibri"/>
          <w:lang w:val="en-US"/>
        </w:rPr>
        <w:t>.</w:t>
      </w:r>
    </w:p>
    <w:p w:rsidR="00826575" w:rsidRPr="00543C51" w:rsidRDefault="00826575" w:rsidP="00826575">
      <w:pPr>
        <w:pStyle w:val="Heading2"/>
        <w:rPr>
          <w:rFonts w:ascii="Times New Roman" w:hAnsi="Times New Roman"/>
          <w:lang w:val="vi-VN"/>
        </w:rPr>
      </w:pPr>
      <w:bookmarkStart w:id="649" w:name="_Toc109664684"/>
      <w:bookmarkStart w:id="650" w:name="_Toc109664831"/>
      <w:bookmarkStart w:id="651" w:name="_Toc109665246"/>
      <w:bookmarkStart w:id="652" w:name="_Toc109665296"/>
      <w:bookmarkStart w:id="653" w:name="_Toc121995720"/>
      <w:r w:rsidRPr="00543C51">
        <w:rPr>
          <w:rFonts w:ascii="Times New Roman" w:hAnsi="Times New Roman"/>
          <w:lang w:val="vi-VN"/>
        </w:rPr>
        <w:t>Kinh phí thực hiện quan trắc môi trường hằng năm</w:t>
      </w:r>
      <w:bookmarkEnd w:id="649"/>
      <w:bookmarkEnd w:id="650"/>
      <w:bookmarkEnd w:id="651"/>
      <w:bookmarkEnd w:id="652"/>
      <w:bookmarkEnd w:id="653"/>
    </w:p>
    <w:p w:rsidR="00826575" w:rsidRPr="00543C51" w:rsidRDefault="00826575" w:rsidP="00826575">
      <w:pPr>
        <w:widowControl w:val="0"/>
        <w:tabs>
          <w:tab w:val="left" w:pos="567"/>
        </w:tabs>
        <w:rPr>
          <w:spacing w:val="-6"/>
          <w:szCs w:val="26"/>
          <w:lang w:val="pt-BR"/>
        </w:rPr>
      </w:pPr>
      <w:r w:rsidRPr="00543C51">
        <w:rPr>
          <w:spacing w:val="-6"/>
          <w:szCs w:val="26"/>
          <w:lang w:val="pt-BR"/>
        </w:rPr>
        <w:t xml:space="preserve">Kinh phí dự kiến tính cho công tác thực hiện quan trắc môi trường hằng năm như </w:t>
      </w:r>
      <w:r w:rsidR="00455F58" w:rsidRPr="00543C51">
        <w:rPr>
          <w:spacing w:val="-6"/>
          <w:szCs w:val="26"/>
          <w:lang w:val="pt-BR"/>
        </w:rPr>
        <w:fldChar w:fldCharType="begin"/>
      </w:r>
      <w:r w:rsidR="00455F58" w:rsidRPr="00543C51">
        <w:rPr>
          <w:spacing w:val="-6"/>
          <w:szCs w:val="26"/>
          <w:lang w:val="pt-BR"/>
        </w:rPr>
        <w:instrText xml:space="preserve"> REF _Ref109669037 \h  \* MERGEFORMAT </w:instrText>
      </w:r>
      <w:r w:rsidR="00455F58" w:rsidRPr="00543C51">
        <w:rPr>
          <w:spacing w:val="-6"/>
          <w:szCs w:val="26"/>
          <w:lang w:val="pt-BR"/>
        </w:rPr>
      </w:r>
      <w:r w:rsidR="00455F58" w:rsidRPr="00543C51">
        <w:rPr>
          <w:spacing w:val="-6"/>
          <w:szCs w:val="26"/>
          <w:lang w:val="pt-BR"/>
        </w:rPr>
        <w:fldChar w:fldCharType="separate"/>
      </w:r>
      <w:r w:rsidR="00667E78" w:rsidRPr="00543C51">
        <w:t xml:space="preserve">Bảng </w:t>
      </w:r>
      <w:r w:rsidR="00667E78">
        <w:rPr>
          <w:noProof/>
        </w:rPr>
        <w:t>VI</w:t>
      </w:r>
      <w:r w:rsidR="00667E78" w:rsidRPr="00543C51">
        <w:rPr>
          <w:noProof/>
        </w:rPr>
        <w:noBreakHyphen/>
      </w:r>
      <w:r w:rsidR="00667E78">
        <w:rPr>
          <w:noProof/>
        </w:rPr>
        <w:t>2</w:t>
      </w:r>
      <w:r w:rsidR="00455F58" w:rsidRPr="00543C51">
        <w:rPr>
          <w:spacing w:val="-6"/>
          <w:szCs w:val="26"/>
          <w:lang w:val="pt-BR"/>
        </w:rPr>
        <w:fldChar w:fldCharType="end"/>
      </w:r>
      <w:r w:rsidR="00455F58" w:rsidRPr="00543C51">
        <w:rPr>
          <w:spacing w:val="-6"/>
          <w:szCs w:val="26"/>
          <w:lang w:val="pt-BR"/>
        </w:rPr>
        <w:t xml:space="preserve"> </w:t>
      </w:r>
      <w:r w:rsidRPr="00543C51">
        <w:rPr>
          <w:spacing w:val="-6"/>
          <w:szCs w:val="26"/>
          <w:lang w:val="pt-BR"/>
        </w:rPr>
        <w:t xml:space="preserve">sau. </w:t>
      </w:r>
    </w:p>
    <w:p w:rsidR="00826575" w:rsidRPr="00543C51" w:rsidRDefault="00826575" w:rsidP="00BC05F9">
      <w:pPr>
        <w:pStyle w:val="Bng"/>
      </w:pPr>
      <w:bookmarkStart w:id="654" w:name="_Ref109669037"/>
      <w:bookmarkStart w:id="655" w:name="_Toc95839239"/>
      <w:bookmarkStart w:id="656" w:name="_Toc121995739"/>
      <w:proofErr w:type="gramStart"/>
      <w:r w:rsidRPr="00543C51">
        <w:t xml:space="preserve">Bảng </w:t>
      </w:r>
      <w:fldSimple w:instr=" STYLEREF 1 \s ">
        <w:r w:rsidR="00667E78">
          <w:rPr>
            <w:noProof/>
          </w:rPr>
          <w:t>VI</w:t>
        </w:r>
      </w:fldSimple>
      <w:r w:rsidRPr="00543C51">
        <w:noBreakHyphen/>
      </w:r>
      <w:fldSimple w:instr=" SEQ Bảng \* ARABIC \s 1 ">
        <w:r w:rsidR="00667E78">
          <w:rPr>
            <w:noProof/>
          </w:rPr>
          <w:t>2</w:t>
        </w:r>
      </w:fldSimple>
      <w:bookmarkEnd w:id="654"/>
      <w:r w:rsidRPr="00543C51">
        <w:t>.</w:t>
      </w:r>
      <w:proofErr w:type="gramEnd"/>
      <w:r w:rsidRPr="00543C51">
        <w:t xml:space="preserve"> Dự toán kinh phí quan trắc môi trường hằng năm</w:t>
      </w:r>
      <w:bookmarkEnd w:id="655"/>
      <w:bookmarkEnd w:id="656"/>
    </w:p>
    <w:tbl>
      <w:tblPr>
        <w:tblW w:w="8500" w:type="dxa"/>
        <w:tblInd w:w="113" w:type="dxa"/>
        <w:tblLook w:val="04A0" w:firstRow="1" w:lastRow="0" w:firstColumn="1" w:lastColumn="0" w:noHBand="0" w:noVBand="1"/>
      </w:tblPr>
      <w:tblGrid>
        <w:gridCol w:w="670"/>
        <w:gridCol w:w="2444"/>
        <w:gridCol w:w="1701"/>
        <w:gridCol w:w="1559"/>
        <w:gridCol w:w="2126"/>
      </w:tblGrid>
      <w:tr w:rsidR="00543C51" w:rsidRPr="00543C51" w:rsidTr="00F1011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26575" w:rsidRPr="00543C51" w:rsidRDefault="00826575" w:rsidP="00826575">
            <w:pPr>
              <w:jc w:val="center"/>
              <w:rPr>
                <w:b/>
                <w:bCs/>
                <w:sz w:val="24"/>
                <w:szCs w:val="24"/>
              </w:rPr>
            </w:pPr>
            <w:r w:rsidRPr="00543C51">
              <w:rPr>
                <w:b/>
                <w:bCs/>
                <w:sz w:val="24"/>
                <w:szCs w:val="24"/>
              </w:rPr>
              <w:t>STT</w:t>
            </w:r>
          </w:p>
        </w:tc>
        <w:tc>
          <w:tcPr>
            <w:tcW w:w="24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26575" w:rsidRPr="00543C51" w:rsidRDefault="00826575" w:rsidP="00826575">
            <w:pPr>
              <w:jc w:val="center"/>
              <w:rPr>
                <w:b/>
                <w:bCs/>
                <w:sz w:val="24"/>
                <w:szCs w:val="24"/>
              </w:rPr>
            </w:pPr>
            <w:r w:rsidRPr="00543C51">
              <w:rPr>
                <w:b/>
                <w:bCs/>
                <w:sz w:val="24"/>
                <w:szCs w:val="24"/>
              </w:rPr>
              <w:t>Chỉ tiêu</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26575" w:rsidRPr="00543C51" w:rsidRDefault="00085F57" w:rsidP="00826575">
            <w:pPr>
              <w:jc w:val="center"/>
              <w:rPr>
                <w:b/>
                <w:bCs/>
                <w:sz w:val="24"/>
                <w:szCs w:val="24"/>
                <w:lang w:val="en-US"/>
              </w:rPr>
            </w:pPr>
            <w:r w:rsidRPr="00543C51">
              <w:rPr>
                <w:b/>
                <w:bCs/>
                <w:sz w:val="24"/>
                <w:szCs w:val="24"/>
                <w:lang w:val="en-US"/>
              </w:rPr>
              <w:t>Nội dung quan trắc</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26575" w:rsidRPr="00543C51" w:rsidRDefault="00085F57" w:rsidP="00826575">
            <w:pPr>
              <w:jc w:val="center"/>
              <w:rPr>
                <w:b/>
                <w:bCs/>
                <w:sz w:val="24"/>
                <w:szCs w:val="24"/>
                <w:lang w:val="en-US"/>
              </w:rPr>
            </w:pPr>
            <w:r w:rsidRPr="00543C51">
              <w:rPr>
                <w:b/>
                <w:bCs/>
                <w:sz w:val="24"/>
                <w:szCs w:val="24"/>
                <w:lang w:val="en-US"/>
              </w:rPr>
              <w:t>Tần suất</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26575" w:rsidRPr="00543C51" w:rsidRDefault="00826575" w:rsidP="00826575">
            <w:pPr>
              <w:jc w:val="center"/>
              <w:rPr>
                <w:b/>
                <w:bCs/>
                <w:sz w:val="24"/>
                <w:szCs w:val="24"/>
                <w:lang w:val="en-US"/>
              </w:rPr>
            </w:pPr>
            <w:r w:rsidRPr="00543C51">
              <w:rPr>
                <w:b/>
                <w:bCs/>
                <w:sz w:val="24"/>
                <w:szCs w:val="24"/>
              </w:rPr>
              <w:t>Thành tiền</w:t>
            </w:r>
            <w:r w:rsidRPr="00543C51">
              <w:rPr>
                <w:b/>
                <w:bCs/>
                <w:sz w:val="24"/>
                <w:szCs w:val="24"/>
                <w:lang w:val="en-US"/>
              </w:rPr>
              <w:t xml:space="preserve">  (VNĐ)</w:t>
            </w:r>
          </w:p>
        </w:tc>
      </w:tr>
      <w:tr w:rsidR="00543C51" w:rsidRPr="00543C51" w:rsidTr="00085F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26575" w:rsidRPr="00543C51" w:rsidRDefault="00826575" w:rsidP="00826575">
            <w:pPr>
              <w:jc w:val="center"/>
              <w:rPr>
                <w:sz w:val="24"/>
                <w:szCs w:val="24"/>
              </w:rPr>
            </w:pPr>
            <w:r w:rsidRPr="00543C51">
              <w:rPr>
                <w:sz w:val="24"/>
                <w:szCs w:val="24"/>
              </w:rPr>
              <w:t>1</w:t>
            </w:r>
          </w:p>
        </w:tc>
        <w:tc>
          <w:tcPr>
            <w:tcW w:w="2444" w:type="dxa"/>
            <w:tcBorders>
              <w:top w:val="nil"/>
              <w:left w:val="nil"/>
              <w:bottom w:val="single" w:sz="4" w:space="0" w:color="auto"/>
              <w:right w:val="single" w:sz="4" w:space="0" w:color="auto"/>
            </w:tcBorders>
            <w:shd w:val="clear" w:color="auto" w:fill="auto"/>
            <w:vAlign w:val="center"/>
            <w:hideMark/>
          </w:tcPr>
          <w:p w:rsidR="00826575" w:rsidRPr="00543C51" w:rsidRDefault="00085F57" w:rsidP="00826575">
            <w:pPr>
              <w:rPr>
                <w:sz w:val="24"/>
                <w:szCs w:val="24"/>
                <w:lang w:val="en-US"/>
              </w:rPr>
            </w:pPr>
            <w:r w:rsidRPr="00543C51">
              <w:rPr>
                <w:sz w:val="24"/>
                <w:szCs w:val="24"/>
                <w:lang w:val="en-US"/>
              </w:rPr>
              <w:t>Nước thải</w:t>
            </w:r>
          </w:p>
        </w:tc>
        <w:tc>
          <w:tcPr>
            <w:tcW w:w="1701" w:type="dxa"/>
            <w:tcBorders>
              <w:top w:val="nil"/>
              <w:left w:val="nil"/>
              <w:bottom w:val="single" w:sz="4" w:space="0" w:color="auto"/>
              <w:right w:val="single" w:sz="4" w:space="0" w:color="auto"/>
            </w:tcBorders>
            <w:shd w:val="clear" w:color="auto" w:fill="auto"/>
            <w:vAlign w:val="center"/>
            <w:hideMark/>
          </w:tcPr>
          <w:p w:rsidR="00826575" w:rsidRPr="00543C51" w:rsidRDefault="00085F57" w:rsidP="00632D72">
            <w:pPr>
              <w:rPr>
                <w:sz w:val="24"/>
                <w:szCs w:val="24"/>
                <w:lang w:val="en-US"/>
              </w:rPr>
            </w:pPr>
            <w:r w:rsidRPr="00543C51">
              <w:rPr>
                <w:sz w:val="24"/>
                <w:szCs w:val="24"/>
                <w:lang w:val="en-US"/>
              </w:rPr>
              <w:t>Lưu lượng</w:t>
            </w:r>
          </w:p>
        </w:tc>
        <w:tc>
          <w:tcPr>
            <w:tcW w:w="1559" w:type="dxa"/>
            <w:tcBorders>
              <w:top w:val="nil"/>
              <w:left w:val="nil"/>
              <w:bottom w:val="single" w:sz="4" w:space="0" w:color="auto"/>
              <w:right w:val="single" w:sz="4" w:space="0" w:color="auto"/>
            </w:tcBorders>
            <w:shd w:val="clear" w:color="auto" w:fill="auto"/>
            <w:vAlign w:val="center"/>
            <w:hideMark/>
          </w:tcPr>
          <w:p w:rsidR="00826575" w:rsidRPr="00543C51" w:rsidRDefault="00085F57" w:rsidP="00826575">
            <w:pPr>
              <w:jc w:val="center"/>
              <w:rPr>
                <w:sz w:val="24"/>
                <w:szCs w:val="24"/>
                <w:lang w:val="en-US"/>
              </w:rPr>
            </w:pPr>
            <w:r w:rsidRPr="00543C51">
              <w:rPr>
                <w:sz w:val="24"/>
                <w:szCs w:val="24"/>
                <w:lang w:val="en-US"/>
              </w:rPr>
              <w:t>Hằng ngày</w:t>
            </w:r>
          </w:p>
        </w:tc>
        <w:tc>
          <w:tcPr>
            <w:tcW w:w="2126" w:type="dxa"/>
            <w:tcBorders>
              <w:top w:val="nil"/>
              <w:left w:val="nil"/>
              <w:bottom w:val="single" w:sz="4" w:space="0" w:color="auto"/>
              <w:right w:val="single" w:sz="4" w:space="0" w:color="auto"/>
            </w:tcBorders>
            <w:shd w:val="clear" w:color="auto" w:fill="auto"/>
            <w:noWrap/>
            <w:vAlign w:val="center"/>
            <w:hideMark/>
          </w:tcPr>
          <w:p w:rsidR="00826575" w:rsidRPr="00543C51" w:rsidRDefault="00085F57" w:rsidP="00BF4D90">
            <w:pPr>
              <w:jc w:val="right"/>
              <w:rPr>
                <w:sz w:val="24"/>
                <w:szCs w:val="24"/>
                <w:lang w:val="en-US"/>
              </w:rPr>
            </w:pPr>
            <w:r w:rsidRPr="00543C51">
              <w:rPr>
                <w:sz w:val="24"/>
                <w:szCs w:val="24"/>
                <w:lang w:val="en-US"/>
              </w:rPr>
              <w:t>1.000.000</w:t>
            </w:r>
          </w:p>
        </w:tc>
      </w:tr>
      <w:tr w:rsidR="00543C51" w:rsidRPr="00543C51" w:rsidTr="00085F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rsidR="0061584C" w:rsidRPr="00543C51" w:rsidRDefault="0061584C" w:rsidP="00826575">
            <w:pPr>
              <w:jc w:val="center"/>
              <w:rPr>
                <w:sz w:val="24"/>
                <w:szCs w:val="24"/>
                <w:lang w:val="en-US"/>
              </w:rPr>
            </w:pPr>
            <w:r w:rsidRPr="00543C51">
              <w:rPr>
                <w:sz w:val="24"/>
                <w:szCs w:val="24"/>
                <w:lang w:val="en-US"/>
              </w:rPr>
              <w:t>2</w:t>
            </w:r>
          </w:p>
        </w:tc>
        <w:tc>
          <w:tcPr>
            <w:tcW w:w="2444" w:type="dxa"/>
            <w:tcBorders>
              <w:top w:val="nil"/>
              <w:left w:val="nil"/>
              <w:bottom w:val="single" w:sz="4" w:space="0" w:color="auto"/>
              <w:right w:val="single" w:sz="4" w:space="0" w:color="auto"/>
            </w:tcBorders>
            <w:shd w:val="clear" w:color="auto" w:fill="auto"/>
            <w:vAlign w:val="center"/>
          </w:tcPr>
          <w:p w:rsidR="0061584C" w:rsidRPr="00543C51" w:rsidRDefault="0061584C" w:rsidP="00826575">
            <w:pPr>
              <w:rPr>
                <w:bCs/>
                <w:sz w:val="24"/>
                <w:szCs w:val="24"/>
                <w:lang w:val="en-US"/>
              </w:rPr>
            </w:pPr>
            <w:r w:rsidRPr="00543C51">
              <w:rPr>
                <w:bCs/>
                <w:sz w:val="24"/>
                <w:szCs w:val="24"/>
                <w:lang w:val="en-US"/>
              </w:rPr>
              <w:t>Khí thải</w:t>
            </w:r>
          </w:p>
        </w:tc>
        <w:tc>
          <w:tcPr>
            <w:tcW w:w="1701" w:type="dxa"/>
            <w:tcBorders>
              <w:top w:val="nil"/>
              <w:left w:val="nil"/>
              <w:bottom w:val="single" w:sz="4" w:space="0" w:color="auto"/>
              <w:right w:val="single" w:sz="4" w:space="0" w:color="auto"/>
            </w:tcBorders>
            <w:shd w:val="clear" w:color="auto" w:fill="auto"/>
            <w:vAlign w:val="center"/>
          </w:tcPr>
          <w:p w:rsidR="0061584C" w:rsidRPr="00543C51" w:rsidRDefault="0061584C" w:rsidP="00632D72">
            <w:pPr>
              <w:rPr>
                <w:sz w:val="24"/>
                <w:szCs w:val="24"/>
                <w:lang w:val="en-US"/>
              </w:rPr>
            </w:pPr>
            <w:r w:rsidRPr="00543C51">
              <w:rPr>
                <w:sz w:val="24"/>
                <w:szCs w:val="24"/>
                <w:lang w:val="en-US"/>
              </w:rPr>
              <w:t>Xylen, Butyl Acetate, Toluen, Bụi, CO</w:t>
            </w:r>
            <w:r w:rsidRPr="00543C51">
              <w:rPr>
                <w:sz w:val="24"/>
                <w:szCs w:val="24"/>
                <w:vertAlign w:val="subscript"/>
                <w:lang w:val="en-US"/>
              </w:rPr>
              <w:t>2</w:t>
            </w:r>
            <w:r w:rsidRPr="00543C51">
              <w:rPr>
                <w:sz w:val="24"/>
                <w:szCs w:val="24"/>
                <w:lang w:val="en-US"/>
              </w:rPr>
              <w:t>, SO</w:t>
            </w:r>
            <w:r w:rsidRPr="00543C51">
              <w:rPr>
                <w:sz w:val="24"/>
                <w:szCs w:val="24"/>
                <w:vertAlign w:val="subscript"/>
                <w:lang w:val="en-US"/>
              </w:rPr>
              <w:t>2</w:t>
            </w:r>
            <w:r w:rsidRPr="00543C51">
              <w:rPr>
                <w:sz w:val="24"/>
                <w:szCs w:val="24"/>
                <w:lang w:val="en-US"/>
              </w:rPr>
              <w:t>, Vinyl Clorua</w:t>
            </w:r>
          </w:p>
        </w:tc>
        <w:tc>
          <w:tcPr>
            <w:tcW w:w="1559" w:type="dxa"/>
            <w:tcBorders>
              <w:top w:val="nil"/>
              <w:left w:val="nil"/>
              <w:bottom w:val="single" w:sz="4" w:space="0" w:color="auto"/>
              <w:right w:val="single" w:sz="4" w:space="0" w:color="auto"/>
            </w:tcBorders>
            <w:shd w:val="clear" w:color="auto" w:fill="auto"/>
            <w:vAlign w:val="center"/>
          </w:tcPr>
          <w:p w:rsidR="0061584C" w:rsidRPr="00543C51" w:rsidRDefault="0061584C" w:rsidP="00826575">
            <w:pPr>
              <w:jc w:val="center"/>
              <w:rPr>
                <w:sz w:val="24"/>
                <w:szCs w:val="24"/>
                <w:lang w:val="en-US"/>
              </w:rPr>
            </w:pPr>
            <w:r w:rsidRPr="00543C51">
              <w:rPr>
                <w:sz w:val="24"/>
                <w:szCs w:val="24"/>
                <w:lang w:val="en-US"/>
              </w:rPr>
              <w:t>6 tháng/lần</w:t>
            </w:r>
          </w:p>
        </w:tc>
        <w:tc>
          <w:tcPr>
            <w:tcW w:w="2126" w:type="dxa"/>
            <w:tcBorders>
              <w:top w:val="nil"/>
              <w:left w:val="nil"/>
              <w:bottom w:val="single" w:sz="4" w:space="0" w:color="auto"/>
              <w:right w:val="single" w:sz="4" w:space="0" w:color="auto"/>
            </w:tcBorders>
            <w:shd w:val="clear" w:color="auto" w:fill="auto"/>
            <w:noWrap/>
            <w:vAlign w:val="center"/>
          </w:tcPr>
          <w:p w:rsidR="0061584C" w:rsidRPr="00543C51" w:rsidRDefault="0061584C" w:rsidP="00BF4D90">
            <w:pPr>
              <w:jc w:val="right"/>
              <w:rPr>
                <w:sz w:val="24"/>
                <w:szCs w:val="24"/>
                <w:lang w:val="en-US"/>
              </w:rPr>
            </w:pPr>
            <w:r w:rsidRPr="00543C51">
              <w:rPr>
                <w:sz w:val="24"/>
                <w:szCs w:val="24"/>
                <w:lang w:val="en-US"/>
              </w:rPr>
              <w:t>10.000.000</w:t>
            </w:r>
          </w:p>
        </w:tc>
      </w:tr>
      <w:tr w:rsidR="00543C51" w:rsidRPr="00543C51" w:rsidTr="00085F57">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rsidR="00085F57" w:rsidRPr="00543C51" w:rsidRDefault="0061584C" w:rsidP="00826575">
            <w:pPr>
              <w:jc w:val="center"/>
              <w:rPr>
                <w:sz w:val="24"/>
                <w:szCs w:val="24"/>
                <w:lang w:val="en-US"/>
              </w:rPr>
            </w:pPr>
            <w:r w:rsidRPr="00543C51">
              <w:rPr>
                <w:sz w:val="24"/>
                <w:szCs w:val="24"/>
                <w:lang w:val="en-US"/>
              </w:rPr>
              <w:t>3</w:t>
            </w:r>
          </w:p>
        </w:tc>
        <w:tc>
          <w:tcPr>
            <w:tcW w:w="2444" w:type="dxa"/>
            <w:tcBorders>
              <w:top w:val="nil"/>
              <w:left w:val="nil"/>
              <w:bottom w:val="single" w:sz="4" w:space="0" w:color="auto"/>
              <w:right w:val="single" w:sz="4" w:space="0" w:color="auto"/>
            </w:tcBorders>
            <w:shd w:val="clear" w:color="auto" w:fill="auto"/>
            <w:vAlign w:val="center"/>
          </w:tcPr>
          <w:p w:rsidR="00085F57" w:rsidRPr="00543C51" w:rsidRDefault="00085F57" w:rsidP="00826575">
            <w:pPr>
              <w:rPr>
                <w:sz w:val="24"/>
                <w:szCs w:val="24"/>
                <w:lang w:val="en-US"/>
              </w:rPr>
            </w:pPr>
            <w:r w:rsidRPr="00543C51">
              <w:rPr>
                <w:bCs/>
                <w:sz w:val="24"/>
                <w:szCs w:val="24"/>
                <w:lang w:val="en-US"/>
              </w:rPr>
              <w:t>Chất thải rắn</w:t>
            </w:r>
            <w:r w:rsidR="001A55D7" w:rsidRPr="00543C51">
              <w:rPr>
                <w:bCs/>
                <w:sz w:val="24"/>
                <w:szCs w:val="24"/>
                <w:lang w:val="en-US"/>
              </w:rPr>
              <w:t>, CTNH</w:t>
            </w:r>
          </w:p>
        </w:tc>
        <w:tc>
          <w:tcPr>
            <w:tcW w:w="1701" w:type="dxa"/>
            <w:tcBorders>
              <w:top w:val="nil"/>
              <w:left w:val="nil"/>
              <w:bottom w:val="single" w:sz="4" w:space="0" w:color="auto"/>
              <w:right w:val="single" w:sz="4" w:space="0" w:color="auto"/>
            </w:tcBorders>
            <w:shd w:val="clear" w:color="auto" w:fill="auto"/>
            <w:vAlign w:val="center"/>
          </w:tcPr>
          <w:p w:rsidR="00085F57" w:rsidRPr="00543C51" w:rsidRDefault="00085F57" w:rsidP="00632D72">
            <w:pPr>
              <w:rPr>
                <w:sz w:val="24"/>
                <w:szCs w:val="24"/>
                <w:lang w:val="en-US"/>
              </w:rPr>
            </w:pPr>
            <w:r w:rsidRPr="00543C51">
              <w:rPr>
                <w:sz w:val="24"/>
                <w:szCs w:val="24"/>
                <w:lang w:val="en-US"/>
              </w:rPr>
              <w:t>Khối lượng phát sinh</w:t>
            </w:r>
          </w:p>
        </w:tc>
        <w:tc>
          <w:tcPr>
            <w:tcW w:w="1559" w:type="dxa"/>
            <w:tcBorders>
              <w:top w:val="nil"/>
              <w:left w:val="nil"/>
              <w:bottom w:val="single" w:sz="4" w:space="0" w:color="auto"/>
              <w:right w:val="single" w:sz="4" w:space="0" w:color="auto"/>
            </w:tcBorders>
            <w:shd w:val="clear" w:color="auto" w:fill="auto"/>
            <w:vAlign w:val="center"/>
          </w:tcPr>
          <w:p w:rsidR="00085F57" w:rsidRPr="00543C51" w:rsidRDefault="00085F57" w:rsidP="00826575">
            <w:pPr>
              <w:jc w:val="center"/>
              <w:rPr>
                <w:sz w:val="24"/>
                <w:szCs w:val="24"/>
                <w:lang w:val="en-US"/>
              </w:rPr>
            </w:pPr>
            <w:r w:rsidRPr="00543C51">
              <w:rPr>
                <w:sz w:val="24"/>
                <w:szCs w:val="24"/>
                <w:lang w:val="en-US"/>
              </w:rPr>
              <w:t>Hằng ngày</w:t>
            </w:r>
          </w:p>
        </w:tc>
        <w:tc>
          <w:tcPr>
            <w:tcW w:w="2126" w:type="dxa"/>
            <w:tcBorders>
              <w:top w:val="nil"/>
              <w:left w:val="nil"/>
              <w:bottom w:val="single" w:sz="4" w:space="0" w:color="auto"/>
              <w:right w:val="single" w:sz="4" w:space="0" w:color="auto"/>
            </w:tcBorders>
            <w:shd w:val="clear" w:color="auto" w:fill="auto"/>
            <w:noWrap/>
            <w:vAlign w:val="center"/>
          </w:tcPr>
          <w:p w:rsidR="00085F57" w:rsidRPr="00543C51" w:rsidRDefault="00085F57" w:rsidP="00BF4D90">
            <w:pPr>
              <w:jc w:val="right"/>
              <w:rPr>
                <w:sz w:val="24"/>
                <w:szCs w:val="24"/>
                <w:lang w:val="en-US"/>
              </w:rPr>
            </w:pPr>
            <w:r w:rsidRPr="00543C51">
              <w:rPr>
                <w:sz w:val="24"/>
                <w:szCs w:val="24"/>
                <w:lang w:val="en-US"/>
              </w:rPr>
              <w:t>5.000.000</w:t>
            </w:r>
          </w:p>
        </w:tc>
      </w:tr>
      <w:tr w:rsidR="00543C51" w:rsidRPr="00543C51" w:rsidTr="00826575">
        <w:trPr>
          <w:trHeight w:val="275"/>
        </w:trPr>
        <w:tc>
          <w:tcPr>
            <w:tcW w:w="6374" w:type="dxa"/>
            <w:gridSpan w:val="4"/>
            <w:tcBorders>
              <w:top w:val="nil"/>
              <w:left w:val="single" w:sz="4" w:space="0" w:color="auto"/>
              <w:bottom w:val="single" w:sz="4" w:space="0" w:color="auto"/>
              <w:right w:val="single" w:sz="4" w:space="0" w:color="auto"/>
            </w:tcBorders>
            <w:shd w:val="clear" w:color="auto" w:fill="auto"/>
            <w:noWrap/>
            <w:vAlign w:val="center"/>
            <w:hideMark/>
          </w:tcPr>
          <w:p w:rsidR="00826575" w:rsidRPr="00543C51" w:rsidRDefault="00826575" w:rsidP="00632D72">
            <w:pPr>
              <w:jc w:val="center"/>
              <w:rPr>
                <w:b/>
                <w:bCs/>
                <w:sz w:val="24"/>
                <w:szCs w:val="24"/>
                <w:lang w:val="en-US"/>
              </w:rPr>
            </w:pPr>
            <w:r w:rsidRPr="00543C51">
              <w:rPr>
                <w:b/>
                <w:bCs/>
                <w:sz w:val="24"/>
                <w:szCs w:val="24"/>
              </w:rPr>
              <w:t xml:space="preserve">Tổng </w:t>
            </w:r>
            <w:r w:rsidR="00632D72" w:rsidRPr="00543C51">
              <w:rPr>
                <w:b/>
                <w:bCs/>
                <w:sz w:val="24"/>
                <w:szCs w:val="24"/>
                <w:lang w:val="en-US"/>
              </w:rPr>
              <w:t>cộng</w:t>
            </w:r>
          </w:p>
        </w:tc>
        <w:tc>
          <w:tcPr>
            <w:tcW w:w="2126" w:type="dxa"/>
            <w:tcBorders>
              <w:top w:val="nil"/>
              <w:left w:val="nil"/>
              <w:bottom w:val="single" w:sz="4" w:space="0" w:color="auto"/>
              <w:right w:val="single" w:sz="4" w:space="0" w:color="auto"/>
            </w:tcBorders>
            <w:shd w:val="clear" w:color="auto" w:fill="auto"/>
            <w:noWrap/>
            <w:vAlign w:val="center"/>
            <w:hideMark/>
          </w:tcPr>
          <w:p w:rsidR="00826575" w:rsidRPr="00543C51" w:rsidRDefault="0061584C" w:rsidP="00632D72">
            <w:pPr>
              <w:jc w:val="right"/>
              <w:rPr>
                <w:b/>
                <w:bCs/>
                <w:sz w:val="24"/>
                <w:szCs w:val="24"/>
                <w:lang w:val="en-US"/>
              </w:rPr>
            </w:pPr>
            <w:r w:rsidRPr="00543C51">
              <w:rPr>
                <w:b/>
                <w:bCs/>
                <w:sz w:val="24"/>
                <w:szCs w:val="24"/>
                <w:lang w:val="en-US"/>
              </w:rPr>
              <w:t>16.</w:t>
            </w:r>
            <w:r w:rsidR="00632D72" w:rsidRPr="00543C51">
              <w:rPr>
                <w:b/>
                <w:bCs/>
                <w:sz w:val="24"/>
                <w:szCs w:val="24"/>
                <w:lang w:val="en-US"/>
              </w:rPr>
              <w:t>0</w:t>
            </w:r>
            <w:r w:rsidR="00826575" w:rsidRPr="00543C51">
              <w:rPr>
                <w:b/>
                <w:bCs/>
                <w:sz w:val="24"/>
                <w:szCs w:val="24"/>
                <w:lang w:val="en-US"/>
              </w:rPr>
              <w:t>00.000</w:t>
            </w:r>
          </w:p>
        </w:tc>
      </w:tr>
    </w:tbl>
    <w:p w:rsidR="00826575" w:rsidRPr="00543C51" w:rsidRDefault="00826575" w:rsidP="008E6F69">
      <w:pPr>
        <w:pStyle w:val="nguon"/>
      </w:pPr>
      <w:r w:rsidRPr="00543C51">
        <w:t>Nguồn: Công ty TNHH MTV S</w:t>
      </w:r>
      <w:r w:rsidRPr="00543C51">
        <w:rPr>
          <w:rStyle w:val="nguonChar"/>
        </w:rPr>
        <w:t>ả</w:t>
      </w:r>
      <w:r w:rsidRPr="00543C51">
        <w:t>n xuất Thương mại Nhựa Bình Dương.</w:t>
      </w:r>
    </w:p>
    <w:p w:rsidR="00A160DA" w:rsidRPr="00543C51" w:rsidRDefault="00826575" w:rsidP="00826575">
      <w:pPr>
        <w:rPr>
          <w:lang w:val="nb-NO"/>
        </w:rPr>
        <w:sectPr w:rsidR="00A160DA" w:rsidRPr="00543C51" w:rsidSect="002A0852">
          <w:footerReference w:type="even" r:id="rId37"/>
          <w:footerReference w:type="default" r:id="rId38"/>
          <w:pgSz w:w="11909" w:h="16834"/>
          <w:pgMar w:top="1418" w:right="1701" w:bottom="1560" w:left="1701" w:header="567" w:footer="567" w:gutter="0"/>
          <w:cols w:space="720"/>
          <w:docGrid w:linePitch="360"/>
        </w:sectPr>
      </w:pPr>
      <w:bookmarkStart w:id="657" w:name="_Toc306691141"/>
      <w:r w:rsidRPr="00543C51">
        <w:rPr>
          <w:lang w:val="nb-NO"/>
        </w:rPr>
        <w:t xml:space="preserve"> </w:t>
      </w:r>
    </w:p>
    <w:p w:rsidR="00A160DA" w:rsidRPr="00543C51" w:rsidRDefault="001353AD" w:rsidP="001353AD">
      <w:pPr>
        <w:pStyle w:val="Heading1"/>
      </w:pPr>
      <w:bookmarkStart w:id="658" w:name="_Toc494352427"/>
      <w:bookmarkStart w:id="659" w:name="_Toc496103837"/>
      <w:bookmarkStart w:id="660" w:name="_Toc425763401"/>
      <w:bookmarkStart w:id="661" w:name="_Toc306691142"/>
      <w:bookmarkStart w:id="662" w:name="_Toc435021355"/>
      <w:bookmarkStart w:id="663" w:name="_Toc413328864"/>
      <w:bookmarkEnd w:id="657"/>
      <w:r w:rsidRPr="00543C51">
        <w:lastRenderedPageBreak/>
        <w:br/>
      </w:r>
      <w:bookmarkStart w:id="664" w:name="_Toc109664685"/>
      <w:bookmarkStart w:id="665" w:name="_Toc109664832"/>
      <w:bookmarkStart w:id="666" w:name="_Toc109665247"/>
      <w:bookmarkStart w:id="667" w:name="_Toc109665297"/>
      <w:bookmarkStart w:id="668" w:name="_Toc121995721"/>
      <w:r w:rsidR="00826575" w:rsidRPr="00543C51">
        <w:t>cam kết của chủ dự án</w:t>
      </w:r>
      <w:r w:rsidRPr="00543C51">
        <w:t xml:space="preserve"> đầu tư</w:t>
      </w:r>
      <w:bookmarkEnd w:id="664"/>
      <w:bookmarkEnd w:id="665"/>
      <w:bookmarkEnd w:id="666"/>
      <w:bookmarkEnd w:id="667"/>
      <w:bookmarkEnd w:id="668"/>
    </w:p>
    <w:p w:rsidR="00826575" w:rsidRPr="00543C51" w:rsidRDefault="00826575" w:rsidP="00826575">
      <w:pPr>
        <w:pStyle w:val="Heading2"/>
      </w:pPr>
      <w:bookmarkStart w:id="669" w:name="_Toc94046914"/>
      <w:bookmarkStart w:id="670" w:name="_Toc109664686"/>
      <w:bookmarkStart w:id="671" w:name="_Toc109664833"/>
      <w:bookmarkStart w:id="672" w:name="_Toc109665248"/>
      <w:bookmarkStart w:id="673" w:name="_Toc109665298"/>
      <w:bookmarkStart w:id="674" w:name="_Toc121995722"/>
      <w:bookmarkStart w:id="675" w:name="_Toc249930905"/>
      <w:bookmarkStart w:id="676" w:name="_Toc248827754"/>
      <w:bookmarkStart w:id="677" w:name="_Toc30322"/>
      <w:bookmarkStart w:id="678" w:name="_Toc510450519"/>
      <w:bookmarkStart w:id="679" w:name="_Toc248828377"/>
      <w:bookmarkStart w:id="680" w:name="_Toc26133"/>
      <w:bookmarkStart w:id="681" w:name="_Toc235435725"/>
      <w:bookmarkStart w:id="682" w:name="_Toc300907856"/>
      <w:bookmarkStart w:id="683" w:name="_Toc235435566"/>
      <w:bookmarkStart w:id="684" w:name="_Toc300898741"/>
      <w:bookmarkStart w:id="685" w:name="_Toc496103843"/>
      <w:bookmarkStart w:id="686" w:name="_Toc509825132"/>
      <w:bookmarkStart w:id="687" w:name="_Toc306691145"/>
      <w:bookmarkStart w:id="688" w:name="_Toc235435883"/>
      <w:bookmarkStart w:id="689" w:name="_Toc19561"/>
      <w:bookmarkStart w:id="690" w:name="_Toc6739"/>
      <w:bookmarkStart w:id="691" w:name="_Toc7009"/>
      <w:bookmarkStart w:id="692" w:name="_Toc248828021"/>
      <w:bookmarkStart w:id="693" w:name="_Toc235248137"/>
      <w:bookmarkStart w:id="694" w:name="_Toc235249111"/>
      <w:bookmarkStart w:id="695" w:name="_Toc235435646"/>
      <w:bookmarkStart w:id="696" w:name="_Toc235435804"/>
      <w:bookmarkEnd w:id="658"/>
      <w:bookmarkEnd w:id="659"/>
      <w:bookmarkEnd w:id="660"/>
      <w:bookmarkEnd w:id="661"/>
      <w:bookmarkEnd w:id="662"/>
      <w:bookmarkEnd w:id="663"/>
      <w:r w:rsidRPr="00543C51">
        <w:t>Cam kết về tính chính xác, trung thực của hồ sơ đề nghị cấp giấy phép môi trường</w:t>
      </w:r>
      <w:bookmarkEnd w:id="669"/>
      <w:bookmarkEnd w:id="670"/>
      <w:bookmarkEnd w:id="671"/>
      <w:bookmarkEnd w:id="672"/>
      <w:bookmarkEnd w:id="673"/>
      <w:bookmarkEnd w:id="674"/>
    </w:p>
    <w:p w:rsidR="00826575" w:rsidRPr="00543C51" w:rsidRDefault="00826575" w:rsidP="00826575">
      <w:pPr>
        <w:rPr>
          <w:szCs w:val="26"/>
        </w:rPr>
      </w:pPr>
      <w:r w:rsidRPr="00543C51">
        <w:rPr>
          <w:szCs w:val="26"/>
        </w:rPr>
        <w:t xml:space="preserve">Chủ dự án Công ty </w:t>
      </w:r>
      <w:r w:rsidRPr="00543C51">
        <w:rPr>
          <w:szCs w:val="26"/>
          <w:lang w:val="en-US"/>
        </w:rPr>
        <w:t>TNHH MTV Sản xuất Thương mại Nhựa Bình Dương</w:t>
      </w:r>
      <w:r w:rsidRPr="00543C51">
        <w:rPr>
          <w:szCs w:val="26"/>
        </w:rPr>
        <w:t xml:space="preserve"> cam kết bảo đảm về độ trung thực, chính xác của các số liệu, tài liệu trong báo cáo đề xuất cấp giấy phép môi trường này. Nếu có gì sai trái, chúng tôi xin hoàn toàn chịu trách nhiệm trước pháp luật của Việt Nam.</w:t>
      </w:r>
    </w:p>
    <w:p w:rsidR="00826575" w:rsidRPr="00543C51" w:rsidRDefault="00826575" w:rsidP="00826575">
      <w:pPr>
        <w:pStyle w:val="Heading2"/>
      </w:pPr>
      <w:bookmarkStart w:id="697" w:name="_Toc94046915"/>
      <w:bookmarkStart w:id="698" w:name="_Toc109664687"/>
      <w:bookmarkStart w:id="699" w:name="_Toc109664834"/>
      <w:bookmarkStart w:id="700" w:name="_Toc109665249"/>
      <w:bookmarkStart w:id="701" w:name="_Toc109665299"/>
      <w:bookmarkStart w:id="702" w:name="_Toc121995723"/>
      <w:r w:rsidRPr="00543C51">
        <w:t>Cam kết việc xử lý chất thải đáp ứng các quy chuẩn, tiêu chuẩn kỹ thuật về môi trường và các yêu cầu bảo vệ môi trường khác có liên quan</w:t>
      </w:r>
      <w:bookmarkEnd w:id="697"/>
      <w:bookmarkEnd w:id="698"/>
      <w:bookmarkEnd w:id="699"/>
      <w:bookmarkEnd w:id="700"/>
      <w:bookmarkEnd w:id="701"/>
      <w:bookmarkEnd w:id="702"/>
    </w:p>
    <w:p w:rsidR="00826575" w:rsidRPr="00543C51" w:rsidRDefault="00826575" w:rsidP="00826575">
      <w:pPr>
        <w:rPr>
          <w:rFonts w:eastAsia="Calibri"/>
          <w:szCs w:val="26"/>
        </w:rPr>
      </w:pPr>
      <w:bookmarkStart w:id="703" w:name="_Toc86766328"/>
      <w:bookmarkStart w:id="704" w:name="_Toc79700383"/>
      <w:bookmarkStart w:id="705" w:name="_Toc77369905"/>
      <w:bookmarkStart w:id="706" w:name="_Toc43446929"/>
      <w:bookmarkStart w:id="707" w:name="_Toc41401775"/>
      <w:bookmarkStart w:id="708" w:name="_Toc40339820"/>
      <w:bookmarkStart w:id="709" w:name="_Toc16806134"/>
      <w:bookmarkStart w:id="710" w:name="_Toc10827724"/>
      <w:bookmarkStart w:id="711" w:name="_Toc9781127"/>
      <w:bookmarkStart w:id="712" w:name="_Toc4425345"/>
      <w:bookmarkStart w:id="713" w:name="_Toc4425247"/>
      <w:bookmarkStart w:id="714" w:name="_Toc381278541"/>
      <w:r w:rsidRPr="00543C51">
        <w:rPr>
          <w:rFonts w:eastAsia="Calibri"/>
          <w:szCs w:val="26"/>
        </w:rPr>
        <w:t xml:space="preserve">Trong quá </w:t>
      </w:r>
      <w:r w:rsidRPr="00543C51">
        <w:rPr>
          <w:szCs w:val="26"/>
        </w:rPr>
        <w:t>trình</w:t>
      </w:r>
      <w:r w:rsidRPr="00543C51">
        <w:rPr>
          <w:rFonts w:eastAsia="Calibri"/>
          <w:szCs w:val="26"/>
        </w:rPr>
        <w:t xml:space="preserve"> thực hiện dự án, Chủ dự án </w:t>
      </w:r>
      <w:r w:rsidRPr="00543C51">
        <w:rPr>
          <w:szCs w:val="26"/>
        </w:rPr>
        <w:t xml:space="preserve">Công ty </w:t>
      </w:r>
      <w:r w:rsidRPr="00543C51">
        <w:rPr>
          <w:szCs w:val="26"/>
          <w:lang w:val="en-US"/>
        </w:rPr>
        <w:t>TNHH MTV Sản xuất Thương mại Nhựa Bình Dương</w:t>
      </w:r>
      <w:r w:rsidRPr="00543C51">
        <w:rPr>
          <w:rFonts w:eastAsia="Calibri"/>
          <w:szCs w:val="26"/>
        </w:rPr>
        <w:t xml:space="preserve"> cam kết thực hiện nghiêm túc các vấn đề sau:</w:t>
      </w:r>
    </w:p>
    <w:p w:rsidR="00826575" w:rsidRPr="00543C51" w:rsidRDefault="00826575" w:rsidP="002D7971">
      <w:pPr>
        <w:pStyle w:val="ListParagraph"/>
        <w:widowControl w:val="0"/>
        <w:numPr>
          <w:ilvl w:val="0"/>
          <w:numId w:val="32"/>
        </w:numPr>
        <w:tabs>
          <w:tab w:val="left" w:pos="851"/>
        </w:tabs>
        <w:ind w:left="0" w:firstLine="567"/>
        <w:contextualSpacing/>
        <w:rPr>
          <w:rFonts w:eastAsia="Calibri"/>
          <w:b w:val="0"/>
          <w:i/>
          <w:szCs w:val="26"/>
        </w:rPr>
      </w:pPr>
      <w:r w:rsidRPr="00543C51">
        <w:rPr>
          <w:rFonts w:eastAsia="Calibri"/>
          <w:i/>
          <w:szCs w:val="26"/>
        </w:rPr>
        <w:t>Trong giai đoạn thi công xây dựng:</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lang w:val="sv-SE"/>
        </w:rPr>
        <w:t>Thực</w:t>
      </w:r>
      <w:r w:rsidRPr="00543C51">
        <w:rPr>
          <w:rFonts w:eastAsia="Calibri"/>
          <w:szCs w:val="26"/>
        </w:rPr>
        <w:t xml:space="preserve"> hiện các biện pháp quản lý và giải pháp công trình để giảm thiểu ô nhiễm bụi, chất lượng nước mưa chảy tràn, bồi lắng, úng ngập do việc thực hiện Dự án; đảm bảo việc tiêu thoát nước cho khu vực xung quanh Dự án.</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Thu gom, phân loại và xử lý toàn bộ các loại chất thải rắn phát sinh trong quá </w:t>
      </w:r>
      <w:r w:rsidRPr="00543C51">
        <w:rPr>
          <w:lang w:val="sv-SE"/>
        </w:rPr>
        <w:t>trình</w:t>
      </w:r>
      <w:r w:rsidRPr="00543C51">
        <w:rPr>
          <w:rFonts w:eastAsia="Calibri"/>
          <w:szCs w:val="26"/>
        </w:rPr>
        <w:t xml:space="preserve"> thi công xây dựng bảo đảm các yêu cầu về vệ sinh môi trường, an toàn và tuân thủ các quy định tại Nghị định số 08/2020/NĐ-CP ngày 10/01/2022 của Chính phủ về quy định chi tiết một số điều của Luật Bảo vệ môi trường, Thông tư số 02/2022/TT-BTNMT ngày 10 tháng 01 năm 2022 của Bộ Tài nguyên và Môi trường quy định chi tiết thi hành một số điều của Luật Bảo vệ môi trường. Thu gom toàn bộ lượng chất thải sinh hoạt, dịch vụ phát sinh và bố trí đủ thùng rác, không đổ bừa bãi rác thải ra môi trường. Ký hợp đồng với đơn vị chuyên trách hút bùn từ nhà vệ sinh di động xử lý nước thải sinh hoạt của công nhân thi công trên công trường trong giai đoạn thi công; hợp đồng đơn vị đủ chức năng vận chuyển chất thải rắn thông thường, CTNH trong cả giai đoạn thi công xử lý theo đúng quy định.</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Xây </w:t>
      </w:r>
      <w:r w:rsidRPr="00543C51">
        <w:rPr>
          <w:lang w:val="sv-SE"/>
        </w:rPr>
        <w:t>dựng</w:t>
      </w:r>
      <w:r w:rsidRPr="00543C51">
        <w:rPr>
          <w:rFonts w:eastAsia="Calibri"/>
          <w:szCs w:val="26"/>
        </w:rPr>
        <w:t xml:space="preserve">, đấu nối và vận hành mạng lưới thu gom, thoát nước mưa, nước thải đảm bảo các yêu cầu về tiêu thoát nước và các điều kiện vệ sinh môi trường trong quá trình thi công xây dựng. </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Tuân thủ QCVN 26:2010/BTNMT - Quy chuẩn kỹ thuật Quốc gia về tiếng ồn, QCVN 27:2010/BTNMT - Quy chuẩn kỹ thuật Quốc gia về độ rung và các quy chuẩn môi trường hiện hành khác có liên quan, đảm bảo các yêu cầu </w:t>
      </w:r>
      <w:r w:rsidRPr="00543C51">
        <w:rPr>
          <w:rFonts w:eastAsia="Calibri"/>
          <w:szCs w:val="26"/>
        </w:rPr>
        <w:lastRenderedPageBreak/>
        <w:t>về tiêu thoát nước và các điều kiện vệ sinh môi trường trong quá trình xây dựng đường vận chuyển và tạo mặt bằng thi công ban đầu.</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Có các biện pháp phù hợp nhằm giảm thiểu tác động của Dự án tới các hoạt động giao thông; cải tạo, nâng cấp các công trình giao thông bị ảnh hưởng bởi </w:t>
      </w:r>
      <w:r w:rsidRPr="00543C51">
        <w:rPr>
          <w:lang w:val="sv-SE"/>
        </w:rPr>
        <w:t>việc</w:t>
      </w:r>
      <w:r w:rsidRPr="00543C51">
        <w:rPr>
          <w:rFonts w:eastAsia="Calibri"/>
          <w:szCs w:val="26"/>
        </w:rPr>
        <w:t xml:space="preserve"> thực hiện dự án; thực hiện nghiêm túc các yêu cầu về trật tự, san ninh, quốc phòng.</w:t>
      </w:r>
    </w:p>
    <w:p w:rsidR="00826575" w:rsidRPr="00543C51" w:rsidRDefault="00826575" w:rsidP="002D7971">
      <w:pPr>
        <w:pStyle w:val="ListParagraph"/>
        <w:widowControl w:val="0"/>
        <w:numPr>
          <w:ilvl w:val="0"/>
          <w:numId w:val="32"/>
        </w:numPr>
        <w:tabs>
          <w:tab w:val="left" w:pos="851"/>
        </w:tabs>
        <w:ind w:left="0" w:firstLine="567"/>
        <w:contextualSpacing/>
        <w:rPr>
          <w:rFonts w:eastAsia="Calibri"/>
          <w:b w:val="0"/>
          <w:i/>
          <w:szCs w:val="26"/>
        </w:rPr>
      </w:pPr>
      <w:r w:rsidRPr="00543C51">
        <w:rPr>
          <w:rFonts w:eastAsia="Calibri"/>
          <w:i/>
          <w:szCs w:val="26"/>
        </w:rPr>
        <w:t>Trong giai đoạn vận hành:</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Thu gom xử lý toàn bộ nước thải sinh hoạt của dự án qua bể tự hoại đảm bảo đạt QCVN 14:2008/BTNMT (cột B, K</w:t>
      </w:r>
      <w:r w:rsidRPr="00543C51">
        <w:rPr>
          <w:rFonts w:eastAsia="Calibri"/>
          <w:szCs w:val="26"/>
          <w:lang w:val="en-US"/>
        </w:rPr>
        <w:t xml:space="preserve"> </w:t>
      </w:r>
      <w:r w:rsidRPr="00543C51">
        <w:rPr>
          <w:rFonts w:eastAsia="Calibri"/>
          <w:szCs w:val="26"/>
        </w:rPr>
        <w:t>=</w:t>
      </w:r>
      <w:r w:rsidRPr="00543C51">
        <w:rPr>
          <w:rFonts w:eastAsia="Calibri"/>
          <w:szCs w:val="26"/>
          <w:lang w:val="en-US"/>
        </w:rPr>
        <w:t xml:space="preserve"> </w:t>
      </w:r>
      <w:r w:rsidRPr="00543C51">
        <w:rPr>
          <w:rFonts w:eastAsia="Calibri"/>
          <w:szCs w:val="26"/>
        </w:rPr>
        <w:t xml:space="preserve">1) - Quy chuẩn kỹ thuật Quốc gia về nước thải sinh hoạt trước khi xả vào </w:t>
      </w:r>
      <w:r w:rsidRPr="00543C51">
        <w:rPr>
          <w:rFonts w:eastAsia="Calibri"/>
          <w:szCs w:val="26"/>
          <w:lang w:val="en-US"/>
        </w:rPr>
        <w:t>hệ thu gom nước thải của KCN Mỹ Phước 2</w:t>
      </w:r>
      <w:r w:rsidRPr="00543C51">
        <w:rPr>
          <w:rFonts w:eastAsia="Calibri"/>
          <w:szCs w:val="26"/>
        </w:rPr>
        <w:t xml:space="preserve">. </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Thu gom, phân loại và xử lý toàn bộ các loại chất thải rắn phát sinh trong quá trình vận hành bảo đảm các yêu cầu về vệ sinh môi trường, an toàn và tuân </w:t>
      </w:r>
      <w:r w:rsidRPr="00543C51">
        <w:rPr>
          <w:lang w:val="sv-SE"/>
        </w:rPr>
        <w:t>thủ</w:t>
      </w:r>
      <w:r w:rsidRPr="00543C51">
        <w:rPr>
          <w:rFonts w:eastAsia="Calibri"/>
          <w:szCs w:val="26"/>
        </w:rPr>
        <w:t xml:space="preserve"> các quy định tại Nghị định số 08/2020/NĐ-CP ngày 10/01/2022 của Chính phủ về quy định chi tiết một số điều của Luật Bảo vệ môi trường, Thông tư số 02/2022/TT-BTNMT ngày 10 tháng 01 năm 2022 của Bộ Tài nguyên và Môi trường quy định chi tiết thi hành một số điều của Luật Bảo vệ môi trường.</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Có các biện pháp phù hợp nhằm giảm thiểu tác động của Dự án tới các hoạt động giao thông; cải tạo, nâng cấp các công trình giao thông bị ảnh hưởng bởi việc thực hiện dự án.</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Thực hiện chương trình quản lý và giám sát môi trường như đã nêu trong báo cáo đánh giá tác động môi trường được phê duyệt và lưu giữ số liệu để các cơ quan quản lý nhà nước về bảo vệ môi trường tiến hành kiểm tra khi cần thiết.</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Lập phương án và thực hiện các biện pháp phòng ngừa, ứng phó sự cố môi </w:t>
      </w:r>
      <w:r w:rsidRPr="00543C51">
        <w:rPr>
          <w:lang w:val="sv-SE"/>
        </w:rPr>
        <w:t>trường</w:t>
      </w:r>
      <w:r w:rsidRPr="00543C51">
        <w:rPr>
          <w:rFonts w:eastAsia="Calibri"/>
          <w:szCs w:val="26"/>
        </w:rPr>
        <w:t xml:space="preserve"> phát sinh trong quá trình thi công và vận hành Dự án.</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Bảo đảm kinh phí để thực hiện các hoạt động bảo vệ môi trường và chương trình quan trắc, giám sát môi trường, đảm bảo các cam kết như đã nêu trong báo cáo đề xuất cấp giấy phép môi trường.</w:t>
      </w:r>
    </w:p>
    <w:p w:rsidR="00826575" w:rsidRPr="00543C51" w:rsidRDefault="00826575" w:rsidP="002D7971">
      <w:pPr>
        <w:numPr>
          <w:ilvl w:val="0"/>
          <w:numId w:val="25"/>
        </w:numPr>
        <w:tabs>
          <w:tab w:val="clear" w:pos="420"/>
        </w:tabs>
        <w:autoSpaceDE w:val="0"/>
        <w:autoSpaceDN w:val="0"/>
        <w:ind w:left="426" w:hanging="326"/>
        <w:rPr>
          <w:rFonts w:eastAsia="Calibri"/>
          <w:szCs w:val="26"/>
        </w:rPr>
      </w:pPr>
      <w:r w:rsidRPr="00543C51">
        <w:rPr>
          <w:rFonts w:eastAsia="Calibri"/>
          <w:szCs w:val="26"/>
        </w:rPr>
        <w:t xml:space="preserve">Trong quá trình thực hiện nếu Dự án có những thay đổi so với GPMT đã được </w:t>
      </w:r>
      <w:r w:rsidRPr="00543C51">
        <w:rPr>
          <w:lang w:val="sv-SE"/>
        </w:rPr>
        <w:t>duyệt</w:t>
      </w:r>
      <w:r w:rsidRPr="00543C51">
        <w:rPr>
          <w:rFonts w:eastAsia="Calibri"/>
          <w:szCs w:val="26"/>
        </w:rPr>
        <w:t>, Chủ dự án sẽ có văn bản báo cáo và chỉ thực hiện những thay đổi sau khi có văn bản có chấp thuận của cấp có thẩm quyền.</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703"/>
      <w:bookmarkEnd w:id="704"/>
      <w:bookmarkEnd w:id="705"/>
      <w:bookmarkEnd w:id="706"/>
      <w:bookmarkEnd w:id="707"/>
      <w:bookmarkEnd w:id="708"/>
      <w:bookmarkEnd w:id="709"/>
      <w:bookmarkEnd w:id="710"/>
      <w:bookmarkEnd w:id="711"/>
      <w:bookmarkEnd w:id="712"/>
      <w:bookmarkEnd w:id="713"/>
      <w:bookmarkEnd w:id="714"/>
    </w:p>
    <w:p w:rsidR="00826575" w:rsidRPr="00543C51" w:rsidRDefault="00826575">
      <w:pPr>
        <w:spacing w:before="0" w:after="200" w:line="276" w:lineRule="auto"/>
        <w:jc w:val="left"/>
        <w:rPr>
          <w:b/>
          <w:szCs w:val="26"/>
        </w:rPr>
      </w:pPr>
      <w:bookmarkStart w:id="715" w:name="_Toc3906"/>
      <w:bookmarkStart w:id="716" w:name="_Toc7577"/>
      <w:bookmarkStart w:id="717" w:name="_Toc16100"/>
      <w:bookmarkStart w:id="718" w:name="_Toc17101"/>
      <w:bookmarkStart w:id="719" w:name="_Toc5826"/>
      <w:bookmarkStart w:id="720" w:name="_Toc510450525"/>
      <w:bookmarkStart w:id="721" w:name="_Toc509825138"/>
      <w:bookmarkStart w:id="722" w:name="_Toc2168080"/>
      <w:bookmarkStart w:id="723" w:name="_Toc430165904"/>
      <w:r w:rsidRPr="00543C51">
        <w:rPr>
          <w:b/>
          <w:szCs w:val="26"/>
        </w:rPr>
        <w:br w:type="page"/>
      </w:r>
    </w:p>
    <w:p w:rsidR="00A160DA" w:rsidRPr="00543C51" w:rsidRDefault="00DA0EC7" w:rsidP="008B4306">
      <w:pPr>
        <w:ind w:left="520"/>
        <w:jc w:val="center"/>
        <w:rPr>
          <w:b/>
        </w:rPr>
      </w:pPr>
      <w:r w:rsidRPr="00543C51">
        <w:rPr>
          <w:b/>
          <w:szCs w:val="26"/>
        </w:rPr>
        <w:lastRenderedPageBreak/>
        <w:t>CÁC TÀI LIỆU, DỮ LIỆU THAM KHẢO</w:t>
      </w:r>
      <w:bookmarkStart w:id="724" w:name="_Toc422834383"/>
      <w:bookmarkEnd w:id="715"/>
      <w:bookmarkEnd w:id="716"/>
      <w:bookmarkEnd w:id="717"/>
      <w:bookmarkEnd w:id="718"/>
      <w:bookmarkEnd w:id="719"/>
      <w:bookmarkEnd w:id="720"/>
      <w:bookmarkEnd w:id="721"/>
      <w:bookmarkEnd w:id="722"/>
    </w:p>
    <w:p w:rsidR="00A160DA" w:rsidRPr="00543C51" w:rsidRDefault="00A160DA"/>
    <w:bookmarkEnd w:id="723"/>
    <w:bookmarkEnd w:id="724"/>
    <w:p w:rsidR="00A160DA" w:rsidRPr="00543C51" w:rsidRDefault="00DA0EC7">
      <w:r w:rsidRPr="00543C51">
        <w:t>1. Niên giám thống kê 20</w:t>
      </w:r>
      <w:r w:rsidR="00021654" w:rsidRPr="00543C51">
        <w:rPr>
          <w:lang w:val="en-US"/>
        </w:rPr>
        <w:t>20</w:t>
      </w:r>
      <w:r w:rsidRPr="00543C51">
        <w:t xml:space="preserve">, Cục thống kê </w:t>
      </w:r>
      <w:r w:rsidR="005C0CFE" w:rsidRPr="00543C51">
        <w:rPr>
          <w:lang w:val="en-US"/>
        </w:rPr>
        <w:t>tỉnh Bình Dương</w:t>
      </w:r>
      <w:r w:rsidRPr="00543C51">
        <w:t>.</w:t>
      </w:r>
    </w:p>
    <w:p w:rsidR="00A160DA" w:rsidRPr="00543C51" w:rsidRDefault="00DA0EC7">
      <w:r w:rsidRPr="00543C51">
        <w:rPr>
          <w:lang w:val="en-US"/>
        </w:rPr>
        <w:t xml:space="preserve">2. </w:t>
      </w:r>
      <w:r w:rsidRPr="00543C51">
        <w:t>United States Environmental Protection Agency (EPA, 1990)</w:t>
      </w:r>
      <w:proofErr w:type="gramStart"/>
      <w:r w:rsidRPr="00543C51">
        <w:t>,</w:t>
      </w:r>
      <w:proofErr w:type="gramEnd"/>
      <w:r w:rsidRPr="00543C51">
        <w:t xml:space="preserve"> Guides to Pollution Prevention Selected Hospital Waste Streams, EPA/625/7-90/009 June 1990.</w:t>
      </w:r>
    </w:p>
    <w:p w:rsidR="00A160DA" w:rsidRPr="00543C51" w:rsidRDefault="00DA0EC7">
      <w:r w:rsidRPr="00543C51">
        <w:rPr>
          <w:lang w:val="en-US"/>
        </w:rPr>
        <w:t xml:space="preserve">3. </w:t>
      </w:r>
      <w:r w:rsidRPr="00543C51">
        <w:t>WHO, 1993, Environmental Technology Series, Assessment of Sources of Air, Water, and Land Pollution, A Guide to rapid source inventory techniques and their use in formsulating environmental control strategies - Part I and II, 1993.</w:t>
      </w:r>
    </w:p>
    <w:p w:rsidR="00A160DA" w:rsidRPr="00543C51" w:rsidRDefault="00DA0EC7">
      <w:r w:rsidRPr="00543C51">
        <w:rPr>
          <w:lang w:val="en-US"/>
        </w:rPr>
        <w:t xml:space="preserve">4. </w:t>
      </w:r>
      <w:r w:rsidRPr="00543C51">
        <w:t>U</w:t>
      </w:r>
      <w:proofErr w:type="gramStart"/>
      <w:r w:rsidRPr="00543C51">
        <w:t>,S</w:t>
      </w:r>
      <w:proofErr w:type="gramEnd"/>
      <w:r w:rsidRPr="00543C51">
        <w:t xml:space="preserve"> Environmental Protection Agency, “Noise from Constructrion Equipment and Operations, Building Equipment and Home Appliances,” NTID300,</w:t>
      </w:r>
      <w:r w:rsidRPr="00543C51">
        <w:rPr>
          <w:lang w:val="en-US"/>
        </w:rPr>
        <w:t xml:space="preserve"> </w:t>
      </w:r>
      <w:r w:rsidRPr="00543C51">
        <w:t>1, December 31,</w:t>
      </w:r>
      <w:r w:rsidRPr="00543C51">
        <w:rPr>
          <w:lang w:val="en-US"/>
        </w:rPr>
        <w:t xml:space="preserve"> </w:t>
      </w:r>
      <w:r w:rsidRPr="00543C51">
        <w:t>1971.</w:t>
      </w:r>
    </w:p>
    <w:p w:rsidR="00A160DA" w:rsidRPr="00543C51" w:rsidRDefault="00DA0EC7">
      <w:r w:rsidRPr="00543C51">
        <w:t xml:space="preserve">5. Công nghệ xây dựng Việt Nam – </w:t>
      </w:r>
      <w:hyperlink r:id="rId39" w:history="1">
        <w:r w:rsidRPr="00543C51">
          <w:t>http://congnghe,xaydungvietnam,vn</w:t>
        </w:r>
      </w:hyperlink>
      <w:r w:rsidRPr="00543C51">
        <w:t>.</w:t>
      </w:r>
    </w:p>
    <w:p w:rsidR="00A160DA" w:rsidRPr="00543C51" w:rsidRDefault="00DA0EC7">
      <w:r w:rsidRPr="00543C51">
        <w:rPr>
          <w:lang w:val="en-US"/>
        </w:rPr>
        <w:t xml:space="preserve">6. </w:t>
      </w:r>
      <w:r w:rsidRPr="00543C51">
        <w:t>D.J. Martin,</w:t>
      </w:r>
      <w:r w:rsidRPr="00543C51">
        <w:rPr>
          <w:lang w:val="en-US"/>
        </w:rPr>
        <w:t xml:space="preserve"> </w:t>
      </w:r>
      <w:r w:rsidRPr="00543C51">
        <w:t>1980, J.F.Wiss,</w:t>
      </w:r>
      <w:r w:rsidRPr="00543C51">
        <w:rPr>
          <w:lang w:val="en-US"/>
        </w:rPr>
        <w:t xml:space="preserve"> </w:t>
      </w:r>
      <w:r w:rsidRPr="00543C51">
        <w:t>1967, David A, Towers,</w:t>
      </w:r>
      <w:r w:rsidRPr="00543C51">
        <w:rPr>
          <w:lang w:val="en-US"/>
        </w:rPr>
        <w:t xml:space="preserve"> </w:t>
      </w:r>
      <w:r w:rsidRPr="00543C51">
        <w:t>1995.</w:t>
      </w:r>
    </w:p>
    <w:p w:rsidR="00A160DA" w:rsidRPr="00543C51" w:rsidRDefault="00DA0EC7">
      <w:r w:rsidRPr="00543C51">
        <w:rPr>
          <w:lang w:val="en-US"/>
        </w:rPr>
        <w:t xml:space="preserve">7. </w:t>
      </w:r>
      <w:r w:rsidRPr="00543C51">
        <w:t xml:space="preserve">J.F. Wiss, "Vibrations </w:t>
      </w:r>
      <w:proofErr w:type="gramStart"/>
      <w:r w:rsidRPr="00543C51">
        <w:t>During</w:t>
      </w:r>
      <w:proofErr w:type="gramEnd"/>
      <w:r w:rsidRPr="00543C51">
        <w:t xml:space="preserve"> Construction Operations, "Journal of Construction Division, Proc, American Society of Civil Engineers, 100, No, CO3, pp, 239 - 246, September 1974.</w:t>
      </w:r>
    </w:p>
    <w:p w:rsidR="00A160DA" w:rsidRPr="00543C51" w:rsidRDefault="00DA0EC7">
      <w:r w:rsidRPr="00543C51">
        <w:rPr>
          <w:lang w:val="en-US"/>
        </w:rPr>
        <w:t xml:space="preserve">8. </w:t>
      </w:r>
      <w:r w:rsidRPr="00543C51">
        <w:t>Swiss Consultants for Road Construction Association, "Effects of Vibration on Construction," VSS-SN640-312a, Zurich, Switzerland, April 1992.</w:t>
      </w:r>
    </w:p>
    <w:p w:rsidR="00A160DA" w:rsidRPr="00543C51" w:rsidRDefault="00DA0EC7">
      <w:r w:rsidRPr="00543C51">
        <w:rPr>
          <w:lang w:val="en-US"/>
        </w:rPr>
        <w:t xml:space="preserve">9. </w:t>
      </w:r>
      <w:r w:rsidRPr="00543C51">
        <w:t>UNEP, 2013, Atmospheric Brown Clouds (ABC) Emission Inventory Manual, United Nations Environment Programme, Nairobi, Kenya;</w:t>
      </w:r>
    </w:p>
    <w:p w:rsidR="00A160DA" w:rsidRPr="00543C51" w:rsidRDefault="00DA0EC7">
      <w:r w:rsidRPr="00543C51">
        <w:t>10. Nghiên cứu tái sinh dầu thải thành nhiên liệu lỏng – Bộ Khoa học – Công nghệ - Môi Trường, 2002.</w:t>
      </w:r>
    </w:p>
    <w:p w:rsidR="00A160DA" w:rsidRPr="00543C51" w:rsidRDefault="00DA0EC7">
      <w:r w:rsidRPr="00543C51">
        <w:t>11. Ô nhiễm không khí và xử lý khí thải tập 1, Trần Ngọc Chấn, NXB Khoa học kỹ thuật, tháng 09 năm 2000.</w:t>
      </w:r>
    </w:p>
    <w:p w:rsidR="00A160DA" w:rsidRPr="00543C51" w:rsidRDefault="00DA0EC7">
      <w:r w:rsidRPr="00543C51">
        <w:t>12. Ô nhiễm không khí và xử lý khí thải tập 2, Trần Ngọc Chấn, NXB Khoa học kỹ thuật, tháng 05 năm 2004.</w:t>
      </w:r>
    </w:p>
    <w:p w:rsidR="00A160DA" w:rsidRPr="00543C51" w:rsidRDefault="00DA0EC7">
      <w:r w:rsidRPr="00543C51">
        <w:t>13. Ô nhiễm không khí và xử lý khí thải tập 3, Trần Ngọc Chấn, NXB Khoa học kỹ thuật, tháng 06 năm 2004.</w:t>
      </w:r>
    </w:p>
    <w:p w:rsidR="00B3356D" w:rsidRPr="00543C51" w:rsidRDefault="00DA0EC7" w:rsidP="00B3356D">
      <w:pPr>
        <w:rPr>
          <w:lang w:val="en-US"/>
        </w:rPr>
      </w:pPr>
      <w:r w:rsidRPr="00543C51">
        <w:t>14. Tổng cục môi trường, Cục thẩm định và Đánh giá tác động môi trường, Hướng dẫn Kỹ thuật lập báo cáo đánh tác động môi trường, Hà nội năm 2008.</w:t>
      </w:r>
    </w:p>
    <w:p w:rsidR="00B3356D" w:rsidRPr="00543C51" w:rsidRDefault="00B3356D" w:rsidP="00997364">
      <w:pPr>
        <w:rPr>
          <w:b/>
          <w:sz w:val="40"/>
          <w:szCs w:val="40"/>
          <w:lang w:val="en-US"/>
        </w:rPr>
      </w:pPr>
    </w:p>
    <w:p w:rsidR="0016071C" w:rsidRPr="00543C51" w:rsidRDefault="0016071C" w:rsidP="00B3356D">
      <w:pPr>
        <w:jc w:val="center"/>
        <w:rPr>
          <w:b/>
          <w:sz w:val="40"/>
          <w:szCs w:val="40"/>
          <w:lang w:val="en-US"/>
        </w:rPr>
      </w:pPr>
    </w:p>
    <w:sectPr w:rsidR="0016071C" w:rsidRPr="00543C51" w:rsidSect="002A0852">
      <w:footerReference w:type="default" r:id="rId40"/>
      <w:pgSz w:w="11909" w:h="16834"/>
      <w:pgMar w:top="1418" w:right="1701"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887" w:rsidRDefault="007C0887">
      <w:pPr>
        <w:spacing w:before="0" w:after="0" w:line="240" w:lineRule="auto"/>
      </w:pPr>
      <w:r>
        <w:separator/>
      </w:r>
    </w:p>
  </w:endnote>
  <w:endnote w:type="continuationSeparator" w:id="0">
    <w:p w:rsidR="007C0887" w:rsidRDefault="007C08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Calibri"/>
    <w:charset w:val="00"/>
    <w:family w:val="auto"/>
    <w:pitch w:val="default"/>
  </w:font>
  <w:font w:name="Times New Roman Bold">
    <w:panose1 w:val="02020803070505020304"/>
    <w:charset w:val="00"/>
    <w:family w:val="roman"/>
    <w:notTrueType/>
    <w:pitch w:val="default"/>
  </w:font>
  <w:font w:name="Times New Roman Bold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VNI-Helv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nVogue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Pr="00FF184C" w:rsidRDefault="00667E78" w:rsidP="00DA367D">
    <w:pPr>
      <w:pStyle w:val="Footer"/>
      <w:pBdr>
        <w:top w:val="thinThickSmallGap" w:sz="24" w:space="0" w:color="622423"/>
      </w:pBdr>
      <w:tabs>
        <w:tab w:val="clear" w:pos="4513"/>
        <w:tab w:val="clear" w:pos="9026"/>
        <w:tab w:val="right" w:pos="8505"/>
      </w:tabs>
      <w:spacing w:after="60"/>
      <w:rPr>
        <w:sz w:val="22"/>
        <w:lang w:val="en-US"/>
      </w:rPr>
    </w:pPr>
    <w:r>
      <w:rPr>
        <w:sz w:val="22"/>
        <w:lang w:val="en-US"/>
      </w:rPr>
      <w:t>Chủ dự án:</w:t>
    </w:r>
    <w:r w:rsidRPr="00DB7FEE">
      <w:rPr>
        <w:sz w:val="22"/>
        <w:lang w:val="en-US"/>
      </w:rPr>
      <w:t xml:space="preserve"> </w:t>
    </w:r>
    <w:r w:rsidRPr="00E211C5">
      <w:rPr>
        <w:sz w:val="22"/>
        <w:lang w:val="en-US"/>
      </w:rPr>
      <w:t>Công ty TNHH MTV Sản xuất Thương mại nhựa Bình Dương</w:t>
    </w:r>
    <w:r w:rsidRPr="00FF184C">
      <w:rPr>
        <w:sz w:val="22"/>
      </w:rPr>
      <w:tab/>
    </w:r>
    <w:r w:rsidRPr="00FF184C">
      <w:rPr>
        <w:sz w:val="22"/>
      </w:rPr>
      <w:fldChar w:fldCharType="begin"/>
    </w:r>
    <w:r w:rsidRPr="00FF184C">
      <w:rPr>
        <w:sz w:val="22"/>
      </w:rPr>
      <w:instrText xml:space="preserve"> PAGE  \* roman  \* MERGEFORMAT </w:instrText>
    </w:r>
    <w:r w:rsidRPr="00FF184C">
      <w:rPr>
        <w:sz w:val="22"/>
      </w:rPr>
      <w:fldChar w:fldCharType="separate"/>
    </w:r>
    <w:r w:rsidR="00F72196">
      <w:rPr>
        <w:noProof/>
        <w:sz w:val="22"/>
      </w:rPr>
      <w:t>vi</w:t>
    </w:r>
    <w:r w:rsidRPr="00FF184C">
      <w:rPr>
        <w:sz w:val="22"/>
      </w:rPr>
      <w:fldChar w:fldCharType="end"/>
    </w:r>
    <w:r w:rsidRPr="00E5149D">
      <w:rPr>
        <w:noProof/>
        <w:lang w:val="en-US" w:eastAsia="en-US"/>
      </w:rPr>
      <w:t xml:space="preserve"> </w:t>
    </w:r>
  </w:p>
  <w:p w:rsidR="00667E78" w:rsidRPr="00A64275" w:rsidRDefault="00667E78" w:rsidP="00A64275">
    <w:pPr>
      <w:pStyle w:val="Footer"/>
      <w:pBdr>
        <w:top w:val="thinThickSmallGap" w:sz="24" w:space="0" w:color="622423"/>
      </w:pBdr>
      <w:tabs>
        <w:tab w:val="clear" w:pos="4513"/>
        <w:tab w:val="clear" w:pos="9026"/>
        <w:tab w:val="right" w:pos="9070"/>
      </w:tabs>
      <w:spacing w:after="60" w:line="240" w:lineRule="auto"/>
      <w:rPr>
        <w:sz w:val="22"/>
        <w:lang w:val="en-US"/>
      </w:rPr>
    </w:pPr>
    <w:r w:rsidRPr="00FF184C">
      <w:rPr>
        <w:sz w:val="22"/>
        <w:lang w:val="en-US"/>
      </w:rPr>
      <w:t>Địa chỉ</w:t>
    </w:r>
    <w:r>
      <w:rPr>
        <w:sz w:val="22"/>
        <w:lang w:val="en-US"/>
      </w:rPr>
      <w:t xml:space="preserve"> thực hiện dự án: 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pPr>
      <w:pStyle w:val="Footer"/>
      <w:pBdr>
        <w:top w:val="thinThickSmallGap" w:sz="24" w:space="1" w:color="622423"/>
      </w:pBdr>
      <w:tabs>
        <w:tab w:val="clear" w:pos="4513"/>
        <w:tab w:val="clear" w:pos="9026"/>
        <w:tab w:val="right" w:pos="8505"/>
      </w:tabs>
      <w:spacing w:after="60"/>
      <w:rPr>
        <w:sz w:val="22"/>
        <w:lang w:val="en-US"/>
      </w:rPr>
    </w:pPr>
    <w:r>
      <w:rPr>
        <w:sz w:val="22"/>
        <w:lang w:val="en-US"/>
      </w:rPr>
      <w:t>Chủ dự án: Công ty TNHH Dầu thực vật Cái Lân</w:t>
    </w:r>
    <w:r>
      <w:rPr>
        <w:sz w:val="22"/>
      </w:rPr>
      <w:tab/>
    </w:r>
    <w:r>
      <w:rPr>
        <w:sz w:val="22"/>
      </w:rPr>
      <w:fldChar w:fldCharType="begin"/>
    </w:r>
    <w:r>
      <w:rPr>
        <w:sz w:val="22"/>
      </w:rPr>
      <w:instrText xml:space="preserve"> PAGE  \* Arabic  \* MERGEFORMAT </w:instrText>
    </w:r>
    <w:r>
      <w:rPr>
        <w:sz w:val="22"/>
      </w:rPr>
      <w:fldChar w:fldCharType="separate"/>
    </w:r>
    <w:r>
      <w:rPr>
        <w:sz w:val="22"/>
      </w:rPr>
      <w:t>36</w:t>
    </w:r>
    <w:r>
      <w:rPr>
        <w:sz w:val="22"/>
      </w:rPr>
      <w:fldChar w:fldCharType="end"/>
    </w:r>
  </w:p>
  <w:p w:rsidR="00667E78" w:rsidRDefault="00667E78">
    <w:pPr>
      <w:pStyle w:val="Footer"/>
      <w:pBdr>
        <w:top w:val="thinThickSmallGap" w:sz="24" w:space="1" w:color="622423"/>
      </w:pBdr>
      <w:tabs>
        <w:tab w:val="clear" w:pos="4513"/>
        <w:tab w:val="clear" w:pos="9026"/>
        <w:tab w:val="right" w:pos="9070"/>
      </w:tabs>
      <w:spacing w:after="60" w:line="240" w:lineRule="auto"/>
      <w:rPr>
        <w:sz w:val="22"/>
        <w:lang w:val="en-US"/>
      </w:rPr>
    </w:pPr>
    <w:r>
      <w:rPr>
        <w:sz w:val="22"/>
        <w:lang w:val="en-US"/>
      </w:rPr>
      <w:t xml:space="preserve">Địa chỉ thực hiện dự án: Lô C21, KCN </w:t>
    </w:r>
  </w:p>
  <w:p w:rsidR="00667E78" w:rsidRDefault="00667E78">
    <w:pPr>
      <w:pStyle w:val="Footer"/>
      <w:pBdr>
        <w:top w:val="thinThickSmallGap" w:sz="24" w:space="1" w:color="622423"/>
      </w:pBdr>
      <w:tabs>
        <w:tab w:val="clear" w:pos="4513"/>
        <w:tab w:val="clear" w:pos="9026"/>
        <w:tab w:val="right" w:pos="9070"/>
      </w:tabs>
      <w:spacing w:after="60" w:line="240" w:lineRule="auto"/>
      <w:rPr>
        <w:sz w:val="22"/>
        <w:lang w:val="en-US"/>
      </w:rPr>
    </w:pPr>
  </w:p>
  <w:p w:rsidR="00667E78" w:rsidRDefault="00667E78">
    <w:pPr>
      <w:pStyle w:val="Footer"/>
      <w:pBdr>
        <w:top w:val="thinThickSmallGap" w:sz="24" w:space="1" w:color="622423"/>
      </w:pBdr>
      <w:tabs>
        <w:tab w:val="clear" w:pos="4513"/>
        <w:tab w:val="clear" w:pos="9026"/>
        <w:tab w:val="right" w:pos="9070"/>
      </w:tabs>
      <w:spacing w:after="60" w:line="240" w:lineRule="auto"/>
      <w:rPr>
        <w:sz w:val="22"/>
        <w:lang w:val="en-US"/>
      </w:rPr>
    </w:pPr>
  </w:p>
  <w:p w:rsidR="00667E78" w:rsidRDefault="00667E78">
    <w:pPr>
      <w:pStyle w:val="Footer"/>
      <w:pBdr>
        <w:top w:val="thinThickSmallGap" w:sz="24" w:space="1" w:color="622423"/>
      </w:pBdr>
      <w:tabs>
        <w:tab w:val="clear" w:pos="4513"/>
        <w:tab w:val="clear" w:pos="9026"/>
        <w:tab w:val="right" w:pos="9070"/>
      </w:tabs>
      <w:spacing w:after="60" w:line="240" w:lineRule="auto"/>
      <w:rPr>
        <w:sz w:val="22"/>
        <w:lang w:val="en-US"/>
      </w:rPr>
    </w:pPr>
    <w:r>
      <w:rPr>
        <w:sz w:val="22"/>
        <w:lang w:val="en-US"/>
      </w:rPr>
      <w:t>, huyện Nhà Bè, TPHCM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Pr="00956DA8" w:rsidRDefault="00667E78" w:rsidP="00DA367D">
    <w:pPr>
      <w:pStyle w:val="Footer"/>
      <w:pBdr>
        <w:top w:val="thinThickSmallGap" w:sz="24" w:space="1" w:color="622423"/>
      </w:pBdr>
      <w:tabs>
        <w:tab w:val="clear" w:pos="4513"/>
        <w:tab w:val="clear" w:pos="9026"/>
        <w:tab w:val="right" w:pos="7513"/>
      </w:tabs>
      <w:spacing w:after="60" w:line="240" w:lineRule="auto"/>
      <w:jc w:val="left"/>
      <w:rPr>
        <w:sz w:val="22"/>
        <w:lang w:val="en-US"/>
      </w:rPr>
    </w:pPr>
    <w:r>
      <w:rPr>
        <w:sz w:val="22"/>
        <w:lang w:val="en-US"/>
      </w:rPr>
      <w:t>Chủ dự án:</w:t>
    </w:r>
    <w:r w:rsidRPr="00C80807">
      <w:rPr>
        <w:sz w:val="22"/>
        <w:lang w:val="en-US"/>
      </w:rPr>
      <w:t xml:space="preserve"> </w:t>
    </w:r>
    <w:r w:rsidRPr="00E211C5">
      <w:rPr>
        <w:sz w:val="22"/>
        <w:lang w:val="en-US"/>
      </w:rPr>
      <w:t>Công ty TNHH MTV Sản xuất Thương mại nhựa Bình Dương</w:t>
    </w:r>
    <w:r w:rsidRPr="00956DA8">
      <w:rPr>
        <w:sz w:val="22"/>
      </w:rPr>
      <w:tab/>
    </w:r>
    <w:r w:rsidRPr="00856A5D">
      <w:rPr>
        <w:rFonts w:eastAsiaTheme="majorEastAsia"/>
        <w:sz w:val="22"/>
      </w:rPr>
      <w:ptab w:relativeTo="margin" w:alignment="right" w:leader="none"/>
    </w:r>
    <w:r w:rsidRPr="00856A5D">
      <w:rPr>
        <w:rFonts w:eastAsiaTheme="majorEastAsia"/>
        <w:sz w:val="22"/>
        <w:lang w:val="en-US"/>
      </w:rPr>
      <w:t>Trang</w:t>
    </w:r>
    <w:r w:rsidRPr="00856A5D">
      <w:rPr>
        <w:rFonts w:eastAsiaTheme="majorEastAsia"/>
        <w:sz w:val="22"/>
      </w:rPr>
      <w:t xml:space="preserve"> </w:t>
    </w:r>
    <w:r w:rsidRPr="00856A5D">
      <w:rPr>
        <w:rFonts w:eastAsiaTheme="minorEastAsia"/>
        <w:sz w:val="22"/>
      </w:rPr>
      <w:fldChar w:fldCharType="begin"/>
    </w:r>
    <w:r w:rsidRPr="00856A5D">
      <w:rPr>
        <w:sz w:val="22"/>
      </w:rPr>
      <w:instrText xml:space="preserve"> PAGE   \* MERGEFORMAT </w:instrText>
    </w:r>
    <w:r w:rsidRPr="00856A5D">
      <w:rPr>
        <w:rFonts w:eastAsiaTheme="minorEastAsia"/>
        <w:sz w:val="22"/>
      </w:rPr>
      <w:fldChar w:fldCharType="separate"/>
    </w:r>
    <w:r w:rsidRPr="00667E78">
      <w:rPr>
        <w:rFonts w:eastAsiaTheme="majorEastAsia"/>
        <w:noProof/>
        <w:sz w:val="22"/>
      </w:rPr>
      <w:t>1</w:t>
    </w:r>
    <w:r w:rsidRPr="00856A5D">
      <w:rPr>
        <w:rFonts w:eastAsiaTheme="majorEastAsia"/>
        <w:noProof/>
        <w:sz w:val="22"/>
      </w:rPr>
      <w:fldChar w:fldCharType="end"/>
    </w:r>
  </w:p>
  <w:p w:rsidR="00667E78" w:rsidRPr="00C83EAF" w:rsidRDefault="00667E78" w:rsidP="00DA367D">
    <w:pPr>
      <w:pStyle w:val="Footer"/>
      <w:spacing w:after="60" w:line="240" w:lineRule="auto"/>
      <w:jc w:val="left"/>
      <w:rPr>
        <w:lang w:val="en-US"/>
      </w:rPr>
    </w:pPr>
    <w:r w:rsidRPr="00956DA8">
      <w:rPr>
        <w:sz w:val="22"/>
        <w:lang w:val="en-US"/>
      </w:rPr>
      <w:t xml:space="preserve">Địa chỉ thực hiện dự án: </w:t>
    </w:r>
    <w:r>
      <w:rPr>
        <w:sz w:val="22"/>
        <w:lang w:val="en-US"/>
      </w:rPr>
      <w:t>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lang w:val="en-U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rsidP="002A789A">
    <w:pPr>
      <w:pStyle w:val="Footer"/>
      <w:pBdr>
        <w:top w:val="thinThickSmallGap" w:sz="24" w:space="1" w:color="622423"/>
      </w:pBdr>
      <w:tabs>
        <w:tab w:val="clear" w:pos="4513"/>
        <w:tab w:val="clear" w:pos="9026"/>
        <w:tab w:val="right" w:pos="9070"/>
      </w:tabs>
      <w:spacing w:after="60" w:line="240" w:lineRule="auto"/>
      <w:rPr>
        <w:sz w:val="22"/>
        <w:lang w:val="en-US"/>
      </w:rPr>
    </w:pPr>
    <w:r>
      <w:rPr>
        <w:sz w:val="22"/>
        <w:lang w:val="en-US"/>
      </w:rPr>
      <w:t>Chủ dự án:</w:t>
    </w:r>
    <w:r w:rsidRPr="00E211C5">
      <w:rPr>
        <w:sz w:val="22"/>
        <w:lang w:val="en-US"/>
      </w:rPr>
      <w:t xml:space="preserve"> Công ty TNHH MTV Sản xuất Thương mại nhựa Bình Dương.</w:t>
    </w:r>
    <w:r w:rsidRPr="00E5149D">
      <w:rPr>
        <w:noProof/>
        <w:lang w:val="en-US" w:eastAsia="en-US"/>
      </w:rPr>
      <w:t xml:space="preserve"> </w:t>
    </w:r>
    <w:r w:rsidRPr="00856A5D">
      <w:rPr>
        <w:rFonts w:eastAsiaTheme="majorEastAsia"/>
        <w:sz w:val="22"/>
      </w:rPr>
      <w:ptab w:relativeTo="margin" w:alignment="right" w:leader="none"/>
    </w:r>
    <w:r w:rsidRPr="00856A5D">
      <w:rPr>
        <w:rFonts w:eastAsiaTheme="majorEastAsia"/>
        <w:sz w:val="22"/>
        <w:lang w:val="en-US"/>
      </w:rPr>
      <w:t>Trang</w:t>
    </w:r>
    <w:r w:rsidRPr="00856A5D">
      <w:rPr>
        <w:rFonts w:eastAsiaTheme="majorEastAsia"/>
        <w:sz w:val="22"/>
      </w:rPr>
      <w:t xml:space="preserve"> </w:t>
    </w:r>
    <w:r w:rsidRPr="00856A5D">
      <w:rPr>
        <w:rFonts w:eastAsiaTheme="minorEastAsia"/>
        <w:sz w:val="22"/>
      </w:rPr>
      <w:fldChar w:fldCharType="begin"/>
    </w:r>
    <w:r w:rsidRPr="00856A5D">
      <w:rPr>
        <w:sz w:val="22"/>
      </w:rPr>
      <w:instrText xml:space="preserve"> PAGE   \* MERGEFORMAT </w:instrText>
    </w:r>
    <w:r w:rsidRPr="00856A5D">
      <w:rPr>
        <w:rFonts w:eastAsiaTheme="minorEastAsia"/>
        <w:sz w:val="22"/>
      </w:rPr>
      <w:fldChar w:fldCharType="separate"/>
    </w:r>
    <w:r w:rsidRPr="00667E78">
      <w:rPr>
        <w:rFonts w:eastAsiaTheme="majorEastAsia"/>
        <w:noProof/>
        <w:sz w:val="22"/>
      </w:rPr>
      <w:t>14</w:t>
    </w:r>
    <w:r w:rsidRPr="00856A5D">
      <w:rPr>
        <w:rFonts w:eastAsiaTheme="majorEastAsia"/>
        <w:noProof/>
        <w:sz w:val="22"/>
      </w:rPr>
      <w:fldChar w:fldCharType="end"/>
    </w:r>
  </w:p>
  <w:p w:rsidR="00667E78" w:rsidRPr="00B971F2" w:rsidRDefault="00667E78" w:rsidP="002A789A">
    <w:pPr>
      <w:pStyle w:val="Footer"/>
      <w:spacing w:after="60" w:line="240" w:lineRule="auto"/>
    </w:pPr>
    <w:r w:rsidRPr="00956DA8">
      <w:rPr>
        <w:sz w:val="22"/>
        <w:lang w:val="en-US"/>
      </w:rPr>
      <w:t>Địa chỉ thực hiện dự án:</w:t>
    </w:r>
    <w:r w:rsidRPr="00E211C5">
      <w:rPr>
        <w:szCs w:val="26"/>
        <w:lang w:val="en-US"/>
      </w:rPr>
      <w:t xml:space="preserve"> </w:t>
    </w:r>
    <w:r>
      <w:rPr>
        <w:sz w:val="22"/>
        <w:lang w:val="en-US"/>
      </w:rPr>
      <w:t>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lang w:val="en-U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rsidP="00DA367D">
    <w:pPr>
      <w:pStyle w:val="Footer"/>
      <w:pBdr>
        <w:top w:val="thinThickSmallGap" w:sz="24" w:space="1" w:color="622423"/>
      </w:pBdr>
      <w:tabs>
        <w:tab w:val="clear" w:pos="4513"/>
        <w:tab w:val="clear" w:pos="9026"/>
        <w:tab w:val="right" w:pos="8505"/>
      </w:tabs>
      <w:spacing w:after="60" w:line="240" w:lineRule="auto"/>
      <w:rPr>
        <w:sz w:val="22"/>
        <w:lang w:val="en-US"/>
      </w:rPr>
    </w:pPr>
    <w:r>
      <w:rPr>
        <w:sz w:val="22"/>
        <w:lang w:val="en-US"/>
      </w:rPr>
      <w:t xml:space="preserve">Chủ dự án: </w:t>
    </w:r>
    <w:r w:rsidRPr="00E211C5">
      <w:rPr>
        <w:sz w:val="22"/>
        <w:lang w:val="en-US"/>
      </w:rPr>
      <w:t>Công ty TNHH MTV Sản xuất Thương mại nhựa Bình Dương.</w:t>
    </w:r>
    <w:r>
      <w:rPr>
        <w:sz w:val="22"/>
      </w:rPr>
      <w:tab/>
    </w:r>
    <w:r>
      <w:rPr>
        <w:sz w:val="22"/>
        <w:lang w:val="en-US"/>
      </w:rPr>
      <w:t xml:space="preserve">Trang </w:t>
    </w:r>
    <w:r>
      <w:rPr>
        <w:sz w:val="22"/>
      </w:rPr>
      <w:fldChar w:fldCharType="begin"/>
    </w:r>
    <w:r>
      <w:rPr>
        <w:sz w:val="22"/>
      </w:rPr>
      <w:instrText xml:space="preserve"> PAGE  \* Arabic  \* MERGEFORMAT </w:instrText>
    </w:r>
    <w:r>
      <w:rPr>
        <w:sz w:val="22"/>
      </w:rPr>
      <w:fldChar w:fldCharType="separate"/>
    </w:r>
    <w:r>
      <w:rPr>
        <w:noProof/>
        <w:sz w:val="22"/>
      </w:rPr>
      <w:t>19</w:t>
    </w:r>
    <w:r>
      <w:rPr>
        <w:sz w:val="22"/>
      </w:rPr>
      <w:fldChar w:fldCharType="end"/>
    </w:r>
  </w:p>
  <w:p w:rsidR="00667E78" w:rsidRPr="00C87980" w:rsidRDefault="00667E78" w:rsidP="00DA367D">
    <w:pPr>
      <w:pStyle w:val="Footer"/>
      <w:pBdr>
        <w:top w:val="thinThickSmallGap" w:sz="24" w:space="1" w:color="622423"/>
      </w:pBdr>
      <w:tabs>
        <w:tab w:val="clear" w:pos="4513"/>
        <w:tab w:val="clear" w:pos="9026"/>
        <w:tab w:val="right" w:pos="9070"/>
      </w:tabs>
      <w:spacing w:after="60" w:line="240" w:lineRule="auto"/>
    </w:pPr>
    <w:r w:rsidRPr="00956DA8">
      <w:rPr>
        <w:sz w:val="22"/>
        <w:lang w:val="en-US"/>
      </w:rPr>
      <w:t>Địa chỉ thực hiện dự án:</w:t>
    </w:r>
    <w:r w:rsidRPr="00E211C5">
      <w:rPr>
        <w:szCs w:val="26"/>
        <w:lang w:val="en-US"/>
      </w:rPr>
      <w:t xml:space="preserve"> </w:t>
    </w:r>
    <w:r>
      <w:rPr>
        <w:sz w:val="22"/>
        <w:lang w:val="en-US"/>
      </w:rPr>
      <w:t>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lang w:val="en-US"/>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rsidP="002A789A">
    <w:pPr>
      <w:pStyle w:val="Footer"/>
      <w:pBdr>
        <w:top w:val="thinThickSmallGap" w:sz="24" w:space="1" w:color="622423"/>
      </w:pBdr>
      <w:tabs>
        <w:tab w:val="clear" w:pos="4513"/>
        <w:tab w:val="clear" w:pos="9026"/>
        <w:tab w:val="right" w:pos="8505"/>
      </w:tabs>
      <w:spacing w:after="60" w:line="240" w:lineRule="auto"/>
      <w:rPr>
        <w:sz w:val="22"/>
        <w:lang w:val="en-US"/>
      </w:rPr>
    </w:pPr>
    <w:r>
      <w:rPr>
        <w:sz w:val="22"/>
        <w:lang w:val="en-US"/>
      </w:rPr>
      <w:t>Chủ dự án:</w:t>
    </w:r>
    <w:r w:rsidRPr="00E211C5">
      <w:rPr>
        <w:sz w:val="22"/>
        <w:lang w:val="en-US"/>
      </w:rPr>
      <w:t xml:space="preserve"> Công ty TNHH MTV Sản xuất Thương mại nhựa Bình Dương.</w:t>
    </w:r>
    <w:r w:rsidRPr="00E5149D">
      <w:rPr>
        <w:noProof/>
        <w:lang w:val="en-US" w:eastAsia="en-US"/>
      </w:rPr>
      <w:t xml:space="preserve"> </w:t>
    </w:r>
    <w:r>
      <w:rPr>
        <w:noProof/>
        <w:lang w:val="en-US" w:eastAsia="en-US"/>
      </w:rPr>
      <w:tab/>
    </w:r>
    <w:r>
      <w:rPr>
        <w:sz w:val="22"/>
        <w:lang w:val="en-US"/>
      </w:rPr>
      <w:t xml:space="preserve">Trang </w:t>
    </w:r>
    <w:r>
      <w:rPr>
        <w:sz w:val="22"/>
      </w:rPr>
      <w:fldChar w:fldCharType="begin"/>
    </w:r>
    <w:r>
      <w:rPr>
        <w:sz w:val="22"/>
      </w:rPr>
      <w:instrText xml:space="preserve"> PAGE  \* Arabic  \* MERGEFORMAT </w:instrText>
    </w:r>
    <w:r>
      <w:rPr>
        <w:sz w:val="22"/>
      </w:rPr>
      <w:fldChar w:fldCharType="separate"/>
    </w:r>
    <w:r>
      <w:rPr>
        <w:noProof/>
        <w:sz w:val="22"/>
      </w:rPr>
      <w:t>21</w:t>
    </w:r>
    <w:r>
      <w:rPr>
        <w:sz w:val="22"/>
      </w:rPr>
      <w:fldChar w:fldCharType="end"/>
    </w:r>
  </w:p>
  <w:p w:rsidR="00667E78" w:rsidRPr="00B971F2" w:rsidRDefault="00667E78" w:rsidP="002A789A">
    <w:pPr>
      <w:pStyle w:val="Footer"/>
      <w:spacing w:after="60" w:line="240" w:lineRule="auto"/>
    </w:pPr>
    <w:r w:rsidRPr="00956DA8">
      <w:rPr>
        <w:sz w:val="22"/>
        <w:lang w:val="en-US"/>
      </w:rPr>
      <w:t>Địa chỉ thực hiện dự án:</w:t>
    </w:r>
    <w:r w:rsidRPr="00E211C5">
      <w:rPr>
        <w:szCs w:val="26"/>
        <w:lang w:val="en-US"/>
      </w:rPr>
      <w:t xml:space="preserve"> </w:t>
    </w:r>
    <w:r>
      <w:rPr>
        <w:sz w:val="22"/>
        <w:lang w:val="en-US"/>
      </w:rPr>
      <w:t>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lang w:val="en-US"/>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7E78" w:rsidRDefault="00667E78">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rsidP="00DA367D">
    <w:pPr>
      <w:pStyle w:val="Footer"/>
      <w:pBdr>
        <w:top w:val="thinThickSmallGap" w:sz="24" w:space="1" w:color="622423"/>
      </w:pBdr>
      <w:tabs>
        <w:tab w:val="clear" w:pos="4513"/>
        <w:tab w:val="clear" w:pos="9026"/>
        <w:tab w:val="right" w:pos="8505"/>
      </w:tabs>
      <w:spacing w:after="60" w:line="240" w:lineRule="auto"/>
      <w:rPr>
        <w:sz w:val="22"/>
        <w:lang w:val="en-US"/>
      </w:rPr>
    </w:pPr>
    <w:r>
      <w:rPr>
        <w:sz w:val="22"/>
        <w:lang w:val="en-US"/>
      </w:rPr>
      <w:t xml:space="preserve">Chủ dự án: </w:t>
    </w:r>
    <w:r w:rsidRPr="00E211C5">
      <w:rPr>
        <w:sz w:val="22"/>
        <w:lang w:val="en-US"/>
      </w:rPr>
      <w:t>Công ty TNHH MTV Sản xuất Thương mại nhựa Bình Dương</w:t>
    </w:r>
    <w:r>
      <w:rPr>
        <w:sz w:val="22"/>
      </w:rPr>
      <w:tab/>
    </w:r>
    <w:r>
      <w:rPr>
        <w:sz w:val="22"/>
        <w:lang w:val="en-US"/>
      </w:rPr>
      <w:t xml:space="preserve">Trang </w:t>
    </w:r>
    <w:r>
      <w:rPr>
        <w:sz w:val="22"/>
      </w:rPr>
      <w:fldChar w:fldCharType="begin"/>
    </w:r>
    <w:r>
      <w:rPr>
        <w:sz w:val="22"/>
      </w:rPr>
      <w:instrText xml:space="preserve"> PAGE  \* Arabic  \* MERGEFORMAT </w:instrText>
    </w:r>
    <w:r>
      <w:rPr>
        <w:sz w:val="22"/>
      </w:rPr>
      <w:fldChar w:fldCharType="separate"/>
    </w:r>
    <w:r w:rsidR="00F72196">
      <w:rPr>
        <w:noProof/>
        <w:sz w:val="22"/>
      </w:rPr>
      <w:t>47</w:t>
    </w:r>
    <w:r>
      <w:rPr>
        <w:sz w:val="22"/>
      </w:rPr>
      <w:fldChar w:fldCharType="end"/>
    </w:r>
  </w:p>
  <w:p w:rsidR="00667E78" w:rsidRDefault="00667E78" w:rsidP="00DA367D">
    <w:pPr>
      <w:pStyle w:val="Footer"/>
      <w:pBdr>
        <w:top w:val="thinThickSmallGap" w:sz="24" w:space="1" w:color="622423"/>
      </w:pBdr>
      <w:tabs>
        <w:tab w:val="clear" w:pos="4513"/>
        <w:tab w:val="clear" w:pos="9026"/>
        <w:tab w:val="right" w:pos="9070"/>
      </w:tabs>
      <w:spacing w:after="60" w:line="240" w:lineRule="auto"/>
      <w:rPr>
        <w:lang w:val="en-US"/>
      </w:rPr>
    </w:pPr>
    <w:r>
      <w:rPr>
        <w:sz w:val="22"/>
        <w:lang w:val="en-US"/>
      </w:rPr>
      <w:t>Địa chỉ thực hiện dự án: 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rsidP="00DA367D">
    <w:pPr>
      <w:pStyle w:val="Footer"/>
      <w:pBdr>
        <w:top w:val="thinThickSmallGap" w:sz="24" w:space="1" w:color="622423"/>
      </w:pBdr>
      <w:tabs>
        <w:tab w:val="clear" w:pos="4513"/>
        <w:tab w:val="clear" w:pos="9026"/>
        <w:tab w:val="right" w:pos="8505"/>
      </w:tabs>
      <w:spacing w:after="60" w:line="240" w:lineRule="auto"/>
      <w:rPr>
        <w:sz w:val="22"/>
        <w:lang w:val="en-US"/>
      </w:rPr>
    </w:pPr>
    <w:r>
      <w:rPr>
        <w:sz w:val="22"/>
        <w:lang w:val="en-US"/>
      </w:rPr>
      <w:t>Chủ dự án:</w:t>
    </w:r>
    <w:r w:rsidRPr="00E211C5">
      <w:rPr>
        <w:sz w:val="22"/>
        <w:lang w:val="en-US"/>
      </w:rPr>
      <w:t xml:space="preserve"> Công ty TNHH MTV Sản xuất Thương mại nhựa Bình Dương.</w:t>
    </w:r>
    <w:r w:rsidRPr="00E5149D">
      <w:rPr>
        <w:noProof/>
        <w:lang w:val="en-US" w:eastAsia="en-US"/>
      </w:rPr>
      <w:t xml:space="preserve"> </w:t>
    </w:r>
    <w:r>
      <w:rPr>
        <w:noProof/>
        <w:lang w:val="en-US" w:eastAsia="en-US"/>
      </w:rPr>
      <w:tab/>
    </w:r>
    <w:r>
      <w:rPr>
        <w:sz w:val="22"/>
        <w:lang w:val="en-US"/>
      </w:rPr>
      <w:t xml:space="preserve">Trang </w:t>
    </w:r>
    <w:r>
      <w:rPr>
        <w:sz w:val="22"/>
      </w:rPr>
      <w:fldChar w:fldCharType="begin"/>
    </w:r>
    <w:r>
      <w:rPr>
        <w:sz w:val="22"/>
      </w:rPr>
      <w:instrText xml:space="preserve"> PAGE  \* Arabic  \* MERGEFORMAT </w:instrText>
    </w:r>
    <w:r>
      <w:rPr>
        <w:sz w:val="22"/>
      </w:rPr>
      <w:fldChar w:fldCharType="separate"/>
    </w:r>
    <w:r w:rsidR="00F72196">
      <w:rPr>
        <w:noProof/>
        <w:sz w:val="22"/>
      </w:rPr>
      <w:t>52</w:t>
    </w:r>
    <w:r>
      <w:rPr>
        <w:sz w:val="22"/>
      </w:rPr>
      <w:fldChar w:fldCharType="end"/>
    </w:r>
  </w:p>
  <w:p w:rsidR="00667E78" w:rsidRDefault="00667E78" w:rsidP="009746D6">
    <w:pPr>
      <w:pStyle w:val="Footer"/>
      <w:pBdr>
        <w:top w:val="thinThickSmallGap" w:sz="24" w:space="1" w:color="622423"/>
      </w:pBdr>
      <w:tabs>
        <w:tab w:val="clear" w:pos="4513"/>
        <w:tab w:val="clear" w:pos="9026"/>
        <w:tab w:val="right" w:pos="9070"/>
      </w:tabs>
      <w:spacing w:after="60" w:line="240" w:lineRule="auto"/>
      <w:jc w:val="left"/>
      <w:rPr>
        <w:lang w:val="en-US"/>
      </w:rPr>
    </w:pPr>
    <w:r w:rsidRPr="00956DA8">
      <w:rPr>
        <w:sz w:val="22"/>
        <w:lang w:val="en-US"/>
      </w:rPr>
      <w:t>Địa chỉ thực hiện dự án:</w:t>
    </w:r>
    <w:r w:rsidRPr="00E211C5">
      <w:rPr>
        <w:szCs w:val="26"/>
        <w:lang w:val="en-US"/>
      </w:rPr>
      <w:t xml:space="preserve"> </w:t>
    </w:r>
    <w:r>
      <w:rPr>
        <w:sz w:val="22"/>
        <w:lang w:val="en-US"/>
      </w:rPr>
      <w:t>Lô C-5B&amp;</w:t>
    </w:r>
    <w:r w:rsidRPr="00E211C5">
      <w:rPr>
        <w:sz w:val="22"/>
        <w:lang w:val="en-US"/>
      </w:rPr>
      <w:t>C-6B-CN</w:t>
    </w:r>
    <w:r>
      <w:rPr>
        <w:sz w:val="22"/>
        <w:lang w:val="en-US"/>
      </w:rPr>
      <w:t>,</w:t>
    </w:r>
    <w:r w:rsidRPr="00E211C5">
      <w:rPr>
        <w:sz w:val="22"/>
        <w:lang w:val="en-US"/>
      </w:rPr>
      <w:t xml:space="preserve"> </w:t>
    </w:r>
    <w:r>
      <w:rPr>
        <w:sz w:val="22"/>
        <w:lang w:val="en-US"/>
      </w:rPr>
      <w:t>KCN</w:t>
    </w:r>
    <w:r w:rsidRPr="00E211C5">
      <w:rPr>
        <w:sz w:val="22"/>
        <w:lang w:val="en-US"/>
      </w:rPr>
      <w:t xml:space="preserve"> Mỹ phước 2, </w:t>
    </w:r>
    <w:r>
      <w:rPr>
        <w:sz w:val="22"/>
        <w:lang w:val="en-US"/>
      </w:rPr>
      <w:t>TX.</w:t>
    </w:r>
    <w:r w:rsidRPr="00E211C5">
      <w:rPr>
        <w:sz w:val="22"/>
        <w:lang w:val="en-US"/>
      </w:rPr>
      <w:t xml:space="preserve"> Bến Cát, Bình Dương</w:t>
    </w:r>
    <w:r>
      <w:rPr>
        <w:sz w:val="22"/>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887" w:rsidRDefault="007C0887">
      <w:pPr>
        <w:spacing w:before="0" w:after="0" w:line="240" w:lineRule="auto"/>
      </w:pPr>
      <w:r>
        <w:separator/>
      </w:r>
    </w:p>
  </w:footnote>
  <w:footnote w:type="continuationSeparator" w:id="0">
    <w:p w:rsidR="007C0887" w:rsidRDefault="007C088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Pr="000E372A" w:rsidRDefault="00667E78" w:rsidP="006608A8">
    <w:pPr>
      <w:pStyle w:val="Header"/>
      <w:pBdr>
        <w:bottom w:val="thickThinSmallGap" w:sz="24" w:space="1" w:color="622423"/>
      </w:pBdr>
      <w:tabs>
        <w:tab w:val="clear" w:pos="4513"/>
        <w:tab w:val="clear" w:pos="9026"/>
      </w:tabs>
      <w:spacing w:after="60" w:line="240" w:lineRule="auto"/>
      <w:jc w:val="right"/>
      <w:rPr>
        <w:sz w:val="22"/>
        <w:lang w:val="en-US"/>
      </w:rPr>
    </w:pPr>
    <w:r w:rsidRPr="000E372A">
      <w:rPr>
        <w:sz w:val="22"/>
        <w:lang w:val="en-US"/>
      </w:rPr>
      <w:t xml:space="preserve">Báo cáo </w:t>
    </w:r>
    <w:r>
      <w:rPr>
        <w:sz w:val="22"/>
        <w:lang w:val="en-US"/>
      </w:rPr>
      <w:t>đề xuất cấp Giấy phép môi trường</w:t>
    </w:r>
    <w:r w:rsidRPr="000E372A">
      <w:rPr>
        <w:sz w:val="22"/>
        <w:lang w:val="en-US"/>
      </w:rPr>
      <w:t xml:space="preserve"> của dự án</w:t>
    </w:r>
    <w:r>
      <w:rPr>
        <w:sz w:val="22"/>
        <w:lang w:val="en-US"/>
      </w:rPr>
      <w:t xml:space="preserve"> đầu tư</w:t>
    </w:r>
    <w:r w:rsidRPr="000E372A">
      <w:rPr>
        <w:sz w:val="22"/>
        <w:lang w:val="en-US"/>
      </w:rPr>
      <w:t xml:space="preserve">: </w:t>
    </w:r>
  </w:p>
  <w:p w:rsidR="00667E78" w:rsidRPr="001B1C97" w:rsidRDefault="00667E78" w:rsidP="00A64275">
    <w:pPr>
      <w:pStyle w:val="Header"/>
      <w:pBdr>
        <w:bottom w:val="thickThinSmallGap" w:sz="24" w:space="1" w:color="622423"/>
      </w:pBdr>
      <w:tabs>
        <w:tab w:val="clear" w:pos="4513"/>
        <w:tab w:val="clear" w:pos="9026"/>
      </w:tabs>
      <w:spacing w:after="60" w:line="240" w:lineRule="auto"/>
      <w:jc w:val="right"/>
      <w:rPr>
        <w:sz w:val="22"/>
        <w:lang w:val="en-US"/>
      </w:rPr>
    </w:pPr>
    <w:r>
      <w:rPr>
        <w:sz w:val="22"/>
        <w:lang w:val="en-US"/>
      </w:rPr>
      <w:t>“Nhà máy sản xuất ống HDPE công suất 3600 tấn sản phẩm/năm</w:t>
    </w:r>
    <w:r w:rsidRPr="001B1C97">
      <w:rPr>
        <w:color w:val="0000FF"/>
        <w:sz w:val="22"/>
        <w:lang w:val="en-US"/>
      </w:rPr>
      <w:t>”</w:t>
    </w:r>
    <w:r w:rsidRPr="001B1C97">
      <w:rPr>
        <w:sz w:val="22"/>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78" w:rsidRDefault="00667E78">
    <w:pPr>
      <w:pStyle w:val="Header"/>
      <w:pBdr>
        <w:bottom w:val="thickThinSmallGap" w:sz="24" w:space="1" w:color="622423"/>
      </w:pBdr>
      <w:tabs>
        <w:tab w:val="clear" w:pos="4513"/>
        <w:tab w:val="clear" w:pos="9026"/>
      </w:tabs>
      <w:spacing w:after="60" w:line="240" w:lineRule="auto"/>
      <w:jc w:val="right"/>
      <w:rPr>
        <w:sz w:val="22"/>
        <w:lang w:val="en-US"/>
      </w:rPr>
    </w:pPr>
    <w:r>
      <w:rPr>
        <w:sz w:val="22"/>
        <w:lang w:val="en-US"/>
      </w:rPr>
      <w:t xml:space="preserve">Báo cáo đánh giá tác động môi trường của dự án: </w:t>
    </w:r>
  </w:p>
  <w:p w:rsidR="00667E78" w:rsidRDefault="00667E78">
    <w:pPr>
      <w:pStyle w:val="Header"/>
      <w:pBdr>
        <w:bottom w:val="thickThinSmallGap" w:sz="24" w:space="1" w:color="622423"/>
      </w:pBdr>
      <w:tabs>
        <w:tab w:val="clear" w:pos="4513"/>
        <w:tab w:val="clear" w:pos="9026"/>
      </w:tabs>
      <w:spacing w:after="60" w:line="240" w:lineRule="auto"/>
      <w:jc w:val="right"/>
      <w:rPr>
        <w:sz w:val="22"/>
        <w:lang w:val="en-US"/>
      </w:rPr>
    </w:pPr>
    <w:r>
      <w:rPr>
        <w:sz w:val="22"/>
        <w:lang w:val="en-US"/>
      </w:rPr>
      <w:t>“</w:t>
    </w:r>
    <w:r w:rsidRPr="00840436">
      <w:rPr>
        <w:sz w:val="22"/>
        <w:lang w:val="en-US"/>
      </w:rPr>
      <w:t>Nhà máy sản xuất bao bì nhựa Liên Minh</w:t>
    </w:r>
    <w:r>
      <w:rPr>
        <w:sz w:val="22"/>
        <w:lang w:val="en-US"/>
      </w:rPr>
      <w:t xml:space="preserve"> </w:t>
    </w:r>
    <w:r w:rsidRPr="00573F29">
      <w:rPr>
        <w:sz w:val="22"/>
        <w:lang w:val="en-US"/>
      </w:rPr>
      <w:t>“, công suất 12.000 tấn sản phẩm/năm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0.85pt;height:10.85pt" o:bullet="t">
        <v:imagedata r:id="rId1" o:title="mso6EFD"/>
      </v:shape>
    </w:pict>
  </w:numPicBullet>
  <w:abstractNum w:abstractNumId="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1">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5">
    <w:nsid w:val="03382EC9"/>
    <w:multiLevelType w:val="multilevel"/>
    <w:tmpl w:val="03382EC9"/>
    <w:lvl w:ilvl="0">
      <w:start w:val="1"/>
      <w:numFmt w:val="bullet"/>
      <w:pStyle w:val="StyleMuc1-nBefore6ptLinespacingsingle"/>
      <w:lvlText w:val=""/>
      <w:lvlJc w:val="left"/>
      <w:pPr>
        <w:tabs>
          <w:tab w:val="left" w:pos="851"/>
        </w:tabs>
        <w:ind w:left="851" w:hanging="567"/>
      </w:pPr>
      <w:rPr>
        <w:rFonts w:ascii="Wingdings" w:hAnsi="Wingdings" w:hint="default"/>
        <w:color w:val="80800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43BBDE8"/>
    <w:multiLevelType w:val="singleLevel"/>
    <w:tmpl w:val="043BBDE8"/>
    <w:lvl w:ilvl="0">
      <w:start w:val="1"/>
      <w:numFmt w:val="bullet"/>
      <w:lvlText w:val="-"/>
      <w:lvlJc w:val="left"/>
      <w:pPr>
        <w:tabs>
          <w:tab w:val="left" w:pos="420"/>
        </w:tabs>
        <w:ind w:left="420" w:hanging="420"/>
      </w:pPr>
      <w:rPr>
        <w:rFonts w:ascii="Segoe UI" w:hAnsi="Segoe UI" w:cs="Segoe UI" w:hint="default"/>
      </w:rPr>
    </w:lvl>
  </w:abstractNum>
  <w:abstractNum w:abstractNumId="7">
    <w:nsid w:val="063A19E4"/>
    <w:multiLevelType w:val="hybridMultilevel"/>
    <w:tmpl w:val="E4A2B690"/>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0680133A"/>
    <w:multiLevelType w:val="hybridMultilevel"/>
    <w:tmpl w:val="327638A0"/>
    <w:lvl w:ilvl="0" w:tplc="C9601BCE">
      <w:start w:val="1"/>
      <w:numFmt w:val="bullet"/>
      <w:pStyle w:val="Gach1-"/>
      <w:lvlText w:val=""/>
      <w:lvlJc w:val="left"/>
      <w:pPr>
        <w:ind w:left="720" w:hanging="360"/>
      </w:pPr>
      <w:rPr>
        <w:rFonts w:ascii="Symbol" w:hAnsi="Symbol"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2A7519"/>
    <w:multiLevelType w:val="multilevel"/>
    <w:tmpl w:val="072A7519"/>
    <w:lvl w:ilvl="0">
      <w:start w:val="1"/>
      <w:numFmt w:val="bullet"/>
      <w:pStyle w:val="StyleMuc1-nJustifiedBefore6ptLinespacingsingle"/>
      <w:lvlText w:val=""/>
      <w:lvlJc w:val="left"/>
      <w:pPr>
        <w:tabs>
          <w:tab w:val="left" w:pos="397"/>
        </w:tabs>
        <w:ind w:left="397" w:hanging="397"/>
      </w:pPr>
      <w:rPr>
        <w:rFonts w:ascii="Symbol" w:hAnsi="Symbol" w:hint="default"/>
        <w:color w:val="auto"/>
      </w:rPr>
    </w:lvl>
    <w:lvl w:ilvl="1">
      <w:start w:val="1"/>
      <w:numFmt w:val="lowerLetter"/>
      <w:lvlText w:val="%2)"/>
      <w:lvlJc w:val="left"/>
      <w:pPr>
        <w:tabs>
          <w:tab w:val="left" w:pos="1440"/>
        </w:tabs>
        <w:ind w:left="1440" w:hanging="360"/>
      </w:pPr>
      <w:rPr>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0748056D"/>
    <w:multiLevelType w:val="hybridMultilevel"/>
    <w:tmpl w:val="93B873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C03C2A"/>
    <w:multiLevelType w:val="multilevel"/>
    <w:tmpl w:val="D3561A68"/>
    <w:lvl w:ilvl="0">
      <w:start w:val="1"/>
      <w:numFmt w:val="bullet"/>
      <w:lvlText w:val="-"/>
      <w:lvlJc w:val="left"/>
      <w:pPr>
        <w:ind w:left="720" w:hanging="360"/>
      </w:pPr>
      <w:rPr>
        <w:rFonts w:ascii="Times New Roman" w:eastAsia="Times New Roman" w:hAnsi="Times New Roman" w:cs="Times New Roman"/>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A9A5D73"/>
    <w:multiLevelType w:val="multilevel"/>
    <w:tmpl w:val="0A9A5D73"/>
    <w:lvl w:ilvl="0">
      <w:start w:val="1"/>
      <w:numFmt w:val="bullet"/>
      <w:pStyle w:val="gachdaudong"/>
      <w:lvlText w:val=""/>
      <w:lvlJc w:val="left"/>
      <w:pPr>
        <w:ind w:left="717" w:hanging="360"/>
      </w:pPr>
      <w:rPr>
        <w:rFonts w:ascii="Wingdings" w:hAnsi="Wingdings" w:hint="default"/>
        <w:b w:val="0"/>
        <w:i w:val="0"/>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3">
    <w:nsid w:val="0F1255E2"/>
    <w:multiLevelType w:val="multilevel"/>
    <w:tmpl w:val="0F1255E2"/>
    <w:lvl w:ilvl="0">
      <w:start w:val="1"/>
      <w:numFmt w:val="bullet"/>
      <w:pStyle w:val="Style3"/>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135D1D91"/>
    <w:multiLevelType w:val="multilevel"/>
    <w:tmpl w:val="A5FAD4D4"/>
    <w:lvl w:ilvl="0">
      <w:start w:val="1"/>
      <w:numFmt w:val="upperRoman"/>
      <w:pStyle w:val="Heading1"/>
      <w:suff w:val="space"/>
      <w:lvlText w:val="CHƯƠNG %1"/>
      <w:lvlJc w:val="left"/>
      <w:pPr>
        <w:ind w:left="0" w:firstLine="0"/>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6"/>
        <w:u w:val="none"/>
        <w:vertAlign w:val="baseline"/>
        <w14:shadow w14:blurRad="0" w14:dist="0" w14:dir="0" w14:sx="0" w14:sy="0" w14:kx="0" w14:ky="0" w14:algn="none">
          <w14:srgbClr w14:val="000000"/>
        </w14:shadow>
      </w:rPr>
    </w:lvl>
    <w:lvl w:ilvl="2">
      <w:start w:val="1"/>
      <w:numFmt w:val="decimal"/>
      <w:pStyle w:val="Heading3"/>
      <w:suff w:val="space"/>
      <w:lvlText w:val="%2.%3."/>
      <w:lvlJc w:val="left"/>
      <w:pPr>
        <w:ind w:left="0" w:firstLine="0"/>
      </w:pPr>
      <w:rPr>
        <w:rFonts w:ascii="Times New Roman Bold Italic" w:hAnsi="Times New Roman Bold Italic" w:cs="Times New Roman" w:hint="default"/>
        <w:b/>
        <w:bCs w:val="0"/>
        <w:i/>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none"/>
      <w:pStyle w:val="Heading4"/>
      <w:suff w:val="space"/>
      <w:lvlText w:val=""/>
      <w:lvlJc w:val="left"/>
      <w:pPr>
        <w:ind w:left="0" w:firstLine="0"/>
      </w:pPr>
      <w:rPr>
        <w:rFonts w:ascii="Times New Roman" w:hAnsi="Times New Roman" w:cs="Times New Roman" w:hint="default"/>
        <w:b/>
        <w:i w:val="0"/>
        <w:sz w:val="26"/>
      </w:rPr>
    </w:lvl>
    <w:lvl w:ilvl="4">
      <w:start w:val="1"/>
      <w:numFmt w:val="decimal"/>
      <w:pStyle w:val="Heading5"/>
      <w:suff w:val="space"/>
      <w:lvlText w:val="%2.%3.%4%5."/>
      <w:lvlJc w:val="left"/>
      <w:pPr>
        <w:ind w:left="0" w:firstLine="0"/>
      </w:pPr>
      <w:rPr>
        <w:rFonts w:ascii="Times New Roman Bold Italic" w:hAnsi="Times New Roman Bold Italic" w:cs="Times New Roman" w:hint="default"/>
        <w:b/>
        <w:i/>
        <w:sz w:val="26"/>
      </w:rPr>
    </w:lvl>
    <w:lvl w:ilvl="5">
      <w:numFmt w:val="none"/>
      <w:lvlRestart w:val="0"/>
      <w:pStyle w:val="Heading6"/>
      <w:suff w:val="space"/>
      <w:lvlText w:val=""/>
      <w:lvlJc w:val="center"/>
      <w:pPr>
        <w:ind w:left="0" w:firstLine="0"/>
      </w:pPr>
      <w:rPr>
        <w:rFonts w:cs="Times New Roman" w:hint="default"/>
        <w:b w:val="0"/>
        <w:i w:val="0"/>
      </w:rPr>
    </w:lvl>
    <w:lvl w:ilvl="6">
      <w:start w:val="1"/>
      <w:numFmt w:val="decimal"/>
      <w:lvlRestart w:val="0"/>
      <w:pStyle w:val="Heading7"/>
      <w:suff w:val="nothing"/>
      <w:lvlText w:val="%7. "/>
      <w:lvlJc w:val="left"/>
      <w:pPr>
        <w:ind w:left="90" w:firstLine="0"/>
      </w:pPr>
      <w:rPr>
        <w:rFonts w:ascii="Times New Roman Bold" w:hAnsi="Times New Roman Bold" w:cs="Times New Roman" w:hint="default"/>
        <w:b/>
        <w:i w:val="0"/>
        <w:sz w:val="26"/>
      </w:rPr>
    </w:lvl>
    <w:lvl w:ilvl="7">
      <w:start w:val="1"/>
      <w:numFmt w:val="decimal"/>
      <w:pStyle w:val="Heading8"/>
      <w:suff w:val="nothing"/>
      <w:lvlText w:val="%7.%8. "/>
      <w:lvlJc w:val="left"/>
      <w:pPr>
        <w:ind w:left="0" w:firstLine="0"/>
      </w:pPr>
      <w:rPr>
        <w:rFonts w:ascii="Times New Roman Bold" w:hAnsi="Times New Roman Bold" w:cs="Times New Roman" w:hint="default"/>
        <w:b/>
        <w:i w:val="0"/>
        <w:sz w:val="26"/>
      </w:rPr>
    </w:lvl>
    <w:lvl w:ilvl="8">
      <w:start w:val="1"/>
      <w:numFmt w:val="bullet"/>
      <w:lvlText w:val=""/>
      <w:lvlJc w:val="left"/>
      <w:pPr>
        <w:ind w:left="0" w:firstLine="0"/>
      </w:pPr>
      <w:rPr>
        <w:rFonts w:ascii="Wingdings" w:hAnsi="Wingdings" w:hint="default"/>
        <w:b/>
        <w:i w:val="0"/>
        <w:sz w:val="26"/>
      </w:rPr>
    </w:lvl>
  </w:abstractNum>
  <w:abstractNum w:abstractNumId="15">
    <w:nsid w:val="1DB01550"/>
    <w:multiLevelType w:val="multilevel"/>
    <w:tmpl w:val="1DB01550"/>
    <w:lvl w:ilvl="0">
      <w:start w:val="1"/>
      <w:numFmt w:val="bullet"/>
      <w:lvlText w:val="−"/>
      <w:lvlJc w:val="left"/>
      <w:rPr>
        <w:rFonts w:ascii="Times New Roman" w:hAnsi="Times New Roman" w:cs="Times New Roman"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DF45E1"/>
    <w:multiLevelType w:val="singleLevel"/>
    <w:tmpl w:val="20DF45E1"/>
    <w:lvl w:ilvl="0">
      <w:numFmt w:val="decimal"/>
      <w:pStyle w:val="Bullet"/>
      <w:lvlText w:val=""/>
      <w:lvlJc w:val="left"/>
    </w:lvl>
  </w:abstractNum>
  <w:abstractNum w:abstractNumId="17">
    <w:nsid w:val="23070422"/>
    <w:multiLevelType w:val="hybridMultilevel"/>
    <w:tmpl w:val="E4A2B69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246E3B24"/>
    <w:multiLevelType w:val="multilevel"/>
    <w:tmpl w:val="246E3B24"/>
    <w:lvl w:ilvl="0">
      <w:numFmt w:val="decimal"/>
      <w:pStyle w:val="BC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B42B2B"/>
    <w:multiLevelType w:val="multilevel"/>
    <w:tmpl w:val="50AA0086"/>
    <w:lvl w:ilvl="0">
      <w:start w:val="1"/>
      <w:numFmt w:val="bullet"/>
      <w:lvlText w:val="+"/>
      <w:lvlJc w:val="left"/>
      <w:rPr>
        <w:rFonts w:ascii="Times New Roman" w:hAnsi="Times New Roman" w:cs="Times New Roman" w:hint="default"/>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D5C53C2"/>
    <w:multiLevelType w:val="hybridMultilevel"/>
    <w:tmpl w:val="0A944B6A"/>
    <w:lvl w:ilvl="0" w:tplc="A5E0EBA2">
      <w:start w:val="1"/>
      <w:numFmt w:val="bullet"/>
      <w:lvlText w:val="−"/>
      <w:lvlJc w:val="left"/>
      <w:pPr>
        <w:ind w:left="720" w:hanging="360"/>
      </w:pPr>
      <w:rPr>
        <w:rFonts w:ascii="Times New Roman" w:hAnsi="Times New Roman" w:hint="default"/>
        <w:b w:val="0"/>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4600B0"/>
    <w:multiLevelType w:val="hybridMultilevel"/>
    <w:tmpl w:val="A7B07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2559D4"/>
    <w:multiLevelType w:val="multilevel"/>
    <w:tmpl w:val="332559D4"/>
    <w:lvl w:ilvl="0">
      <w:start w:val="1"/>
      <w:numFmt w:val="bullet"/>
      <w:lvlText w:val=""/>
      <w:lvlJc w:val="left"/>
      <w:pPr>
        <w:tabs>
          <w:tab w:val="left" w:pos="882"/>
        </w:tabs>
        <w:ind w:left="882" w:hanging="432"/>
      </w:pPr>
      <w:rPr>
        <w:rFonts w:ascii="Wingdings" w:eastAsia="Times New Roman" w:hAnsi="Wingdings" w:cs="Times New Roman" w:hint="default"/>
        <w:color w:val="auto"/>
      </w:rPr>
    </w:lvl>
    <w:lvl w:ilvl="1">
      <w:start w:val="1"/>
      <w:numFmt w:val="bullet"/>
      <w:lvlText w:val="+"/>
      <w:lvlJc w:val="left"/>
      <w:pPr>
        <w:tabs>
          <w:tab w:val="left" w:pos="1440"/>
        </w:tabs>
        <w:ind w:left="1440" w:hanging="360"/>
      </w:pPr>
      <w:rPr>
        <w:rFonts w:ascii="Times New Roman" w:hAnsi="Times New Roman" w:cs="Times New Roman" w:hint="default"/>
        <w:color w:val="auto"/>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nsid w:val="34FF6622"/>
    <w:multiLevelType w:val="hybridMultilevel"/>
    <w:tmpl w:val="2D8E29E4"/>
    <w:lvl w:ilvl="0" w:tplc="04090009">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24">
    <w:nsid w:val="3AB60F2E"/>
    <w:multiLevelType w:val="hybridMultilevel"/>
    <w:tmpl w:val="E4A2B690"/>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B98651A"/>
    <w:multiLevelType w:val="multilevel"/>
    <w:tmpl w:val="3B98651A"/>
    <w:lvl w:ilvl="0">
      <w:start w:val="1"/>
      <w:numFmt w:val="bullet"/>
      <w:pStyle w:val="ListParagraph"/>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3C819B7"/>
    <w:multiLevelType w:val="multilevel"/>
    <w:tmpl w:val="43C819B7"/>
    <w:lvl w:ilvl="0">
      <w:numFmt w:val="decimal"/>
      <w:lvlText w:val=""/>
      <w:lvlJc w:val="left"/>
    </w:lvl>
    <w:lvl w:ilvl="1">
      <w:numFmt w:val="decimal"/>
      <w:pStyle w:val="Chuong"/>
      <w:lvlText w:val=""/>
      <w:lvlJc w:val="left"/>
    </w:lvl>
    <w:lvl w:ilvl="2">
      <w:numFmt w:val="decimal"/>
      <w:lvlText w:val=""/>
      <w:lvlJc w:val="left"/>
    </w:lvl>
    <w:lvl w:ilvl="3">
      <w:numFmt w:val="decimal"/>
      <w:pStyle w:val="MucI1"/>
      <w:lvlText w:val=""/>
      <w:lvlJc w:val="left"/>
    </w:lvl>
    <w:lvl w:ilvl="4">
      <w:numFmt w:val="decimal"/>
      <w:pStyle w:val="MucI10"/>
      <w:lvlText w:val=""/>
      <w:lvlJc w:val="left"/>
    </w:lvl>
    <w:lvl w:ilvl="5">
      <w:numFmt w:val="decimal"/>
      <w:pStyle w:val="Chuthut"/>
      <w:lvlText w:val=""/>
      <w:lvlJc w:val="left"/>
    </w:lvl>
    <w:lvl w:ilvl="6">
      <w:numFmt w:val="decimal"/>
      <w:pStyle w:val="BangPL"/>
      <w:lvlText w:val=""/>
      <w:lvlJc w:val="left"/>
    </w:lvl>
    <w:lvl w:ilvl="7">
      <w:numFmt w:val="decimal"/>
      <w:lvlText w:val=""/>
      <w:lvlJc w:val="left"/>
    </w:lvl>
    <w:lvl w:ilvl="8">
      <w:numFmt w:val="decimal"/>
      <w:lvlText w:val=""/>
      <w:lvlJc w:val="left"/>
    </w:lvl>
  </w:abstractNum>
  <w:abstractNum w:abstractNumId="27">
    <w:nsid w:val="45F76484"/>
    <w:multiLevelType w:val="multilevel"/>
    <w:tmpl w:val="45F76484"/>
    <w:lvl w:ilvl="0">
      <w:numFmt w:val="decimal"/>
      <w:pStyle w:val="Table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CA7BA3"/>
    <w:multiLevelType w:val="hybridMultilevel"/>
    <w:tmpl w:val="6D6E9D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935D15"/>
    <w:multiLevelType w:val="hybridMultilevel"/>
    <w:tmpl w:val="E4A2B690"/>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52EB38A1"/>
    <w:multiLevelType w:val="multilevel"/>
    <w:tmpl w:val="52EB38A1"/>
    <w:lvl w:ilvl="0">
      <w:numFmt w:val="decimal"/>
      <w:pStyle w:val="StyleComplex11ptJustifiedBefore127cmFirstline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2E2C1D"/>
    <w:multiLevelType w:val="multilevel"/>
    <w:tmpl w:val="542E2C1D"/>
    <w:lvl w:ilvl="0">
      <w:numFmt w:val="decimal"/>
      <w:pStyle w:val="Hin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CB13F2"/>
    <w:multiLevelType w:val="multilevel"/>
    <w:tmpl w:val="55CB13F2"/>
    <w:lvl w:ilvl="0">
      <w:numFmt w:val="decimal"/>
      <w:pStyle w:val="Cha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4F09B9"/>
    <w:multiLevelType w:val="multilevel"/>
    <w:tmpl w:val="604F09B9"/>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9A7767"/>
    <w:multiLevelType w:val="multilevel"/>
    <w:tmpl w:val="629A7767"/>
    <w:lvl w:ilvl="0">
      <w:numFmt w:val="decimal"/>
      <w:pStyle w:val="Style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AE1A97"/>
    <w:multiLevelType w:val="multilevel"/>
    <w:tmpl w:val="65AE1A97"/>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670FB42B"/>
    <w:multiLevelType w:val="singleLevel"/>
    <w:tmpl w:val="670FB42B"/>
    <w:lvl w:ilvl="0">
      <w:start w:val="1"/>
      <w:numFmt w:val="bullet"/>
      <w:lvlText w:val="-"/>
      <w:lvlJc w:val="left"/>
      <w:pPr>
        <w:tabs>
          <w:tab w:val="left" w:pos="420"/>
        </w:tabs>
        <w:ind w:left="420" w:hanging="420"/>
      </w:pPr>
      <w:rPr>
        <w:rFonts w:ascii="Segoe UI" w:hAnsi="Segoe UI" w:cs="Segoe UI" w:hint="default"/>
      </w:rPr>
    </w:lvl>
  </w:abstractNum>
  <w:abstractNum w:abstractNumId="37">
    <w:nsid w:val="77A01981"/>
    <w:multiLevelType w:val="singleLevel"/>
    <w:tmpl w:val="77A01981"/>
    <w:lvl w:ilvl="0">
      <w:start w:val="1"/>
      <w:numFmt w:val="bullet"/>
      <w:lvlText w:val=""/>
      <w:lvlJc w:val="left"/>
      <w:pPr>
        <w:ind w:left="720" w:hanging="360"/>
      </w:pPr>
      <w:rPr>
        <w:rFonts w:ascii="Wingdings" w:hAnsi="Wingdings" w:hint="default"/>
      </w:rPr>
    </w:lvl>
  </w:abstractNum>
  <w:abstractNum w:abstractNumId="38">
    <w:nsid w:val="7D2720E4"/>
    <w:multiLevelType w:val="multilevel"/>
    <w:tmpl w:val="7D2720E4"/>
    <w:lvl w:ilvl="0">
      <w:start w:val="1"/>
      <w:numFmt w:val="bullet"/>
      <w:lvlText w:val="+"/>
      <w:lvlJc w:val="left"/>
      <w:pPr>
        <w:tabs>
          <w:tab w:val="left" w:pos="360"/>
        </w:tabs>
        <w:ind w:left="360" w:hanging="360"/>
      </w:pPr>
      <w:rPr>
        <w:rFonts w:ascii="Times New Roman" w:hAnsi="Times New Roman" w:cs="Times New Roman"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25"/>
  </w:num>
  <w:num w:numId="8">
    <w:abstractNumId w:val="30"/>
  </w:num>
  <w:num w:numId="9">
    <w:abstractNumId w:val="33"/>
  </w:num>
  <w:num w:numId="10">
    <w:abstractNumId w:val="13"/>
  </w:num>
  <w:num w:numId="11">
    <w:abstractNumId w:val="34"/>
  </w:num>
  <w:num w:numId="12">
    <w:abstractNumId w:val="12"/>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9"/>
    <w:lvlOverride w:ilvl="1">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15"/>
  </w:num>
  <w:num w:numId="22">
    <w:abstractNumId w:val="35"/>
  </w:num>
  <w:num w:numId="23">
    <w:abstractNumId w:val="38"/>
  </w:num>
  <w:num w:numId="24">
    <w:abstractNumId w:val="22"/>
  </w:num>
  <w:num w:numId="25">
    <w:abstractNumId w:val="6"/>
  </w:num>
  <w:num w:numId="26">
    <w:abstractNumId w:val="7"/>
  </w:num>
  <w:num w:numId="27">
    <w:abstractNumId w:val="17"/>
  </w:num>
  <w:num w:numId="28">
    <w:abstractNumId w:val="8"/>
  </w:num>
  <w:num w:numId="29">
    <w:abstractNumId w:val="19"/>
  </w:num>
  <w:num w:numId="30">
    <w:abstractNumId w:val="21"/>
  </w:num>
  <w:num w:numId="31">
    <w:abstractNumId w:val="28"/>
  </w:num>
  <w:num w:numId="32">
    <w:abstractNumId w:val="23"/>
  </w:num>
  <w:num w:numId="33">
    <w:abstractNumId w:val="14"/>
  </w:num>
  <w:num w:numId="34">
    <w:abstractNumId w:val="29"/>
  </w:num>
  <w:num w:numId="35">
    <w:abstractNumId w:val="2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7">
    <w:abstractNumId w:val="36"/>
  </w:num>
  <w:num w:numId="38">
    <w:abstractNumId w:val="20"/>
  </w:num>
  <w:num w:numId="39">
    <w:abstractNumId w:val="10"/>
  </w:num>
  <w:num w:numId="40">
    <w:abstractNumId w:val="11"/>
  </w:num>
  <w:num w:numId="41">
    <w:abstractNumId w:val="25"/>
  </w:num>
  <w:num w:numId="42">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grammar="clean"/>
  <w:defaultTabStop w:val="720"/>
  <w:drawingGridHorizontalSpacing w:val="13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5E"/>
    <w:rsid w:val="00000B22"/>
    <w:rsid w:val="0000161D"/>
    <w:rsid w:val="00001A5C"/>
    <w:rsid w:val="0000200F"/>
    <w:rsid w:val="00002613"/>
    <w:rsid w:val="00002A01"/>
    <w:rsid w:val="00002BCB"/>
    <w:rsid w:val="00003F88"/>
    <w:rsid w:val="000056DC"/>
    <w:rsid w:val="0000574D"/>
    <w:rsid w:val="00005756"/>
    <w:rsid w:val="00007376"/>
    <w:rsid w:val="00007D1B"/>
    <w:rsid w:val="000104AE"/>
    <w:rsid w:val="00010BCD"/>
    <w:rsid w:val="00010FA9"/>
    <w:rsid w:val="000117AC"/>
    <w:rsid w:val="000117C9"/>
    <w:rsid w:val="000120A6"/>
    <w:rsid w:val="000121D6"/>
    <w:rsid w:val="00012F1F"/>
    <w:rsid w:val="000142E8"/>
    <w:rsid w:val="0001449E"/>
    <w:rsid w:val="00014555"/>
    <w:rsid w:val="00014A97"/>
    <w:rsid w:val="000150AB"/>
    <w:rsid w:val="00015567"/>
    <w:rsid w:val="000155A3"/>
    <w:rsid w:val="000156FC"/>
    <w:rsid w:val="00015DE0"/>
    <w:rsid w:val="000164A8"/>
    <w:rsid w:val="0001714E"/>
    <w:rsid w:val="00017390"/>
    <w:rsid w:val="000173A0"/>
    <w:rsid w:val="000175B3"/>
    <w:rsid w:val="00017758"/>
    <w:rsid w:val="0001787F"/>
    <w:rsid w:val="00017CE8"/>
    <w:rsid w:val="00017D84"/>
    <w:rsid w:val="000206B6"/>
    <w:rsid w:val="00021654"/>
    <w:rsid w:val="00021FD5"/>
    <w:rsid w:val="0002263C"/>
    <w:rsid w:val="00022ABE"/>
    <w:rsid w:val="00023DD3"/>
    <w:rsid w:val="000243CC"/>
    <w:rsid w:val="00024AFE"/>
    <w:rsid w:val="00024EC7"/>
    <w:rsid w:val="00025F78"/>
    <w:rsid w:val="00026A07"/>
    <w:rsid w:val="00027013"/>
    <w:rsid w:val="0002752E"/>
    <w:rsid w:val="00027BBE"/>
    <w:rsid w:val="00027C53"/>
    <w:rsid w:val="00030621"/>
    <w:rsid w:val="00031C05"/>
    <w:rsid w:val="00031E22"/>
    <w:rsid w:val="00032545"/>
    <w:rsid w:val="00032BE1"/>
    <w:rsid w:val="000354EA"/>
    <w:rsid w:val="0003634A"/>
    <w:rsid w:val="00036B65"/>
    <w:rsid w:val="00037FB4"/>
    <w:rsid w:val="00040167"/>
    <w:rsid w:val="00040518"/>
    <w:rsid w:val="00040607"/>
    <w:rsid w:val="00040B96"/>
    <w:rsid w:val="00041BDE"/>
    <w:rsid w:val="00041F20"/>
    <w:rsid w:val="00043509"/>
    <w:rsid w:val="000437B5"/>
    <w:rsid w:val="000448B7"/>
    <w:rsid w:val="00047A5C"/>
    <w:rsid w:val="00047B89"/>
    <w:rsid w:val="00050BCE"/>
    <w:rsid w:val="00051063"/>
    <w:rsid w:val="000517B4"/>
    <w:rsid w:val="000517CE"/>
    <w:rsid w:val="00051806"/>
    <w:rsid w:val="000523AA"/>
    <w:rsid w:val="00052CC2"/>
    <w:rsid w:val="000530C0"/>
    <w:rsid w:val="000534B5"/>
    <w:rsid w:val="000546C2"/>
    <w:rsid w:val="00055335"/>
    <w:rsid w:val="000562E3"/>
    <w:rsid w:val="0005749D"/>
    <w:rsid w:val="00057523"/>
    <w:rsid w:val="0005767B"/>
    <w:rsid w:val="00060883"/>
    <w:rsid w:val="00061559"/>
    <w:rsid w:val="00061C5C"/>
    <w:rsid w:val="00062016"/>
    <w:rsid w:val="00062468"/>
    <w:rsid w:val="000624F6"/>
    <w:rsid w:val="00063A36"/>
    <w:rsid w:val="00064D81"/>
    <w:rsid w:val="00064E22"/>
    <w:rsid w:val="00064FAE"/>
    <w:rsid w:val="000663D5"/>
    <w:rsid w:val="0006765E"/>
    <w:rsid w:val="00067EC7"/>
    <w:rsid w:val="000702CC"/>
    <w:rsid w:val="000708FE"/>
    <w:rsid w:val="000713E5"/>
    <w:rsid w:val="000716C8"/>
    <w:rsid w:val="00071CF6"/>
    <w:rsid w:val="00073511"/>
    <w:rsid w:val="000735D8"/>
    <w:rsid w:val="0007367E"/>
    <w:rsid w:val="000736EF"/>
    <w:rsid w:val="00074071"/>
    <w:rsid w:val="00074201"/>
    <w:rsid w:val="00075F19"/>
    <w:rsid w:val="00076889"/>
    <w:rsid w:val="0007693E"/>
    <w:rsid w:val="00076DFF"/>
    <w:rsid w:val="00077026"/>
    <w:rsid w:val="0007787A"/>
    <w:rsid w:val="00077C8B"/>
    <w:rsid w:val="00080399"/>
    <w:rsid w:val="0008085D"/>
    <w:rsid w:val="00080F35"/>
    <w:rsid w:val="0008110A"/>
    <w:rsid w:val="000814EE"/>
    <w:rsid w:val="0008186F"/>
    <w:rsid w:val="000825FF"/>
    <w:rsid w:val="00083BB0"/>
    <w:rsid w:val="00083F31"/>
    <w:rsid w:val="000841BA"/>
    <w:rsid w:val="00084651"/>
    <w:rsid w:val="00084B31"/>
    <w:rsid w:val="0008523D"/>
    <w:rsid w:val="00085AE7"/>
    <w:rsid w:val="00085C2A"/>
    <w:rsid w:val="00085F57"/>
    <w:rsid w:val="0008655A"/>
    <w:rsid w:val="0008655B"/>
    <w:rsid w:val="000867FD"/>
    <w:rsid w:val="00086A91"/>
    <w:rsid w:val="00086BDC"/>
    <w:rsid w:val="000876E7"/>
    <w:rsid w:val="000902D8"/>
    <w:rsid w:val="00090C65"/>
    <w:rsid w:val="000914B5"/>
    <w:rsid w:val="00091C83"/>
    <w:rsid w:val="0009285F"/>
    <w:rsid w:val="000932B7"/>
    <w:rsid w:val="00094522"/>
    <w:rsid w:val="0009468C"/>
    <w:rsid w:val="00094BDB"/>
    <w:rsid w:val="00094DE9"/>
    <w:rsid w:val="00094EDE"/>
    <w:rsid w:val="00094F8A"/>
    <w:rsid w:val="0009540E"/>
    <w:rsid w:val="000975B8"/>
    <w:rsid w:val="00097C30"/>
    <w:rsid w:val="000A1411"/>
    <w:rsid w:val="000A146A"/>
    <w:rsid w:val="000A1C72"/>
    <w:rsid w:val="000A2194"/>
    <w:rsid w:val="000A288F"/>
    <w:rsid w:val="000A3400"/>
    <w:rsid w:val="000A46E2"/>
    <w:rsid w:val="000A4AD8"/>
    <w:rsid w:val="000A52CA"/>
    <w:rsid w:val="000A5885"/>
    <w:rsid w:val="000A66C9"/>
    <w:rsid w:val="000A68EB"/>
    <w:rsid w:val="000A7193"/>
    <w:rsid w:val="000B0351"/>
    <w:rsid w:val="000B0ABD"/>
    <w:rsid w:val="000B0C69"/>
    <w:rsid w:val="000B1372"/>
    <w:rsid w:val="000B1637"/>
    <w:rsid w:val="000B1BBB"/>
    <w:rsid w:val="000B1E5D"/>
    <w:rsid w:val="000B2032"/>
    <w:rsid w:val="000B37A1"/>
    <w:rsid w:val="000B48D5"/>
    <w:rsid w:val="000B4B39"/>
    <w:rsid w:val="000B51C9"/>
    <w:rsid w:val="000B565D"/>
    <w:rsid w:val="000B570D"/>
    <w:rsid w:val="000C0385"/>
    <w:rsid w:val="000C072C"/>
    <w:rsid w:val="000C079C"/>
    <w:rsid w:val="000C0925"/>
    <w:rsid w:val="000C0C0F"/>
    <w:rsid w:val="000C0E19"/>
    <w:rsid w:val="000C1ED0"/>
    <w:rsid w:val="000C2325"/>
    <w:rsid w:val="000C28ED"/>
    <w:rsid w:val="000C2D47"/>
    <w:rsid w:val="000C3663"/>
    <w:rsid w:val="000C3989"/>
    <w:rsid w:val="000C3E78"/>
    <w:rsid w:val="000C4F42"/>
    <w:rsid w:val="000C5751"/>
    <w:rsid w:val="000C57A2"/>
    <w:rsid w:val="000C5B8A"/>
    <w:rsid w:val="000C5F24"/>
    <w:rsid w:val="000C60C9"/>
    <w:rsid w:val="000C62B5"/>
    <w:rsid w:val="000C75D9"/>
    <w:rsid w:val="000D0086"/>
    <w:rsid w:val="000D00FB"/>
    <w:rsid w:val="000D028C"/>
    <w:rsid w:val="000D0B16"/>
    <w:rsid w:val="000D109D"/>
    <w:rsid w:val="000D16DA"/>
    <w:rsid w:val="000D241E"/>
    <w:rsid w:val="000D25D0"/>
    <w:rsid w:val="000D2916"/>
    <w:rsid w:val="000D2A9B"/>
    <w:rsid w:val="000D2BC1"/>
    <w:rsid w:val="000D35D2"/>
    <w:rsid w:val="000D432F"/>
    <w:rsid w:val="000D4C5F"/>
    <w:rsid w:val="000D4F29"/>
    <w:rsid w:val="000D6A4F"/>
    <w:rsid w:val="000D7163"/>
    <w:rsid w:val="000D7D4F"/>
    <w:rsid w:val="000E0203"/>
    <w:rsid w:val="000E0566"/>
    <w:rsid w:val="000E056E"/>
    <w:rsid w:val="000E07C1"/>
    <w:rsid w:val="000E13F9"/>
    <w:rsid w:val="000E14AB"/>
    <w:rsid w:val="000E167A"/>
    <w:rsid w:val="000E3106"/>
    <w:rsid w:val="000E3293"/>
    <w:rsid w:val="000E3C50"/>
    <w:rsid w:val="000E5A49"/>
    <w:rsid w:val="000E5D0C"/>
    <w:rsid w:val="000E6324"/>
    <w:rsid w:val="000E682B"/>
    <w:rsid w:val="000E7295"/>
    <w:rsid w:val="000F001D"/>
    <w:rsid w:val="000F0C95"/>
    <w:rsid w:val="000F1296"/>
    <w:rsid w:val="000F1595"/>
    <w:rsid w:val="000F18FE"/>
    <w:rsid w:val="000F24F3"/>
    <w:rsid w:val="000F32C7"/>
    <w:rsid w:val="000F3821"/>
    <w:rsid w:val="000F3ECE"/>
    <w:rsid w:val="000F5B4A"/>
    <w:rsid w:val="000F5D4C"/>
    <w:rsid w:val="000F5FE7"/>
    <w:rsid w:val="000F645A"/>
    <w:rsid w:val="000F6D4D"/>
    <w:rsid w:val="000F7213"/>
    <w:rsid w:val="000F7D09"/>
    <w:rsid w:val="00100D85"/>
    <w:rsid w:val="00101357"/>
    <w:rsid w:val="00101585"/>
    <w:rsid w:val="0010188C"/>
    <w:rsid w:val="00102273"/>
    <w:rsid w:val="001036E0"/>
    <w:rsid w:val="00103DCF"/>
    <w:rsid w:val="0010435C"/>
    <w:rsid w:val="00104660"/>
    <w:rsid w:val="00104752"/>
    <w:rsid w:val="00104DB4"/>
    <w:rsid w:val="001052A4"/>
    <w:rsid w:val="00105850"/>
    <w:rsid w:val="00106413"/>
    <w:rsid w:val="00106C6C"/>
    <w:rsid w:val="00106F58"/>
    <w:rsid w:val="00106FCE"/>
    <w:rsid w:val="00107573"/>
    <w:rsid w:val="00107CA7"/>
    <w:rsid w:val="001100E7"/>
    <w:rsid w:val="00110386"/>
    <w:rsid w:val="0011085F"/>
    <w:rsid w:val="00110CBA"/>
    <w:rsid w:val="00111391"/>
    <w:rsid w:val="001115BA"/>
    <w:rsid w:val="00111EDB"/>
    <w:rsid w:val="001121CE"/>
    <w:rsid w:val="00112A36"/>
    <w:rsid w:val="001134D1"/>
    <w:rsid w:val="0011381C"/>
    <w:rsid w:val="001142B1"/>
    <w:rsid w:val="00114BA4"/>
    <w:rsid w:val="001156F7"/>
    <w:rsid w:val="00116281"/>
    <w:rsid w:val="0011657B"/>
    <w:rsid w:val="00116748"/>
    <w:rsid w:val="00116F19"/>
    <w:rsid w:val="00117CC8"/>
    <w:rsid w:val="001205CD"/>
    <w:rsid w:val="00121351"/>
    <w:rsid w:val="001218CC"/>
    <w:rsid w:val="00122160"/>
    <w:rsid w:val="00122706"/>
    <w:rsid w:val="00122D1C"/>
    <w:rsid w:val="00123948"/>
    <w:rsid w:val="001247CF"/>
    <w:rsid w:val="00124A02"/>
    <w:rsid w:val="00124D49"/>
    <w:rsid w:val="001256A6"/>
    <w:rsid w:val="001257B5"/>
    <w:rsid w:val="00125C87"/>
    <w:rsid w:val="00125CEA"/>
    <w:rsid w:val="001303A7"/>
    <w:rsid w:val="001305E2"/>
    <w:rsid w:val="001306A5"/>
    <w:rsid w:val="00130815"/>
    <w:rsid w:val="001313B1"/>
    <w:rsid w:val="001315C3"/>
    <w:rsid w:val="00131F69"/>
    <w:rsid w:val="001325C6"/>
    <w:rsid w:val="00133773"/>
    <w:rsid w:val="00133F38"/>
    <w:rsid w:val="0013458C"/>
    <w:rsid w:val="001353AD"/>
    <w:rsid w:val="0013548D"/>
    <w:rsid w:val="001354B4"/>
    <w:rsid w:val="00135B44"/>
    <w:rsid w:val="00135D82"/>
    <w:rsid w:val="0013646B"/>
    <w:rsid w:val="00136AB3"/>
    <w:rsid w:val="00140475"/>
    <w:rsid w:val="0014062D"/>
    <w:rsid w:val="00140851"/>
    <w:rsid w:val="001408AE"/>
    <w:rsid w:val="001409CF"/>
    <w:rsid w:val="00141722"/>
    <w:rsid w:val="00141CD0"/>
    <w:rsid w:val="00141E75"/>
    <w:rsid w:val="001428CF"/>
    <w:rsid w:val="00143662"/>
    <w:rsid w:val="001448FC"/>
    <w:rsid w:val="0014495A"/>
    <w:rsid w:val="00145A65"/>
    <w:rsid w:val="00146000"/>
    <w:rsid w:val="00147A9A"/>
    <w:rsid w:val="00147EA7"/>
    <w:rsid w:val="001505F2"/>
    <w:rsid w:val="00151556"/>
    <w:rsid w:val="00152880"/>
    <w:rsid w:val="00152D00"/>
    <w:rsid w:val="0015338E"/>
    <w:rsid w:val="00153B80"/>
    <w:rsid w:val="0015452A"/>
    <w:rsid w:val="001548F7"/>
    <w:rsid w:val="001560B3"/>
    <w:rsid w:val="001568E9"/>
    <w:rsid w:val="00156B3A"/>
    <w:rsid w:val="00157A6F"/>
    <w:rsid w:val="00157CE1"/>
    <w:rsid w:val="0016071C"/>
    <w:rsid w:val="00160965"/>
    <w:rsid w:val="00160BFB"/>
    <w:rsid w:val="00160E3B"/>
    <w:rsid w:val="00160F0F"/>
    <w:rsid w:val="001611BC"/>
    <w:rsid w:val="00161FAB"/>
    <w:rsid w:val="00162A8F"/>
    <w:rsid w:val="00162AEF"/>
    <w:rsid w:val="0016312A"/>
    <w:rsid w:val="00163F9B"/>
    <w:rsid w:val="00164015"/>
    <w:rsid w:val="00164038"/>
    <w:rsid w:val="00165869"/>
    <w:rsid w:val="001659EA"/>
    <w:rsid w:val="00165E12"/>
    <w:rsid w:val="001669AB"/>
    <w:rsid w:val="00166B30"/>
    <w:rsid w:val="00166B56"/>
    <w:rsid w:val="00166F95"/>
    <w:rsid w:val="00167BBA"/>
    <w:rsid w:val="001701CD"/>
    <w:rsid w:val="00171195"/>
    <w:rsid w:val="0017165A"/>
    <w:rsid w:val="00171703"/>
    <w:rsid w:val="00171BC2"/>
    <w:rsid w:val="00172A27"/>
    <w:rsid w:val="00172B10"/>
    <w:rsid w:val="00174132"/>
    <w:rsid w:val="001745F6"/>
    <w:rsid w:val="001748E8"/>
    <w:rsid w:val="0017579E"/>
    <w:rsid w:val="00175FF6"/>
    <w:rsid w:val="00176474"/>
    <w:rsid w:val="001766A4"/>
    <w:rsid w:val="001767A1"/>
    <w:rsid w:val="0017790A"/>
    <w:rsid w:val="001802A0"/>
    <w:rsid w:val="001804C9"/>
    <w:rsid w:val="001804ED"/>
    <w:rsid w:val="00180B77"/>
    <w:rsid w:val="00180E67"/>
    <w:rsid w:val="00180FA6"/>
    <w:rsid w:val="001810EE"/>
    <w:rsid w:val="001811F5"/>
    <w:rsid w:val="00181F56"/>
    <w:rsid w:val="00182CF1"/>
    <w:rsid w:val="00182FA8"/>
    <w:rsid w:val="001835B5"/>
    <w:rsid w:val="00183680"/>
    <w:rsid w:val="00183D6F"/>
    <w:rsid w:val="00184790"/>
    <w:rsid w:val="00185C3B"/>
    <w:rsid w:val="00186133"/>
    <w:rsid w:val="001863BE"/>
    <w:rsid w:val="00186DFA"/>
    <w:rsid w:val="00187502"/>
    <w:rsid w:val="00187D77"/>
    <w:rsid w:val="00190152"/>
    <w:rsid w:val="0019216F"/>
    <w:rsid w:val="001929C1"/>
    <w:rsid w:val="00192ECD"/>
    <w:rsid w:val="00192FD5"/>
    <w:rsid w:val="0019314A"/>
    <w:rsid w:val="001936AE"/>
    <w:rsid w:val="00193AD0"/>
    <w:rsid w:val="00193F2D"/>
    <w:rsid w:val="00193F5F"/>
    <w:rsid w:val="001947C3"/>
    <w:rsid w:val="001954D1"/>
    <w:rsid w:val="001957E4"/>
    <w:rsid w:val="00195D5F"/>
    <w:rsid w:val="0019654E"/>
    <w:rsid w:val="00196AFF"/>
    <w:rsid w:val="00196C28"/>
    <w:rsid w:val="00197010"/>
    <w:rsid w:val="0019755E"/>
    <w:rsid w:val="001A06D8"/>
    <w:rsid w:val="001A08F5"/>
    <w:rsid w:val="001A0B67"/>
    <w:rsid w:val="001A20C0"/>
    <w:rsid w:val="001A3D39"/>
    <w:rsid w:val="001A4CEC"/>
    <w:rsid w:val="001A55D7"/>
    <w:rsid w:val="001A5C72"/>
    <w:rsid w:val="001A636D"/>
    <w:rsid w:val="001A6470"/>
    <w:rsid w:val="001A67A9"/>
    <w:rsid w:val="001A6E76"/>
    <w:rsid w:val="001A7311"/>
    <w:rsid w:val="001A73A0"/>
    <w:rsid w:val="001A7AC1"/>
    <w:rsid w:val="001B0928"/>
    <w:rsid w:val="001B0B3E"/>
    <w:rsid w:val="001B1381"/>
    <w:rsid w:val="001B195A"/>
    <w:rsid w:val="001B1B0C"/>
    <w:rsid w:val="001B1EA6"/>
    <w:rsid w:val="001B2502"/>
    <w:rsid w:val="001B2FE5"/>
    <w:rsid w:val="001B32D0"/>
    <w:rsid w:val="001B330B"/>
    <w:rsid w:val="001B3BB1"/>
    <w:rsid w:val="001B3C18"/>
    <w:rsid w:val="001B3E81"/>
    <w:rsid w:val="001B44C0"/>
    <w:rsid w:val="001B4D68"/>
    <w:rsid w:val="001B57A8"/>
    <w:rsid w:val="001B59D9"/>
    <w:rsid w:val="001B6D15"/>
    <w:rsid w:val="001B79B4"/>
    <w:rsid w:val="001B7DF9"/>
    <w:rsid w:val="001C0FEB"/>
    <w:rsid w:val="001C114C"/>
    <w:rsid w:val="001C1C92"/>
    <w:rsid w:val="001C2DBB"/>
    <w:rsid w:val="001C3AA3"/>
    <w:rsid w:val="001C4746"/>
    <w:rsid w:val="001C4A5B"/>
    <w:rsid w:val="001C56C3"/>
    <w:rsid w:val="001C5769"/>
    <w:rsid w:val="001C5993"/>
    <w:rsid w:val="001C5CF3"/>
    <w:rsid w:val="001C6E00"/>
    <w:rsid w:val="001C6FBA"/>
    <w:rsid w:val="001D048F"/>
    <w:rsid w:val="001D0F87"/>
    <w:rsid w:val="001D0FDC"/>
    <w:rsid w:val="001D121A"/>
    <w:rsid w:val="001D1552"/>
    <w:rsid w:val="001D29BE"/>
    <w:rsid w:val="001D2E2E"/>
    <w:rsid w:val="001D3013"/>
    <w:rsid w:val="001D3360"/>
    <w:rsid w:val="001D3506"/>
    <w:rsid w:val="001D4012"/>
    <w:rsid w:val="001D46FB"/>
    <w:rsid w:val="001D4BE3"/>
    <w:rsid w:val="001D4FAF"/>
    <w:rsid w:val="001D7949"/>
    <w:rsid w:val="001D7FEB"/>
    <w:rsid w:val="001E0B73"/>
    <w:rsid w:val="001E0D68"/>
    <w:rsid w:val="001E0F71"/>
    <w:rsid w:val="001E15E3"/>
    <w:rsid w:val="001E1712"/>
    <w:rsid w:val="001E1A43"/>
    <w:rsid w:val="001E25BC"/>
    <w:rsid w:val="001E2E36"/>
    <w:rsid w:val="001E2F85"/>
    <w:rsid w:val="001E31C1"/>
    <w:rsid w:val="001E43EF"/>
    <w:rsid w:val="001E44D6"/>
    <w:rsid w:val="001E44FB"/>
    <w:rsid w:val="001E4ADC"/>
    <w:rsid w:val="001E53CB"/>
    <w:rsid w:val="001E67FE"/>
    <w:rsid w:val="001E7DDA"/>
    <w:rsid w:val="001F0224"/>
    <w:rsid w:val="001F03A8"/>
    <w:rsid w:val="001F0406"/>
    <w:rsid w:val="001F12DA"/>
    <w:rsid w:val="001F20FE"/>
    <w:rsid w:val="001F287A"/>
    <w:rsid w:val="001F2907"/>
    <w:rsid w:val="001F3C12"/>
    <w:rsid w:val="001F45A2"/>
    <w:rsid w:val="001F46EE"/>
    <w:rsid w:val="001F54A7"/>
    <w:rsid w:val="001F54E1"/>
    <w:rsid w:val="001F5B72"/>
    <w:rsid w:val="001F633B"/>
    <w:rsid w:val="001F6E19"/>
    <w:rsid w:val="001F7267"/>
    <w:rsid w:val="001F73DC"/>
    <w:rsid w:val="001F787A"/>
    <w:rsid w:val="001F7E4E"/>
    <w:rsid w:val="00202AC8"/>
    <w:rsid w:val="00202B92"/>
    <w:rsid w:val="00202EF9"/>
    <w:rsid w:val="0020329C"/>
    <w:rsid w:val="002049BF"/>
    <w:rsid w:val="00204DCC"/>
    <w:rsid w:val="002056C1"/>
    <w:rsid w:val="00206203"/>
    <w:rsid w:val="0020650E"/>
    <w:rsid w:val="00206769"/>
    <w:rsid w:val="00206C64"/>
    <w:rsid w:val="00207381"/>
    <w:rsid w:val="0021125D"/>
    <w:rsid w:val="002112BC"/>
    <w:rsid w:val="0021149D"/>
    <w:rsid w:val="00211F55"/>
    <w:rsid w:val="00212178"/>
    <w:rsid w:val="00212654"/>
    <w:rsid w:val="002130C4"/>
    <w:rsid w:val="00215947"/>
    <w:rsid w:val="0021713E"/>
    <w:rsid w:val="00220033"/>
    <w:rsid w:val="002206F2"/>
    <w:rsid w:val="0022126A"/>
    <w:rsid w:val="00221407"/>
    <w:rsid w:val="00223C14"/>
    <w:rsid w:val="00223CB4"/>
    <w:rsid w:val="00225130"/>
    <w:rsid w:val="00225DD0"/>
    <w:rsid w:val="00225DF0"/>
    <w:rsid w:val="00226A5C"/>
    <w:rsid w:val="00226D10"/>
    <w:rsid w:val="00226DBF"/>
    <w:rsid w:val="00227631"/>
    <w:rsid w:val="00227769"/>
    <w:rsid w:val="00227B69"/>
    <w:rsid w:val="00227CC0"/>
    <w:rsid w:val="00230268"/>
    <w:rsid w:val="0023094C"/>
    <w:rsid w:val="00232BBD"/>
    <w:rsid w:val="00232D2B"/>
    <w:rsid w:val="00233AE5"/>
    <w:rsid w:val="002345CB"/>
    <w:rsid w:val="00234C92"/>
    <w:rsid w:val="00235B34"/>
    <w:rsid w:val="00235DC8"/>
    <w:rsid w:val="0023611D"/>
    <w:rsid w:val="002368A0"/>
    <w:rsid w:val="00236F15"/>
    <w:rsid w:val="0023706D"/>
    <w:rsid w:val="00237168"/>
    <w:rsid w:val="0024000F"/>
    <w:rsid w:val="0024002A"/>
    <w:rsid w:val="0024166C"/>
    <w:rsid w:val="002421DD"/>
    <w:rsid w:val="002424AD"/>
    <w:rsid w:val="0024463A"/>
    <w:rsid w:val="00244B9E"/>
    <w:rsid w:val="00245B59"/>
    <w:rsid w:val="00245C91"/>
    <w:rsid w:val="00247326"/>
    <w:rsid w:val="00247F34"/>
    <w:rsid w:val="00250319"/>
    <w:rsid w:val="002512A3"/>
    <w:rsid w:val="002517C8"/>
    <w:rsid w:val="00251FB9"/>
    <w:rsid w:val="00253815"/>
    <w:rsid w:val="00253A85"/>
    <w:rsid w:val="00254D60"/>
    <w:rsid w:val="00254EB6"/>
    <w:rsid w:val="0025528D"/>
    <w:rsid w:val="0025562E"/>
    <w:rsid w:val="00256588"/>
    <w:rsid w:val="00256C12"/>
    <w:rsid w:val="00256F9E"/>
    <w:rsid w:val="00256FED"/>
    <w:rsid w:val="00257824"/>
    <w:rsid w:val="00257B5C"/>
    <w:rsid w:val="00257BEF"/>
    <w:rsid w:val="00260970"/>
    <w:rsid w:val="002612BC"/>
    <w:rsid w:val="002619AC"/>
    <w:rsid w:val="00261AB1"/>
    <w:rsid w:val="00261B21"/>
    <w:rsid w:val="00261DCE"/>
    <w:rsid w:val="00261DD1"/>
    <w:rsid w:val="00262A16"/>
    <w:rsid w:val="00262E6A"/>
    <w:rsid w:val="00263865"/>
    <w:rsid w:val="00263D60"/>
    <w:rsid w:val="00263E68"/>
    <w:rsid w:val="002645BE"/>
    <w:rsid w:val="0026461A"/>
    <w:rsid w:val="00264845"/>
    <w:rsid w:val="0026499B"/>
    <w:rsid w:val="00264A7E"/>
    <w:rsid w:val="00265494"/>
    <w:rsid w:val="00266AAE"/>
    <w:rsid w:val="00267B1E"/>
    <w:rsid w:val="00267C95"/>
    <w:rsid w:val="00270489"/>
    <w:rsid w:val="00270590"/>
    <w:rsid w:val="00270DE2"/>
    <w:rsid w:val="00271D8B"/>
    <w:rsid w:val="00272369"/>
    <w:rsid w:val="002723A3"/>
    <w:rsid w:val="00272C23"/>
    <w:rsid w:val="00272D4E"/>
    <w:rsid w:val="00272FC8"/>
    <w:rsid w:val="0027328E"/>
    <w:rsid w:val="00273495"/>
    <w:rsid w:val="00274043"/>
    <w:rsid w:val="002740DE"/>
    <w:rsid w:val="00274383"/>
    <w:rsid w:val="002747E7"/>
    <w:rsid w:val="0027618F"/>
    <w:rsid w:val="00276CD1"/>
    <w:rsid w:val="002773A2"/>
    <w:rsid w:val="002801A4"/>
    <w:rsid w:val="00280CE0"/>
    <w:rsid w:val="00282FDB"/>
    <w:rsid w:val="00283176"/>
    <w:rsid w:val="002832B5"/>
    <w:rsid w:val="00285509"/>
    <w:rsid w:val="00285759"/>
    <w:rsid w:val="0028692C"/>
    <w:rsid w:val="0028799D"/>
    <w:rsid w:val="00287A29"/>
    <w:rsid w:val="002901C9"/>
    <w:rsid w:val="0029036D"/>
    <w:rsid w:val="00290376"/>
    <w:rsid w:val="00292105"/>
    <w:rsid w:val="0029232B"/>
    <w:rsid w:val="0029265B"/>
    <w:rsid w:val="0029303C"/>
    <w:rsid w:val="00293C26"/>
    <w:rsid w:val="0029431E"/>
    <w:rsid w:val="0029485C"/>
    <w:rsid w:val="00294D07"/>
    <w:rsid w:val="00294D9A"/>
    <w:rsid w:val="00294DB0"/>
    <w:rsid w:val="00295047"/>
    <w:rsid w:val="002952C3"/>
    <w:rsid w:val="00296306"/>
    <w:rsid w:val="00297AB8"/>
    <w:rsid w:val="002A0019"/>
    <w:rsid w:val="002A0852"/>
    <w:rsid w:val="002A162A"/>
    <w:rsid w:val="002A29A7"/>
    <w:rsid w:val="002A2B4F"/>
    <w:rsid w:val="002A2C8F"/>
    <w:rsid w:val="002A3300"/>
    <w:rsid w:val="002A34B3"/>
    <w:rsid w:val="002A35EA"/>
    <w:rsid w:val="002A50DF"/>
    <w:rsid w:val="002A5529"/>
    <w:rsid w:val="002A5B05"/>
    <w:rsid w:val="002A5E75"/>
    <w:rsid w:val="002A633E"/>
    <w:rsid w:val="002A6E52"/>
    <w:rsid w:val="002A7000"/>
    <w:rsid w:val="002A72AA"/>
    <w:rsid w:val="002A789A"/>
    <w:rsid w:val="002B07D6"/>
    <w:rsid w:val="002B08D7"/>
    <w:rsid w:val="002B097F"/>
    <w:rsid w:val="002B0B0F"/>
    <w:rsid w:val="002B0FD8"/>
    <w:rsid w:val="002B1483"/>
    <w:rsid w:val="002B185E"/>
    <w:rsid w:val="002B18A7"/>
    <w:rsid w:val="002B1B0A"/>
    <w:rsid w:val="002B225E"/>
    <w:rsid w:val="002B24A9"/>
    <w:rsid w:val="002B27A3"/>
    <w:rsid w:val="002B2D9F"/>
    <w:rsid w:val="002B30E1"/>
    <w:rsid w:val="002B3AC2"/>
    <w:rsid w:val="002B48E9"/>
    <w:rsid w:val="002B4BBB"/>
    <w:rsid w:val="002B5A1E"/>
    <w:rsid w:val="002B5BE0"/>
    <w:rsid w:val="002B5D5F"/>
    <w:rsid w:val="002B5EC6"/>
    <w:rsid w:val="002B6525"/>
    <w:rsid w:val="002B6C4D"/>
    <w:rsid w:val="002B6ED3"/>
    <w:rsid w:val="002B7D39"/>
    <w:rsid w:val="002B7F8B"/>
    <w:rsid w:val="002C041B"/>
    <w:rsid w:val="002C06E3"/>
    <w:rsid w:val="002C178D"/>
    <w:rsid w:val="002C1997"/>
    <w:rsid w:val="002C37DB"/>
    <w:rsid w:val="002C4BF6"/>
    <w:rsid w:val="002C6C05"/>
    <w:rsid w:val="002C7186"/>
    <w:rsid w:val="002C76C3"/>
    <w:rsid w:val="002C776A"/>
    <w:rsid w:val="002C7778"/>
    <w:rsid w:val="002C7936"/>
    <w:rsid w:val="002C7AA9"/>
    <w:rsid w:val="002D0AAC"/>
    <w:rsid w:val="002D0EB3"/>
    <w:rsid w:val="002D1124"/>
    <w:rsid w:val="002D16D2"/>
    <w:rsid w:val="002D2AD0"/>
    <w:rsid w:val="002D33B9"/>
    <w:rsid w:val="002D37C9"/>
    <w:rsid w:val="002D41D2"/>
    <w:rsid w:val="002D57BB"/>
    <w:rsid w:val="002D5A06"/>
    <w:rsid w:val="002D60C8"/>
    <w:rsid w:val="002D6B47"/>
    <w:rsid w:val="002D74D4"/>
    <w:rsid w:val="002D7971"/>
    <w:rsid w:val="002D79D4"/>
    <w:rsid w:val="002D7A28"/>
    <w:rsid w:val="002E03D3"/>
    <w:rsid w:val="002E0E4A"/>
    <w:rsid w:val="002E12B1"/>
    <w:rsid w:val="002E28FC"/>
    <w:rsid w:val="002E3009"/>
    <w:rsid w:val="002E3538"/>
    <w:rsid w:val="002E38FF"/>
    <w:rsid w:val="002E3CFA"/>
    <w:rsid w:val="002E6623"/>
    <w:rsid w:val="002E6E95"/>
    <w:rsid w:val="002E7391"/>
    <w:rsid w:val="002E7782"/>
    <w:rsid w:val="002E7E77"/>
    <w:rsid w:val="002F0A57"/>
    <w:rsid w:val="002F2070"/>
    <w:rsid w:val="002F2B7C"/>
    <w:rsid w:val="002F31A9"/>
    <w:rsid w:val="002F3AC7"/>
    <w:rsid w:val="002F403F"/>
    <w:rsid w:val="002F4EC8"/>
    <w:rsid w:val="002F56E0"/>
    <w:rsid w:val="002F692E"/>
    <w:rsid w:val="002F749B"/>
    <w:rsid w:val="002F75CE"/>
    <w:rsid w:val="002F7649"/>
    <w:rsid w:val="002F76B1"/>
    <w:rsid w:val="002F798D"/>
    <w:rsid w:val="002F7D02"/>
    <w:rsid w:val="003002C7"/>
    <w:rsid w:val="0030085C"/>
    <w:rsid w:val="0030103C"/>
    <w:rsid w:val="00301C59"/>
    <w:rsid w:val="00302096"/>
    <w:rsid w:val="00302B5E"/>
    <w:rsid w:val="0030574A"/>
    <w:rsid w:val="003064AE"/>
    <w:rsid w:val="00306A61"/>
    <w:rsid w:val="00306E34"/>
    <w:rsid w:val="0030753C"/>
    <w:rsid w:val="00307E63"/>
    <w:rsid w:val="00307EDE"/>
    <w:rsid w:val="00310390"/>
    <w:rsid w:val="003110AC"/>
    <w:rsid w:val="003113D1"/>
    <w:rsid w:val="0031171E"/>
    <w:rsid w:val="00312403"/>
    <w:rsid w:val="00313258"/>
    <w:rsid w:val="00313261"/>
    <w:rsid w:val="003137B8"/>
    <w:rsid w:val="00313FD9"/>
    <w:rsid w:val="003141DB"/>
    <w:rsid w:val="0031420E"/>
    <w:rsid w:val="00314CAB"/>
    <w:rsid w:val="003152FE"/>
    <w:rsid w:val="00316350"/>
    <w:rsid w:val="00316409"/>
    <w:rsid w:val="00316833"/>
    <w:rsid w:val="00316A17"/>
    <w:rsid w:val="00317146"/>
    <w:rsid w:val="00317EA1"/>
    <w:rsid w:val="0032000C"/>
    <w:rsid w:val="003203E2"/>
    <w:rsid w:val="00320589"/>
    <w:rsid w:val="00320F24"/>
    <w:rsid w:val="00321EE8"/>
    <w:rsid w:val="00321F8C"/>
    <w:rsid w:val="0032398D"/>
    <w:rsid w:val="00323A62"/>
    <w:rsid w:val="003240EF"/>
    <w:rsid w:val="00324277"/>
    <w:rsid w:val="00324C2B"/>
    <w:rsid w:val="003252F7"/>
    <w:rsid w:val="0032541A"/>
    <w:rsid w:val="003257E7"/>
    <w:rsid w:val="00325C91"/>
    <w:rsid w:val="00327650"/>
    <w:rsid w:val="003276EA"/>
    <w:rsid w:val="00327A14"/>
    <w:rsid w:val="003318B0"/>
    <w:rsid w:val="0033260F"/>
    <w:rsid w:val="003326CD"/>
    <w:rsid w:val="003332C1"/>
    <w:rsid w:val="003355BE"/>
    <w:rsid w:val="00335AAA"/>
    <w:rsid w:val="003366A9"/>
    <w:rsid w:val="0033767C"/>
    <w:rsid w:val="00340BB7"/>
    <w:rsid w:val="00340DC7"/>
    <w:rsid w:val="00340E32"/>
    <w:rsid w:val="00341884"/>
    <w:rsid w:val="00341E3F"/>
    <w:rsid w:val="00343835"/>
    <w:rsid w:val="00343A76"/>
    <w:rsid w:val="00343CE8"/>
    <w:rsid w:val="00344723"/>
    <w:rsid w:val="003448E2"/>
    <w:rsid w:val="003454B0"/>
    <w:rsid w:val="003467EB"/>
    <w:rsid w:val="0034725E"/>
    <w:rsid w:val="00347433"/>
    <w:rsid w:val="0034795E"/>
    <w:rsid w:val="00347B4F"/>
    <w:rsid w:val="00350612"/>
    <w:rsid w:val="00350C0B"/>
    <w:rsid w:val="003511A9"/>
    <w:rsid w:val="00351DD4"/>
    <w:rsid w:val="00352152"/>
    <w:rsid w:val="00352BE2"/>
    <w:rsid w:val="0035323F"/>
    <w:rsid w:val="0035326B"/>
    <w:rsid w:val="003543D2"/>
    <w:rsid w:val="00354756"/>
    <w:rsid w:val="0035598E"/>
    <w:rsid w:val="00355EDB"/>
    <w:rsid w:val="003561AB"/>
    <w:rsid w:val="00356294"/>
    <w:rsid w:val="003606B3"/>
    <w:rsid w:val="00360999"/>
    <w:rsid w:val="0036152A"/>
    <w:rsid w:val="00362081"/>
    <w:rsid w:val="00362164"/>
    <w:rsid w:val="0036252B"/>
    <w:rsid w:val="003626B7"/>
    <w:rsid w:val="003630BB"/>
    <w:rsid w:val="0036382B"/>
    <w:rsid w:val="00363D66"/>
    <w:rsid w:val="00363E03"/>
    <w:rsid w:val="0036482D"/>
    <w:rsid w:val="00366380"/>
    <w:rsid w:val="0036719E"/>
    <w:rsid w:val="00367730"/>
    <w:rsid w:val="00370066"/>
    <w:rsid w:val="0037149C"/>
    <w:rsid w:val="00371595"/>
    <w:rsid w:val="00371872"/>
    <w:rsid w:val="00372360"/>
    <w:rsid w:val="00372735"/>
    <w:rsid w:val="00372808"/>
    <w:rsid w:val="00372D62"/>
    <w:rsid w:val="00372EBB"/>
    <w:rsid w:val="00373C49"/>
    <w:rsid w:val="0037434D"/>
    <w:rsid w:val="003749EE"/>
    <w:rsid w:val="0037505B"/>
    <w:rsid w:val="00375621"/>
    <w:rsid w:val="00375942"/>
    <w:rsid w:val="003762A0"/>
    <w:rsid w:val="0037630C"/>
    <w:rsid w:val="003764EE"/>
    <w:rsid w:val="00376973"/>
    <w:rsid w:val="003770CB"/>
    <w:rsid w:val="00377917"/>
    <w:rsid w:val="00377CA4"/>
    <w:rsid w:val="00377FDB"/>
    <w:rsid w:val="0038075B"/>
    <w:rsid w:val="00380CB9"/>
    <w:rsid w:val="003810DD"/>
    <w:rsid w:val="0038126A"/>
    <w:rsid w:val="00381FD1"/>
    <w:rsid w:val="0038225D"/>
    <w:rsid w:val="003825E1"/>
    <w:rsid w:val="00383266"/>
    <w:rsid w:val="00383856"/>
    <w:rsid w:val="0038397E"/>
    <w:rsid w:val="00383DB0"/>
    <w:rsid w:val="00383F1C"/>
    <w:rsid w:val="003861DB"/>
    <w:rsid w:val="003865BA"/>
    <w:rsid w:val="003865DB"/>
    <w:rsid w:val="0038690C"/>
    <w:rsid w:val="00391598"/>
    <w:rsid w:val="003924CC"/>
    <w:rsid w:val="00392A1B"/>
    <w:rsid w:val="00392DC7"/>
    <w:rsid w:val="00392F6F"/>
    <w:rsid w:val="003936EC"/>
    <w:rsid w:val="00393740"/>
    <w:rsid w:val="00393EE4"/>
    <w:rsid w:val="00394C15"/>
    <w:rsid w:val="00395199"/>
    <w:rsid w:val="00395529"/>
    <w:rsid w:val="003965F0"/>
    <w:rsid w:val="00397A0D"/>
    <w:rsid w:val="00397F6D"/>
    <w:rsid w:val="003A0438"/>
    <w:rsid w:val="003A10D0"/>
    <w:rsid w:val="003A11F6"/>
    <w:rsid w:val="003A1512"/>
    <w:rsid w:val="003A2C72"/>
    <w:rsid w:val="003A3312"/>
    <w:rsid w:val="003A3667"/>
    <w:rsid w:val="003A49CF"/>
    <w:rsid w:val="003A4D27"/>
    <w:rsid w:val="003A5CEE"/>
    <w:rsid w:val="003A72A2"/>
    <w:rsid w:val="003B1491"/>
    <w:rsid w:val="003B1E2C"/>
    <w:rsid w:val="003B38B6"/>
    <w:rsid w:val="003B449C"/>
    <w:rsid w:val="003B477E"/>
    <w:rsid w:val="003B4E37"/>
    <w:rsid w:val="003B5AB4"/>
    <w:rsid w:val="003B6A82"/>
    <w:rsid w:val="003B6DB9"/>
    <w:rsid w:val="003B71D7"/>
    <w:rsid w:val="003B74E3"/>
    <w:rsid w:val="003C0D99"/>
    <w:rsid w:val="003C1176"/>
    <w:rsid w:val="003C2682"/>
    <w:rsid w:val="003C3B10"/>
    <w:rsid w:val="003C4276"/>
    <w:rsid w:val="003C46D0"/>
    <w:rsid w:val="003C46D6"/>
    <w:rsid w:val="003C4A2E"/>
    <w:rsid w:val="003C53BD"/>
    <w:rsid w:val="003C54EA"/>
    <w:rsid w:val="003C5544"/>
    <w:rsid w:val="003C57AE"/>
    <w:rsid w:val="003C5D60"/>
    <w:rsid w:val="003C6C6F"/>
    <w:rsid w:val="003C75B9"/>
    <w:rsid w:val="003C78D4"/>
    <w:rsid w:val="003C78EA"/>
    <w:rsid w:val="003D00C8"/>
    <w:rsid w:val="003D08BD"/>
    <w:rsid w:val="003D091B"/>
    <w:rsid w:val="003D1827"/>
    <w:rsid w:val="003D1D58"/>
    <w:rsid w:val="003D1F87"/>
    <w:rsid w:val="003D2EC1"/>
    <w:rsid w:val="003D32A4"/>
    <w:rsid w:val="003D3C72"/>
    <w:rsid w:val="003D4263"/>
    <w:rsid w:val="003D4774"/>
    <w:rsid w:val="003D4CB5"/>
    <w:rsid w:val="003D535C"/>
    <w:rsid w:val="003D5A90"/>
    <w:rsid w:val="003D6386"/>
    <w:rsid w:val="003D68D9"/>
    <w:rsid w:val="003D6DB1"/>
    <w:rsid w:val="003D7209"/>
    <w:rsid w:val="003D7F85"/>
    <w:rsid w:val="003E0030"/>
    <w:rsid w:val="003E20B3"/>
    <w:rsid w:val="003E28C6"/>
    <w:rsid w:val="003E2C98"/>
    <w:rsid w:val="003E2CD6"/>
    <w:rsid w:val="003E364B"/>
    <w:rsid w:val="003E37C9"/>
    <w:rsid w:val="003E3E03"/>
    <w:rsid w:val="003E3EF5"/>
    <w:rsid w:val="003E4177"/>
    <w:rsid w:val="003E4A6D"/>
    <w:rsid w:val="003E4D54"/>
    <w:rsid w:val="003E514D"/>
    <w:rsid w:val="003E73AE"/>
    <w:rsid w:val="003E77DB"/>
    <w:rsid w:val="003F0493"/>
    <w:rsid w:val="003F063A"/>
    <w:rsid w:val="003F067B"/>
    <w:rsid w:val="003F1916"/>
    <w:rsid w:val="003F3342"/>
    <w:rsid w:val="003F37EA"/>
    <w:rsid w:val="003F3F86"/>
    <w:rsid w:val="003F43B0"/>
    <w:rsid w:val="003F4824"/>
    <w:rsid w:val="003F4825"/>
    <w:rsid w:val="003F496C"/>
    <w:rsid w:val="003F4DAB"/>
    <w:rsid w:val="003F6857"/>
    <w:rsid w:val="003F69EE"/>
    <w:rsid w:val="003F7D30"/>
    <w:rsid w:val="004000A2"/>
    <w:rsid w:val="0040080B"/>
    <w:rsid w:val="00400992"/>
    <w:rsid w:val="00401356"/>
    <w:rsid w:val="0040162A"/>
    <w:rsid w:val="0040171A"/>
    <w:rsid w:val="0040182F"/>
    <w:rsid w:val="004020E0"/>
    <w:rsid w:val="00402690"/>
    <w:rsid w:val="00402D3D"/>
    <w:rsid w:val="00402D42"/>
    <w:rsid w:val="00404109"/>
    <w:rsid w:val="004053A6"/>
    <w:rsid w:val="00405FC8"/>
    <w:rsid w:val="004065DB"/>
    <w:rsid w:val="00406671"/>
    <w:rsid w:val="0040724B"/>
    <w:rsid w:val="00407DE4"/>
    <w:rsid w:val="00410771"/>
    <w:rsid w:val="004109D1"/>
    <w:rsid w:val="0041102C"/>
    <w:rsid w:val="004113B8"/>
    <w:rsid w:val="004113F1"/>
    <w:rsid w:val="00411721"/>
    <w:rsid w:val="00411FE3"/>
    <w:rsid w:val="00412411"/>
    <w:rsid w:val="00412AAA"/>
    <w:rsid w:val="00413885"/>
    <w:rsid w:val="00414ABE"/>
    <w:rsid w:val="00414B7E"/>
    <w:rsid w:val="004151D1"/>
    <w:rsid w:val="0041565F"/>
    <w:rsid w:val="00415E45"/>
    <w:rsid w:val="00417037"/>
    <w:rsid w:val="00417379"/>
    <w:rsid w:val="0042124E"/>
    <w:rsid w:val="00422105"/>
    <w:rsid w:val="00422120"/>
    <w:rsid w:val="004221BE"/>
    <w:rsid w:val="004227E7"/>
    <w:rsid w:val="004228CA"/>
    <w:rsid w:val="004229DA"/>
    <w:rsid w:val="00422D9C"/>
    <w:rsid w:val="0042400E"/>
    <w:rsid w:val="0042422E"/>
    <w:rsid w:val="004260B1"/>
    <w:rsid w:val="00426196"/>
    <w:rsid w:val="0042686B"/>
    <w:rsid w:val="004269F0"/>
    <w:rsid w:val="004319DD"/>
    <w:rsid w:val="00431AF3"/>
    <w:rsid w:val="00431C79"/>
    <w:rsid w:val="0043239D"/>
    <w:rsid w:val="00432863"/>
    <w:rsid w:val="00432C3B"/>
    <w:rsid w:val="00433314"/>
    <w:rsid w:val="004339ED"/>
    <w:rsid w:val="0043485A"/>
    <w:rsid w:val="004349CC"/>
    <w:rsid w:val="00434BE9"/>
    <w:rsid w:val="00434D28"/>
    <w:rsid w:val="00435187"/>
    <w:rsid w:val="004364CE"/>
    <w:rsid w:val="00436576"/>
    <w:rsid w:val="004368CD"/>
    <w:rsid w:val="00436D50"/>
    <w:rsid w:val="00437B75"/>
    <w:rsid w:val="00440808"/>
    <w:rsid w:val="00440B10"/>
    <w:rsid w:val="00440C58"/>
    <w:rsid w:val="004418F5"/>
    <w:rsid w:val="00441D75"/>
    <w:rsid w:val="00442090"/>
    <w:rsid w:val="0044454A"/>
    <w:rsid w:val="00444C35"/>
    <w:rsid w:val="00444CE5"/>
    <w:rsid w:val="004450BB"/>
    <w:rsid w:val="00445649"/>
    <w:rsid w:val="00445806"/>
    <w:rsid w:val="00445823"/>
    <w:rsid w:val="00445F7F"/>
    <w:rsid w:val="00446660"/>
    <w:rsid w:val="004468F0"/>
    <w:rsid w:val="0044709B"/>
    <w:rsid w:val="0044717A"/>
    <w:rsid w:val="00447228"/>
    <w:rsid w:val="0044732F"/>
    <w:rsid w:val="00450367"/>
    <w:rsid w:val="00450778"/>
    <w:rsid w:val="00450B28"/>
    <w:rsid w:val="00450DC6"/>
    <w:rsid w:val="00451867"/>
    <w:rsid w:val="00451CAC"/>
    <w:rsid w:val="00451D3D"/>
    <w:rsid w:val="004530C1"/>
    <w:rsid w:val="004536B8"/>
    <w:rsid w:val="00453B56"/>
    <w:rsid w:val="00453DFB"/>
    <w:rsid w:val="00453EC1"/>
    <w:rsid w:val="004540E6"/>
    <w:rsid w:val="00454C4C"/>
    <w:rsid w:val="00455B8C"/>
    <w:rsid w:val="00455F58"/>
    <w:rsid w:val="0045660B"/>
    <w:rsid w:val="0045680C"/>
    <w:rsid w:val="0045699D"/>
    <w:rsid w:val="00456C5E"/>
    <w:rsid w:val="00456C9A"/>
    <w:rsid w:val="00456E37"/>
    <w:rsid w:val="00457012"/>
    <w:rsid w:val="004571DB"/>
    <w:rsid w:val="00461519"/>
    <w:rsid w:val="00461A65"/>
    <w:rsid w:val="00462AAC"/>
    <w:rsid w:val="0046311B"/>
    <w:rsid w:val="00465453"/>
    <w:rsid w:val="00465620"/>
    <w:rsid w:val="00466050"/>
    <w:rsid w:val="00466142"/>
    <w:rsid w:val="00466311"/>
    <w:rsid w:val="004664B6"/>
    <w:rsid w:val="004672D4"/>
    <w:rsid w:val="00467A6E"/>
    <w:rsid w:val="004700A2"/>
    <w:rsid w:val="00470406"/>
    <w:rsid w:val="0047040E"/>
    <w:rsid w:val="004709A4"/>
    <w:rsid w:val="00471281"/>
    <w:rsid w:val="004719A3"/>
    <w:rsid w:val="00471F1B"/>
    <w:rsid w:val="00472104"/>
    <w:rsid w:val="00475054"/>
    <w:rsid w:val="004754A0"/>
    <w:rsid w:val="004761AC"/>
    <w:rsid w:val="00477553"/>
    <w:rsid w:val="004775F8"/>
    <w:rsid w:val="00477954"/>
    <w:rsid w:val="00480389"/>
    <w:rsid w:val="004803F1"/>
    <w:rsid w:val="004805E8"/>
    <w:rsid w:val="0048136B"/>
    <w:rsid w:val="00481647"/>
    <w:rsid w:val="00481B60"/>
    <w:rsid w:val="004825A8"/>
    <w:rsid w:val="00482759"/>
    <w:rsid w:val="00482970"/>
    <w:rsid w:val="00484A4A"/>
    <w:rsid w:val="00484BD5"/>
    <w:rsid w:val="00485177"/>
    <w:rsid w:val="00485A2B"/>
    <w:rsid w:val="004860B6"/>
    <w:rsid w:val="0048616A"/>
    <w:rsid w:val="00486894"/>
    <w:rsid w:val="00487189"/>
    <w:rsid w:val="0048759A"/>
    <w:rsid w:val="0049111A"/>
    <w:rsid w:val="004915EB"/>
    <w:rsid w:val="00491BCE"/>
    <w:rsid w:val="00492169"/>
    <w:rsid w:val="004923B5"/>
    <w:rsid w:val="0049350C"/>
    <w:rsid w:val="004953EB"/>
    <w:rsid w:val="0049559D"/>
    <w:rsid w:val="00495611"/>
    <w:rsid w:val="00495BAC"/>
    <w:rsid w:val="00495D5A"/>
    <w:rsid w:val="00496456"/>
    <w:rsid w:val="004964E9"/>
    <w:rsid w:val="00496F15"/>
    <w:rsid w:val="0049742B"/>
    <w:rsid w:val="00497AF3"/>
    <w:rsid w:val="004A0752"/>
    <w:rsid w:val="004A19F3"/>
    <w:rsid w:val="004A1CEF"/>
    <w:rsid w:val="004A1DB9"/>
    <w:rsid w:val="004A2077"/>
    <w:rsid w:val="004A256F"/>
    <w:rsid w:val="004A2781"/>
    <w:rsid w:val="004A2BD9"/>
    <w:rsid w:val="004A33E8"/>
    <w:rsid w:val="004A3743"/>
    <w:rsid w:val="004A3AA3"/>
    <w:rsid w:val="004A49B8"/>
    <w:rsid w:val="004A4B11"/>
    <w:rsid w:val="004A51CC"/>
    <w:rsid w:val="004A5AED"/>
    <w:rsid w:val="004A5D36"/>
    <w:rsid w:val="004A6AC6"/>
    <w:rsid w:val="004A6CAC"/>
    <w:rsid w:val="004B1531"/>
    <w:rsid w:val="004B1AD1"/>
    <w:rsid w:val="004B1BA5"/>
    <w:rsid w:val="004B2488"/>
    <w:rsid w:val="004B36FC"/>
    <w:rsid w:val="004B439E"/>
    <w:rsid w:val="004B4DCB"/>
    <w:rsid w:val="004B4ED4"/>
    <w:rsid w:val="004B5A81"/>
    <w:rsid w:val="004B5B08"/>
    <w:rsid w:val="004B6311"/>
    <w:rsid w:val="004B64BF"/>
    <w:rsid w:val="004B6E21"/>
    <w:rsid w:val="004B70F8"/>
    <w:rsid w:val="004C0524"/>
    <w:rsid w:val="004C0697"/>
    <w:rsid w:val="004C06EC"/>
    <w:rsid w:val="004C0A6C"/>
    <w:rsid w:val="004C131D"/>
    <w:rsid w:val="004C1C22"/>
    <w:rsid w:val="004C318B"/>
    <w:rsid w:val="004C4BFE"/>
    <w:rsid w:val="004C5452"/>
    <w:rsid w:val="004C568B"/>
    <w:rsid w:val="004C66A9"/>
    <w:rsid w:val="004C66E0"/>
    <w:rsid w:val="004C6C90"/>
    <w:rsid w:val="004C6FAD"/>
    <w:rsid w:val="004C73EE"/>
    <w:rsid w:val="004C7788"/>
    <w:rsid w:val="004C7977"/>
    <w:rsid w:val="004D055C"/>
    <w:rsid w:val="004D0B17"/>
    <w:rsid w:val="004D0E65"/>
    <w:rsid w:val="004D2432"/>
    <w:rsid w:val="004D2933"/>
    <w:rsid w:val="004D3527"/>
    <w:rsid w:val="004D39B6"/>
    <w:rsid w:val="004D3DF7"/>
    <w:rsid w:val="004D41B1"/>
    <w:rsid w:val="004D4828"/>
    <w:rsid w:val="004D53C5"/>
    <w:rsid w:val="004D57AD"/>
    <w:rsid w:val="004D61DA"/>
    <w:rsid w:val="004D7536"/>
    <w:rsid w:val="004D7605"/>
    <w:rsid w:val="004E05A4"/>
    <w:rsid w:val="004E0603"/>
    <w:rsid w:val="004E1023"/>
    <w:rsid w:val="004E1A1C"/>
    <w:rsid w:val="004E1DEA"/>
    <w:rsid w:val="004E203E"/>
    <w:rsid w:val="004E28F2"/>
    <w:rsid w:val="004E35CF"/>
    <w:rsid w:val="004E3602"/>
    <w:rsid w:val="004E37AA"/>
    <w:rsid w:val="004E4948"/>
    <w:rsid w:val="004E583B"/>
    <w:rsid w:val="004E5C40"/>
    <w:rsid w:val="004E5E52"/>
    <w:rsid w:val="004E60E8"/>
    <w:rsid w:val="004E688C"/>
    <w:rsid w:val="004E77CF"/>
    <w:rsid w:val="004E7B48"/>
    <w:rsid w:val="004E7E49"/>
    <w:rsid w:val="004F00E9"/>
    <w:rsid w:val="004F22A5"/>
    <w:rsid w:val="004F2932"/>
    <w:rsid w:val="004F2976"/>
    <w:rsid w:val="004F2D18"/>
    <w:rsid w:val="004F3AA0"/>
    <w:rsid w:val="004F43AA"/>
    <w:rsid w:val="004F4CAB"/>
    <w:rsid w:val="004F4DD4"/>
    <w:rsid w:val="004F4E8E"/>
    <w:rsid w:val="004F4FEA"/>
    <w:rsid w:val="004F50D9"/>
    <w:rsid w:val="004F588B"/>
    <w:rsid w:val="004F589E"/>
    <w:rsid w:val="004F6213"/>
    <w:rsid w:val="004F6769"/>
    <w:rsid w:val="004F6B4A"/>
    <w:rsid w:val="004F6CB3"/>
    <w:rsid w:val="004F71D7"/>
    <w:rsid w:val="004F7772"/>
    <w:rsid w:val="004F7875"/>
    <w:rsid w:val="005000D3"/>
    <w:rsid w:val="005017DD"/>
    <w:rsid w:val="005023BB"/>
    <w:rsid w:val="0050241E"/>
    <w:rsid w:val="00502B2A"/>
    <w:rsid w:val="00503B58"/>
    <w:rsid w:val="00503C2C"/>
    <w:rsid w:val="0050467D"/>
    <w:rsid w:val="00504EAE"/>
    <w:rsid w:val="00505619"/>
    <w:rsid w:val="00505DB3"/>
    <w:rsid w:val="00506257"/>
    <w:rsid w:val="0050689F"/>
    <w:rsid w:val="00506D7F"/>
    <w:rsid w:val="00506F1F"/>
    <w:rsid w:val="0050745D"/>
    <w:rsid w:val="00507A09"/>
    <w:rsid w:val="00510624"/>
    <w:rsid w:val="00510D1F"/>
    <w:rsid w:val="005111D1"/>
    <w:rsid w:val="00512D69"/>
    <w:rsid w:val="00512EF6"/>
    <w:rsid w:val="0051344A"/>
    <w:rsid w:val="00514449"/>
    <w:rsid w:val="0051488F"/>
    <w:rsid w:val="00514CD4"/>
    <w:rsid w:val="005151E0"/>
    <w:rsid w:val="00515261"/>
    <w:rsid w:val="005159B7"/>
    <w:rsid w:val="00515C8B"/>
    <w:rsid w:val="00515E97"/>
    <w:rsid w:val="00520539"/>
    <w:rsid w:val="00521BA0"/>
    <w:rsid w:val="00521FF3"/>
    <w:rsid w:val="0052239C"/>
    <w:rsid w:val="00522B57"/>
    <w:rsid w:val="005230C1"/>
    <w:rsid w:val="005238FB"/>
    <w:rsid w:val="00523B6D"/>
    <w:rsid w:val="00523C51"/>
    <w:rsid w:val="00524A0F"/>
    <w:rsid w:val="00524FCE"/>
    <w:rsid w:val="0052531A"/>
    <w:rsid w:val="00525AC8"/>
    <w:rsid w:val="00526526"/>
    <w:rsid w:val="005267F3"/>
    <w:rsid w:val="00526A6F"/>
    <w:rsid w:val="00526CE8"/>
    <w:rsid w:val="0052735F"/>
    <w:rsid w:val="005279D2"/>
    <w:rsid w:val="00530967"/>
    <w:rsid w:val="00530C3B"/>
    <w:rsid w:val="00531512"/>
    <w:rsid w:val="0053153C"/>
    <w:rsid w:val="00531824"/>
    <w:rsid w:val="0053213D"/>
    <w:rsid w:val="005322D5"/>
    <w:rsid w:val="005323B1"/>
    <w:rsid w:val="005325D4"/>
    <w:rsid w:val="00533C63"/>
    <w:rsid w:val="00534C6C"/>
    <w:rsid w:val="00535740"/>
    <w:rsid w:val="0053650B"/>
    <w:rsid w:val="00537BD3"/>
    <w:rsid w:val="00537D67"/>
    <w:rsid w:val="005402C1"/>
    <w:rsid w:val="00540E1F"/>
    <w:rsid w:val="00540FC1"/>
    <w:rsid w:val="0054137A"/>
    <w:rsid w:val="0054151B"/>
    <w:rsid w:val="00541B5F"/>
    <w:rsid w:val="0054209D"/>
    <w:rsid w:val="00542154"/>
    <w:rsid w:val="00542ED6"/>
    <w:rsid w:val="00543072"/>
    <w:rsid w:val="005438EE"/>
    <w:rsid w:val="0054392A"/>
    <w:rsid w:val="00543C51"/>
    <w:rsid w:val="00545958"/>
    <w:rsid w:val="005461D9"/>
    <w:rsid w:val="005461E6"/>
    <w:rsid w:val="00546B5D"/>
    <w:rsid w:val="00546DA8"/>
    <w:rsid w:val="00546F81"/>
    <w:rsid w:val="00547097"/>
    <w:rsid w:val="00547770"/>
    <w:rsid w:val="00547A7D"/>
    <w:rsid w:val="00547E32"/>
    <w:rsid w:val="00551C38"/>
    <w:rsid w:val="00551CA2"/>
    <w:rsid w:val="00551E68"/>
    <w:rsid w:val="00551F8F"/>
    <w:rsid w:val="005523BA"/>
    <w:rsid w:val="005525A4"/>
    <w:rsid w:val="0055283D"/>
    <w:rsid w:val="0055397B"/>
    <w:rsid w:val="005546F2"/>
    <w:rsid w:val="005550D4"/>
    <w:rsid w:val="005556F1"/>
    <w:rsid w:val="00555E26"/>
    <w:rsid w:val="00556914"/>
    <w:rsid w:val="00556CBF"/>
    <w:rsid w:val="00556E4D"/>
    <w:rsid w:val="005571F9"/>
    <w:rsid w:val="00557BC9"/>
    <w:rsid w:val="00557BCE"/>
    <w:rsid w:val="00557DE1"/>
    <w:rsid w:val="0056023C"/>
    <w:rsid w:val="00560EB1"/>
    <w:rsid w:val="00561479"/>
    <w:rsid w:val="00561AFC"/>
    <w:rsid w:val="00563111"/>
    <w:rsid w:val="0056321F"/>
    <w:rsid w:val="0056390F"/>
    <w:rsid w:val="005655F3"/>
    <w:rsid w:val="00565B0F"/>
    <w:rsid w:val="00567291"/>
    <w:rsid w:val="00567E1B"/>
    <w:rsid w:val="00567F8A"/>
    <w:rsid w:val="0057012A"/>
    <w:rsid w:val="005702FA"/>
    <w:rsid w:val="00570439"/>
    <w:rsid w:val="005705EB"/>
    <w:rsid w:val="0057084F"/>
    <w:rsid w:val="0057161D"/>
    <w:rsid w:val="00571A88"/>
    <w:rsid w:val="00571AD5"/>
    <w:rsid w:val="00571B2F"/>
    <w:rsid w:val="00572307"/>
    <w:rsid w:val="00573881"/>
    <w:rsid w:val="00573F29"/>
    <w:rsid w:val="00574E10"/>
    <w:rsid w:val="00575700"/>
    <w:rsid w:val="0057615C"/>
    <w:rsid w:val="00576AA1"/>
    <w:rsid w:val="00576C5D"/>
    <w:rsid w:val="00577827"/>
    <w:rsid w:val="00577A62"/>
    <w:rsid w:val="0058019B"/>
    <w:rsid w:val="00580337"/>
    <w:rsid w:val="0058085A"/>
    <w:rsid w:val="005813D3"/>
    <w:rsid w:val="00582246"/>
    <w:rsid w:val="00583059"/>
    <w:rsid w:val="00583DA7"/>
    <w:rsid w:val="00584306"/>
    <w:rsid w:val="0058502A"/>
    <w:rsid w:val="0058527E"/>
    <w:rsid w:val="00585B27"/>
    <w:rsid w:val="0058678E"/>
    <w:rsid w:val="00586A43"/>
    <w:rsid w:val="00586DC0"/>
    <w:rsid w:val="00586F23"/>
    <w:rsid w:val="00586FE5"/>
    <w:rsid w:val="0058728D"/>
    <w:rsid w:val="0058799C"/>
    <w:rsid w:val="00587C0B"/>
    <w:rsid w:val="00587DBD"/>
    <w:rsid w:val="00587DEF"/>
    <w:rsid w:val="0059011E"/>
    <w:rsid w:val="00590197"/>
    <w:rsid w:val="005904B0"/>
    <w:rsid w:val="00590F65"/>
    <w:rsid w:val="0059161F"/>
    <w:rsid w:val="005919A3"/>
    <w:rsid w:val="00591C92"/>
    <w:rsid w:val="0059259E"/>
    <w:rsid w:val="00592D5E"/>
    <w:rsid w:val="00593363"/>
    <w:rsid w:val="005933B6"/>
    <w:rsid w:val="00593D6A"/>
    <w:rsid w:val="00593D76"/>
    <w:rsid w:val="00593E54"/>
    <w:rsid w:val="00593E58"/>
    <w:rsid w:val="00594D10"/>
    <w:rsid w:val="00596039"/>
    <w:rsid w:val="00597317"/>
    <w:rsid w:val="005A0331"/>
    <w:rsid w:val="005A10A0"/>
    <w:rsid w:val="005A139B"/>
    <w:rsid w:val="005A17D1"/>
    <w:rsid w:val="005A1FD3"/>
    <w:rsid w:val="005A2D73"/>
    <w:rsid w:val="005A389F"/>
    <w:rsid w:val="005A3BCA"/>
    <w:rsid w:val="005A3E73"/>
    <w:rsid w:val="005A4145"/>
    <w:rsid w:val="005A46D6"/>
    <w:rsid w:val="005A4D5D"/>
    <w:rsid w:val="005A4FBE"/>
    <w:rsid w:val="005A5009"/>
    <w:rsid w:val="005A569D"/>
    <w:rsid w:val="005A58A2"/>
    <w:rsid w:val="005A5F5A"/>
    <w:rsid w:val="005A63B6"/>
    <w:rsid w:val="005A6511"/>
    <w:rsid w:val="005A7E11"/>
    <w:rsid w:val="005B0370"/>
    <w:rsid w:val="005B0475"/>
    <w:rsid w:val="005B07EC"/>
    <w:rsid w:val="005B0F76"/>
    <w:rsid w:val="005B11E3"/>
    <w:rsid w:val="005B127A"/>
    <w:rsid w:val="005B2C38"/>
    <w:rsid w:val="005B30F3"/>
    <w:rsid w:val="005B36FB"/>
    <w:rsid w:val="005B3FC5"/>
    <w:rsid w:val="005B45C2"/>
    <w:rsid w:val="005B4AB6"/>
    <w:rsid w:val="005B4B2E"/>
    <w:rsid w:val="005B5131"/>
    <w:rsid w:val="005B53E4"/>
    <w:rsid w:val="005B599C"/>
    <w:rsid w:val="005B6292"/>
    <w:rsid w:val="005B6413"/>
    <w:rsid w:val="005B72DE"/>
    <w:rsid w:val="005B77BF"/>
    <w:rsid w:val="005C0B99"/>
    <w:rsid w:val="005C0CFE"/>
    <w:rsid w:val="005C1071"/>
    <w:rsid w:val="005C110B"/>
    <w:rsid w:val="005C15F5"/>
    <w:rsid w:val="005C2AE4"/>
    <w:rsid w:val="005C2BC2"/>
    <w:rsid w:val="005C31CE"/>
    <w:rsid w:val="005C3A2C"/>
    <w:rsid w:val="005C3DD2"/>
    <w:rsid w:val="005C42F3"/>
    <w:rsid w:val="005C4B6F"/>
    <w:rsid w:val="005C5017"/>
    <w:rsid w:val="005C57A0"/>
    <w:rsid w:val="005C5DB7"/>
    <w:rsid w:val="005C6D9E"/>
    <w:rsid w:val="005C721B"/>
    <w:rsid w:val="005C72BB"/>
    <w:rsid w:val="005C79E4"/>
    <w:rsid w:val="005D0604"/>
    <w:rsid w:val="005D44E4"/>
    <w:rsid w:val="005D49AC"/>
    <w:rsid w:val="005D4E00"/>
    <w:rsid w:val="005D5169"/>
    <w:rsid w:val="005D5559"/>
    <w:rsid w:val="005D5B22"/>
    <w:rsid w:val="005D680A"/>
    <w:rsid w:val="005D6DA3"/>
    <w:rsid w:val="005D727A"/>
    <w:rsid w:val="005D7B64"/>
    <w:rsid w:val="005E01A9"/>
    <w:rsid w:val="005E0F74"/>
    <w:rsid w:val="005E1874"/>
    <w:rsid w:val="005E18FD"/>
    <w:rsid w:val="005E1EA9"/>
    <w:rsid w:val="005E1F82"/>
    <w:rsid w:val="005E2D5D"/>
    <w:rsid w:val="005E30EC"/>
    <w:rsid w:val="005E40A6"/>
    <w:rsid w:val="005E4552"/>
    <w:rsid w:val="005E479E"/>
    <w:rsid w:val="005E4942"/>
    <w:rsid w:val="005E4CE2"/>
    <w:rsid w:val="005E55F1"/>
    <w:rsid w:val="005E5728"/>
    <w:rsid w:val="005E6002"/>
    <w:rsid w:val="005E6F85"/>
    <w:rsid w:val="005E72A9"/>
    <w:rsid w:val="005E7864"/>
    <w:rsid w:val="005E7942"/>
    <w:rsid w:val="005E7A39"/>
    <w:rsid w:val="005F0831"/>
    <w:rsid w:val="005F12BC"/>
    <w:rsid w:val="005F1642"/>
    <w:rsid w:val="005F206B"/>
    <w:rsid w:val="005F4053"/>
    <w:rsid w:val="005F466A"/>
    <w:rsid w:val="005F472E"/>
    <w:rsid w:val="005F55BC"/>
    <w:rsid w:val="005F5CEC"/>
    <w:rsid w:val="00600569"/>
    <w:rsid w:val="00601288"/>
    <w:rsid w:val="00601ADC"/>
    <w:rsid w:val="00602053"/>
    <w:rsid w:val="006023A0"/>
    <w:rsid w:val="00602BB2"/>
    <w:rsid w:val="00603198"/>
    <w:rsid w:val="00603505"/>
    <w:rsid w:val="006043D5"/>
    <w:rsid w:val="006046CA"/>
    <w:rsid w:val="00604965"/>
    <w:rsid w:val="00604EC2"/>
    <w:rsid w:val="00605B22"/>
    <w:rsid w:val="00606436"/>
    <w:rsid w:val="00606B9F"/>
    <w:rsid w:val="00606C1E"/>
    <w:rsid w:val="00607423"/>
    <w:rsid w:val="006075B9"/>
    <w:rsid w:val="00607780"/>
    <w:rsid w:val="006101FC"/>
    <w:rsid w:val="00610403"/>
    <w:rsid w:val="006114E8"/>
    <w:rsid w:val="006118FB"/>
    <w:rsid w:val="00611B16"/>
    <w:rsid w:val="00612095"/>
    <w:rsid w:val="006125A7"/>
    <w:rsid w:val="00612718"/>
    <w:rsid w:val="00612910"/>
    <w:rsid w:val="0061482E"/>
    <w:rsid w:val="00614A14"/>
    <w:rsid w:val="00614BC2"/>
    <w:rsid w:val="0061584C"/>
    <w:rsid w:val="00615961"/>
    <w:rsid w:val="00615D8A"/>
    <w:rsid w:val="00616037"/>
    <w:rsid w:val="006160FB"/>
    <w:rsid w:val="00616BB2"/>
    <w:rsid w:val="00616DE6"/>
    <w:rsid w:val="00616E29"/>
    <w:rsid w:val="0061784E"/>
    <w:rsid w:val="0062037D"/>
    <w:rsid w:val="00620CBB"/>
    <w:rsid w:val="00621981"/>
    <w:rsid w:val="00622205"/>
    <w:rsid w:val="0062271D"/>
    <w:rsid w:val="00622A40"/>
    <w:rsid w:val="006234E2"/>
    <w:rsid w:val="00623C89"/>
    <w:rsid w:val="00623E7C"/>
    <w:rsid w:val="0062493A"/>
    <w:rsid w:val="006251B4"/>
    <w:rsid w:val="006270AD"/>
    <w:rsid w:val="00627662"/>
    <w:rsid w:val="00630EED"/>
    <w:rsid w:val="00631437"/>
    <w:rsid w:val="006319EE"/>
    <w:rsid w:val="00631CC6"/>
    <w:rsid w:val="00632D72"/>
    <w:rsid w:val="0063390B"/>
    <w:rsid w:val="00633E07"/>
    <w:rsid w:val="00634491"/>
    <w:rsid w:val="006355F3"/>
    <w:rsid w:val="00636DBA"/>
    <w:rsid w:val="00637FB6"/>
    <w:rsid w:val="00640069"/>
    <w:rsid w:val="00640462"/>
    <w:rsid w:val="0064316F"/>
    <w:rsid w:val="006439AA"/>
    <w:rsid w:val="006449AA"/>
    <w:rsid w:val="00644F89"/>
    <w:rsid w:val="00645102"/>
    <w:rsid w:val="006455DB"/>
    <w:rsid w:val="006456C5"/>
    <w:rsid w:val="00645D75"/>
    <w:rsid w:val="006461BC"/>
    <w:rsid w:val="006462FB"/>
    <w:rsid w:val="006464A7"/>
    <w:rsid w:val="006466B4"/>
    <w:rsid w:val="006467C1"/>
    <w:rsid w:val="00646F1B"/>
    <w:rsid w:val="00647A8D"/>
    <w:rsid w:val="00647C6A"/>
    <w:rsid w:val="00650DE4"/>
    <w:rsid w:val="00650ED1"/>
    <w:rsid w:val="006514C4"/>
    <w:rsid w:val="00651B5F"/>
    <w:rsid w:val="00652183"/>
    <w:rsid w:val="006522C2"/>
    <w:rsid w:val="0065383C"/>
    <w:rsid w:val="0065387F"/>
    <w:rsid w:val="006539B8"/>
    <w:rsid w:val="00653ED1"/>
    <w:rsid w:val="0065492C"/>
    <w:rsid w:val="006552AF"/>
    <w:rsid w:val="00655441"/>
    <w:rsid w:val="006558AA"/>
    <w:rsid w:val="006558F6"/>
    <w:rsid w:val="00656486"/>
    <w:rsid w:val="00657E00"/>
    <w:rsid w:val="006608A8"/>
    <w:rsid w:val="00660906"/>
    <w:rsid w:val="006609F8"/>
    <w:rsid w:val="00660BDE"/>
    <w:rsid w:val="0066139C"/>
    <w:rsid w:val="006624C1"/>
    <w:rsid w:val="00662B13"/>
    <w:rsid w:val="0066385E"/>
    <w:rsid w:val="00663893"/>
    <w:rsid w:val="00663AF0"/>
    <w:rsid w:val="00663F3A"/>
    <w:rsid w:val="006643AC"/>
    <w:rsid w:val="0066456C"/>
    <w:rsid w:val="00664643"/>
    <w:rsid w:val="006653E1"/>
    <w:rsid w:val="0066568C"/>
    <w:rsid w:val="00665C47"/>
    <w:rsid w:val="00666EED"/>
    <w:rsid w:val="006679B2"/>
    <w:rsid w:val="00667DD1"/>
    <w:rsid w:val="00667E78"/>
    <w:rsid w:val="00671A4C"/>
    <w:rsid w:val="00671C70"/>
    <w:rsid w:val="006721B6"/>
    <w:rsid w:val="00672743"/>
    <w:rsid w:val="006733FA"/>
    <w:rsid w:val="00673C01"/>
    <w:rsid w:val="00674183"/>
    <w:rsid w:val="00674689"/>
    <w:rsid w:val="00674AA6"/>
    <w:rsid w:val="00676443"/>
    <w:rsid w:val="00676ACC"/>
    <w:rsid w:val="00676EEB"/>
    <w:rsid w:val="006770FF"/>
    <w:rsid w:val="0067713C"/>
    <w:rsid w:val="006805CC"/>
    <w:rsid w:val="006807CC"/>
    <w:rsid w:val="0068133A"/>
    <w:rsid w:val="006827E7"/>
    <w:rsid w:val="00682B91"/>
    <w:rsid w:val="0068303E"/>
    <w:rsid w:val="00684B89"/>
    <w:rsid w:val="00685B31"/>
    <w:rsid w:val="00685C77"/>
    <w:rsid w:val="00685FE7"/>
    <w:rsid w:val="00687307"/>
    <w:rsid w:val="006873A1"/>
    <w:rsid w:val="0068776B"/>
    <w:rsid w:val="006920A2"/>
    <w:rsid w:val="00693B8D"/>
    <w:rsid w:val="00693D21"/>
    <w:rsid w:val="00693D66"/>
    <w:rsid w:val="00694007"/>
    <w:rsid w:val="0069411C"/>
    <w:rsid w:val="00695546"/>
    <w:rsid w:val="00695FB4"/>
    <w:rsid w:val="00696764"/>
    <w:rsid w:val="00696C86"/>
    <w:rsid w:val="006979C6"/>
    <w:rsid w:val="006A01B5"/>
    <w:rsid w:val="006A0ED8"/>
    <w:rsid w:val="006A131E"/>
    <w:rsid w:val="006A1E81"/>
    <w:rsid w:val="006A2A23"/>
    <w:rsid w:val="006A33BD"/>
    <w:rsid w:val="006A39C2"/>
    <w:rsid w:val="006A3EF0"/>
    <w:rsid w:val="006A4202"/>
    <w:rsid w:val="006A4AAF"/>
    <w:rsid w:val="006A4C03"/>
    <w:rsid w:val="006A5437"/>
    <w:rsid w:val="006A5B3E"/>
    <w:rsid w:val="006A76C0"/>
    <w:rsid w:val="006A7B62"/>
    <w:rsid w:val="006A7BAF"/>
    <w:rsid w:val="006A7FB6"/>
    <w:rsid w:val="006B0066"/>
    <w:rsid w:val="006B134F"/>
    <w:rsid w:val="006B13AB"/>
    <w:rsid w:val="006B1E6B"/>
    <w:rsid w:val="006B2EF6"/>
    <w:rsid w:val="006B356F"/>
    <w:rsid w:val="006B3598"/>
    <w:rsid w:val="006B3C8F"/>
    <w:rsid w:val="006B445A"/>
    <w:rsid w:val="006B55F1"/>
    <w:rsid w:val="006B6870"/>
    <w:rsid w:val="006B6A62"/>
    <w:rsid w:val="006B79A3"/>
    <w:rsid w:val="006B7A63"/>
    <w:rsid w:val="006C010B"/>
    <w:rsid w:val="006C1003"/>
    <w:rsid w:val="006C133E"/>
    <w:rsid w:val="006C13E0"/>
    <w:rsid w:val="006C146B"/>
    <w:rsid w:val="006C177E"/>
    <w:rsid w:val="006C1DC1"/>
    <w:rsid w:val="006C2510"/>
    <w:rsid w:val="006C29BD"/>
    <w:rsid w:val="006C308B"/>
    <w:rsid w:val="006C364C"/>
    <w:rsid w:val="006C4B52"/>
    <w:rsid w:val="006C51AD"/>
    <w:rsid w:val="006C5296"/>
    <w:rsid w:val="006C557D"/>
    <w:rsid w:val="006C5AC7"/>
    <w:rsid w:val="006C5C94"/>
    <w:rsid w:val="006C5CA8"/>
    <w:rsid w:val="006C607A"/>
    <w:rsid w:val="006C750E"/>
    <w:rsid w:val="006C763B"/>
    <w:rsid w:val="006D060A"/>
    <w:rsid w:val="006D09BD"/>
    <w:rsid w:val="006D15F0"/>
    <w:rsid w:val="006D16ED"/>
    <w:rsid w:val="006D2B0E"/>
    <w:rsid w:val="006D33FC"/>
    <w:rsid w:val="006D344C"/>
    <w:rsid w:val="006D392F"/>
    <w:rsid w:val="006D3FDC"/>
    <w:rsid w:val="006D4264"/>
    <w:rsid w:val="006D44ED"/>
    <w:rsid w:val="006D44EF"/>
    <w:rsid w:val="006D4876"/>
    <w:rsid w:val="006D4CD7"/>
    <w:rsid w:val="006D5027"/>
    <w:rsid w:val="006D6608"/>
    <w:rsid w:val="006E07C2"/>
    <w:rsid w:val="006E0A04"/>
    <w:rsid w:val="006E0EFF"/>
    <w:rsid w:val="006E1962"/>
    <w:rsid w:val="006E231B"/>
    <w:rsid w:val="006E27D9"/>
    <w:rsid w:val="006E4163"/>
    <w:rsid w:val="006E4B35"/>
    <w:rsid w:val="006E4CDF"/>
    <w:rsid w:val="006E5030"/>
    <w:rsid w:val="006E5611"/>
    <w:rsid w:val="006E5EB9"/>
    <w:rsid w:val="006E6D18"/>
    <w:rsid w:val="006E6FB2"/>
    <w:rsid w:val="006E75F8"/>
    <w:rsid w:val="006E78D2"/>
    <w:rsid w:val="006F0104"/>
    <w:rsid w:val="006F1E93"/>
    <w:rsid w:val="006F2025"/>
    <w:rsid w:val="006F2E50"/>
    <w:rsid w:val="006F3201"/>
    <w:rsid w:val="006F51E5"/>
    <w:rsid w:val="006F5E66"/>
    <w:rsid w:val="006F661D"/>
    <w:rsid w:val="006F6894"/>
    <w:rsid w:val="006F7591"/>
    <w:rsid w:val="006F75C3"/>
    <w:rsid w:val="006F75DC"/>
    <w:rsid w:val="006F7B5C"/>
    <w:rsid w:val="00702614"/>
    <w:rsid w:val="00702C49"/>
    <w:rsid w:val="00702E4E"/>
    <w:rsid w:val="00703262"/>
    <w:rsid w:val="0070403D"/>
    <w:rsid w:val="00704E39"/>
    <w:rsid w:val="00704ED2"/>
    <w:rsid w:val="00706184"/>
    <w:rsid w:val="00706E7B"/>
    <w:rsid w:val="0070729E"/>
    <w:rsid w:val="00707CF6"/>
    <w:rsid w:val="007106A0"/>
    <w:rsid w:val="007119BD"/>
    <w:rsid w:val="00712359"/>
    <w:rsid w:val="00713698"/>
    <w:rsid w:val="00714243"/>
    <w:rsid w:val="00714936"/>
    <w:rsid w:val="007158AB"/>
    <w:rsid w:val="007167A5"/>
    <w:rsid w:val="00716B79"/>
    <w:rsid w:val="00717313"/>
    <w:rsid w:val="00717D79"/>
    <w:rsid w:val="00720429"/>
    <w:rsid w:val="00720CAD"/>
    <w:rsid w:val="007214B2"/>
    <w:rsid w:val="00721D8F"/>
    <w:rsid w:val="0072253D"/>
    <w:rsid w:val="00722889"/>
    <w:rsid w:val="0072296F"/>
    <w:rsid w:val="00722B99"/>
    <w:rsid w:val="0072323D"/>
    <w:rsid w:val="007235DA"/>
    <w:rsid w:val="00723BC8"/>
    <w:rsid w:val="007245D6"/>
    <w:rsid w:val="007247DE"/>
    <w:rsid w:val="0072528A"/>
    <w:rsid w:val="00725772"/>
    <w:rsid w:val="00726440"/>
    <w:rsid w:val="007265F9"/>
    <w:rsid w:val="00726C43"/>
    <w:rsid w:val="00726F0E"/>
    <w:rsid w:val="00727849"/>
    <w:rsid w:val="00727DC0"/>
    <w:rsid w:val="00730373"/>
    <w:rsid w:val="00731211"/>
    <w:rsid w:val="007315C6"/>
    <w:rsid w:val="00732105"/>
    <w:rsid w:val="0073375C"/>
    <w:rsid w:val="00733D2D"/>
    <w:rsid w:val="00734B1A"/>
    <w:rsid w:val="00735233"/>
    <w:rsid w:val="0073594D"/>
    <w:rsid w:val="007369C6"/>
    <w:rsid w:val="00736DF4"/>
    <w:rsid w:val="00737577"/>
    <w:rsid w:val="00737680"/>
    <w:rsid w:val="00737B12"/>
    <w:rsid w:val="007406F4"/>
    <w:rsid w:val="0074126C"/>
    <w:rsid w:val="007418A9"/>
    <w:rsid w:val="00742FA2"/>
    <w:rsid w:val="00744798"/>
    <w:rsid w:val="0074618F"/>
    <w:rsid w:val="00746ACD"/>
    <w:rsid w:val="00747741"/>
    <w:rsid w:val="00747E0D"/>
    <w:rsid w:val="00747F9C"/>
    <w:rsid w:val="0075058E"/>
    <w:rsid w:val="00750D38"/>
    <w:rsid w:val="00751AAA"/>
    <w:rsid w:val="007527FA"/>
    <w:rsid w:val="007528B1"/>
    <w:rsid w:val="00752964"/>
    <w:rsid w:val="0075399D"/>
    <w:rsid w:val="00753D72"/>
    <w:rsid w:val="00754342"/>
    <w:rsid w:val="0075440A"/>
    <w:rsid w:val="0075462C"/>
    <w:rsid w:val="00754776"/>
    <w:rsid w:val="00754AD9"/>
    <w:rsid w:val="00754EFB"/>
    <w:rsid w:val="007555CA"/>
    <w:rsid w:val="00756270"/>
    <w:rsid w:val="00757491"/>
    <w:rsid w:val="0075749E"/>
    <w:rsid w:val="00757636"/>
    <w:rsid w:val="0076011E"/>
    <w:rsid w:val="007605E6"/>
    <w:rsid w:val="007608DF"/>
    <w:rsid w:val="00760C11"/>
    <w:rsid w:val="00760D73"/>
    <w:rsid w:val="00761703"/>
    <w:rsid w:val="00761B18"/>
    <w:rsid w:val="00762682"/>
    <w:rsid w:val="007634BC"/>
    <w:rsid w:val="00763A6E"/>
    <w:rsid w:val="00763BF8"/>
    <w:rsid w:val="00764290"/>
    <w:rsid w:val="00764535"/>
    <w:rsid w:val="00764536"/>
    <w:rsid w:val="0076480B"/>
    <w:rsid w:val="00764AAF"/>
    <w:rsid w:val="00765A36"/>
    <w:rsid w:val="00765B2A"/>
    <w:rsid w:val="00765E81"/>
    <w:rsid w:val="0076631B"/>
    <w:rsid w:val="00767BE2"/>
    <w:rsid w:val="00767EFD"/>
    <w:rsid w:val="007703D0"/>
    <w:rsid w:val="00770BCC"/>
    <w:rsid w:val="00770DD2"/>
    <w:rsid w:val="00771DE7"/>
    <w:rsid w:val="007729EA"/>
    <w:rsid w:val="00773831"/>
    <w:rsid w:val="00773F58"/>
    <w:rsid w:val="007748EA"/>
    <w:rsid w:val="00775184"/>
    <w:rsid w:val="0077593A"/>
    <w:rsid w:val="00777140"/>
    <w:rsid w:val="00780307"/>
    <w:rsid w:val="00780608"/>
    <w:rsid w:val="007813B8"/>
    <w:rsid w:val="00781CBA"/>
    <w:rsid w:val="007820E5"/>
    <w:rsid w:val="007825CC"/>
    <w:rsid w:val="0078299E"/>
    <w:rsid w:val="00783C85"/>
    <w:rsid w:val="00784093"/>
    <w:rsid w:val="00784438"/>
    <w:rsid w:val="00785580"/>
    <w:rsid w:val="007857BD"/>
    <w:rsid w:val="00785C6B"/>
    <w:rsid w:val="0078677D"/>
    <w:rsid w:val="00786865"/>
    <w:rsid w:val="00786EB9"/>
    <w:rsid w:val="0078768A"/>
    <w:rsid w:val="00787893"/>
    <w:rsid w:val="00787B1E"/>
    <w:rsid w:val="00787DE4"/>
    <w:rsid w:val="007905C5"/>
    <w:rsid w:val="0079076C"/>
    <w:rsid w:val="00790CAC"/>
    <w:rsid w:val="00792B20"/>
    <w:rsid w:val="0079373B"/>
    <w:rsid w:val="00794517"/>
    <w:rsid w:val="00794CE6"/>
    <w:rsid w:val="00794D5B"/>
    <w:rsid w:val="00796F1F"/>
    <w:rsid w:val="00797268"/>
    <w:rsid w:val="00797CFE"/>
    <w:rsid w:val="00797F78"/>
    <w:rsid w:val="007A0154"/>
    <w:rsid w:val="007A0161"/>
    <w:rsid w:val="007A07F7"/>
    <w:rsid w:val="007A09CC"/>
    <w:rsid w:val="007A0BEB"/>
    <w:rsid w:val="007A0DFF"/>
    <w:rsid w:val="007A1713"/>
    <w:rsid w:val="007A17EE"/>
    <w:rsid w:val="007A1A62"/>
    <w:rsid w:val="007A1BDD"/>
    <w:rsid w:val="007A200B"/>
    <w:rsid w:val="007A2ED4"/>
    <w:rsid w:val="007A3BFB"/>
    <w:rsid w:val="007A4A21"/>
    <w:rsid w:val="007A4D43"/>
    <w:rsid w:val="007A51E3"/>
    <w:rsid w:val="007A5C48"/>
    <w:rsid w:val="007A64A0"/>
    <w:rsid w:val="007A6DDE"/>
    <w:rsid w:val="007A762F"/>
    <w:rsid w:val="007A7A60"/>
    <w:rsid w:val="007B17E2"/>
    <w:rsid w:val="007B1D3D"/>
    <w:rsid w:val="007B20F4"/>
    <w:rsid w:val="007B307F"/>
    <w:rsid w:val="007B308B"/>
    <w:rsid w:val="007B3A2D"/>
    <w:rsid w:val="007B3F12"/>
    <w:rsid w:val="007B4275"/>
    <w:rsid w:val="007B472F"/>
    <w:rsid w:val="007B49D5"/>
    <w:rsid w:val="007B5544"/>
    <w:rsid w:val="007B5D56"/>
    <w:rsid w:val="007B6584"/>
    <w:rsid w:val="007B6FAF"/>
    <w:rsid w:val="007B715A"/>
    <w:rsid w:val="007B7AA4"/>
    <w:rsid w:val="007C0887"/>
    <w:rsid w:val="007C11A3"/>
    <w:rsid w:val="007C1A17"/>
    <w:rsid w:val="007C24DE"/>
    <w:rsid w:val="007C2568"/>
    <w:rsid w:val="007C25A5"/>
    <w:rsid w:val="007C3784"/>
    <w:rsid w:val="007C48F3"/>
    <w:rsid w:val="007C4E37"/>
    <w:rsid w:val="007C5138"/>
    <w:rsid w:val="007C533A"/>
    <w:rsid w:val="007C5AEF"/>
    <w:rsid w:val="007C5BE9"/>
    <w:rsid w:val="007C6E1E"/>
    <w:rsid w:val="007D03E6"/>
    <w:rsid w:val="007D06CD"/>
    <w:rsid w:val="007D084F"/>
    <w:rsid w:val="007D0FFB"/>
    <w:rsid w:val="007D19F9"/>
    <w:rsid w:val="007D1F3B"/>
    <w:rsid w:val="007D237D"/>
    <w:rsid w:val="007D2504"/>
    <w:rsid w:val="007D28BC"/>
    <w:rsid w:val="007D2DD5"/>
    <w:rsid w:val="007D3340"/>
    <w:rsid w:val="007D340C"/>
    <w:rsid w:val="007D34D4"/>
    <w:rsid w:val="007D3559"/>
    <w:rsid w:val="007D361C"/>
    <w:rsid w:val="007D41C3"/>
    <w:rsid w:val="007D42C8"/>
    <w:rsid w:val="007D4987"/>
    <w:rsid w:val="007D510D"/>
    <w:rsid w:val="007D55DA"/>
    <w:rsid w:val="007D601B"/>
    <w:rsid w:val="007D6516"/>
    <w:rsid w:val="007D666D"/>
    <w:rsid w:val="007D6E50"/>
    <w:rsid w:val="007D7712"/>
    <w:rsid w:val="007D7891"/>
    <w:rsid w:val="007E050B"/>
    <w:rsid w:val="007E0553"/>
    <w:rsid w:val="007E0FDE"/>
    <w:rsid w:val="007E1336"/>
    <w:rsid w:val="007E13BE"/>
    <w:rsid w:val="007E15DE"/>
    <w:rsid w:val="007E2114"/>
    <w:rsid w:val="007E2CC8"/>
    <w:rsid w:val="007E4E32"/>
    <w:rsid w:val="007E4F91"/>
    <w:rsid w:val="007E532A"/>
    <w:rsid w:val="007E61E4"/>
    <w:rsid w:val="007E6416"/>
    <w:rsid w:val="007E65DF"/>
    <w:rsid w:val="007E6944"/>
    <w:rsid w:val="007E6FBE"/>
    <w:rsid w:val="007E740E"/>
    <w:rsid w:val="007F0525"/>
    <w:rsid w:val="007F0551"/>
    <w:rsid w:val="007F055D"/>
    <w:rsid w:val="007F0878"/>
    <w:rsid w:val="007F0937"/>
    <w:rsid w:val="007F0E53"/>
    <w:rsid w:val="007F0E90"/>
    <w:rsid w:val="007F2424"/>
    <w:rsid w:val="007F2926"/>
    <w:rsid w:val="007F2A6B"/>
    <w:rsid w:val="007F3933"/>
    <w:rsid w:val="007F3E2E"/>
    <w:rsid w:val="007F4688"/>
    <w:rsid w:val="007F4A5C"/>
    <w:rsid w:val="007F52E3"/>
    <w:rsid w:val="007F59EF"/>
    <w:rsid w:val="007F5BC5"/>
    <w:rsid w:val="007F6001"/>
    <w:rsid w:val="007F658D"/>
    <w:rsid w:val="007F6C42"/>
    <w:rsid w:val="007F7174"/>
    <w:rsid w:val="00800402"/>
    <w:rsid w:val="00802697"/>
    <w:rsid w:val="008026E7"/>
    <w:rsid w:val="0080281F"/>
    <w:rsid w:val="008032EE"/>
    <w:rsid w:val="00803C97"/>
    <w:rsid w:val="00804C1F"/>
    <w:rsid w:val="00804CAF"/>
    <w:rsid w:val="008051CB"/>
    <w:rsid w:val="00805531"/>
    <w:rsid w:val="00805E21"/>
    <w:rsid w:val="00806C42"/>
    <w:rsid w:val="00806CEC"/>
    <w:rsid w:val="00807842"/>
    <w:rsid w:val="008114F8"/>
    <w:rsid w:val="008119F5"/>
    <w:rsid w:val="00812A9C"/>
    <w:rsid w:val="00812B76"/>
    <w:rsid w:val="00812D64"/>
    <w:rsid w:val="00812EB8"/>
    <w:rsid w:val="0081300E"/>
    <w:rsid w:val="008137F9"/>
    <w:rsid w:val="00813A5E"/>
    <w:rsid w:val="00814B66"/>
    <w:rsid w:val="00814DEE"/>
    <w:rsid w:val="00815B4C"/>
    <w:rsid w:val="00815D63"/>
    <w:rsid w:val="008161FC"/>
    <w:rsid w:val="0081764B"/>
    <w:rsid w:val="00817D32"/>
    <w:rsid w:val="0082137D"/>
    <w:rsid w:val="0082162B"/>
    <w:rsid w:val="00822A1F"/>
    <w:rsid w:val="00822B01"/>
    <w:rsid w:val="00822D6D"/>
    <w:rsid w:val="00822FAD"/>
    <w:rsid w:val="00823D48"/>
    <w:rsid w:val="0082406A"/>
    <w:rsid w:val="0082432D"/>
    <w:rsid w:val="0082460A"/>
    <w:rsid w:val="00824663"/>
    <w:rsid w:val="00824706"/>
    <w:rsid w:val="00824CD1"/>
    <w:rsid w:val="0082521A"/>
    <w:rsid w:val="0082549A"/>
    <w:rsid w:val="0082606B"/>
    <w:rsid w:val="00826575"/>
    <w:rsid w:val="008268BC"/>
    <w:rsid w:val="00827ED5"/>
    <w:rsid w:val="00827F59"/>
    <w:rsid w:val="00830DC5"/>
    <w:rsid w:val="00831038"/>
    <w:rsid w:val="008311FA"/>
    <w:rsid w:val="008313DC"/>
    <w:rsid w:val="008315F7"/>
    <w:rsid w:val="00831AF7"/>
    <w:rsid w:val="0083319F"/>
    <w:rsid w:val="00833442"/>
    <w:rsid w:val="00833A2D"/>
    <w:rsid w:val="008340C5"/>
    <w:rsid w:val="008341A3"/>
    <w:rsid w:val="008345C6"/>
    <w:rsid w:val="008347D6"/>
    <w:rsid w:val="00834E7D"/>
    <w:rsid w:val="00834EC0"/>
    <w:rsid w:val="00835270"/>
    <w:rsid w:val="00835427"/>
    <w:rsid w:val="00835D7D"/>
    <w:rsid w:val="008361F8"/>
    <w:rsid w:val="008366A2"/>
    <w:rsid w:val="00836BFF"/>
    <w:rsid w:val="00840436"/>
    <w:rsid w:val="00840D95"/>
    <w:rsid w:val="00840DA4"/>
    <w:rsid w:val="00840FF6"/>
    <w:rsid w:val="00841A8C"/>
    <w:rsid w:val="00841BCA"/>
    <w:rsid w:val="00841E8C"/>
    <w:rsid w:val="0084221A"/>
    <w:rsid w:val="008423A6"/>
    <w:rsid w:val="008426D4"/>
    <w:rsid w:val="00842E8D"/>
    <w:rsid w:val="0084390F"/>
    <w:rsid w:val="00843BAF"/>
    <w:rsid w:val="00844B7C"/>
    <w:rsid w:val="008450A0"/>
    <w:rsid w:val="00845170"/>
    <w:rsid w:val="00845782"/>
    <w:rsid w:val="00845A4D"/>
    <w:rsid w:val="008468AF"/>
    <w:rsid w:val="00846C98"/>
    <w:rsid w:val="0084718B"/>
    <w:rsid w:val="00847707"/>
    <w:rsid w:val="00850893"/>
    <w:rsid w:val="00851314"/>
    <w:rsid w:val="0085161C"/>
    <w:rsid w:val="00851A31"/>
    <w:rsid w:val="00851A4F"/>
    <w:rsid w:val="00851F40"/>
    <w:rsid w:val="00852059"/>
    <w:rsid w:val="00853221"/>
    <w:rsid w:val="0085329E"/>
    <w:rsid w:val="00853350"/>
    <w:rsid w:val="008538C3"/>
    <w:rsid w:val="00853F99"/>
    <w:rsid w:val="008540B9"/>
    <w:rsid w:val="00855065"/>
    <w:rsid w:val="008550D3"/>
    <w:rsid w:val="008553FC"/>
    <w:rsid w:val="00855580"/>
    <w:rsid w:val="00855FB0"/>
    <w:rsid w:val="0085624F"/>
    <w:rsid w:val="008562C2"/>
    <w:rsid w:val="00856A5D"/>
    <w:rsid w:val="00857788"/>
    <w:rsid w:val="00857BAB"/>
    <w:rsid w:val="00860F53"/>
    <w:rsid w:val="008628DA"/>
    <w:rsid w:val="00863935"/>
    <w:rsid w:val="00863A7E"/>
    <w:rsid w:val="00864079"/>
    <w:rsid w:val="00866C85"/>
    <w:rsid w:val="00866E5E"/>
    <w:rsid w:val="00867030"/>
    <w:rsid w:val="0087049B"/>
    <w:rsid w:val="00871595"/>
    <w:rsid w:val="00871B3D"/>
    <w:rsid w:val="00871D8F"/>
    <w:rsid w:val="00872AA0"/>
    <w:rsid w:val="00874333"/>
    <w:rsid w:val="00874800"/>
    <w:rsid w:val="00875D7F"/>
    <w:rsid w:val="008776BD"/>
    <w:rsid w:val="0087795D"/>
    <w:rsid w:val="00877A05"/>
    <w:rsid w:val="008808CB"/>
    <w:rsid w:val="008829A8"/>
    <w:rsid w:val="00882FF7"/>
    <w:rsid w:val="00883385"/>
    <w:rsid w:val="00883402"/>
    <w:rsid w:val="008835FA"/>
    <w:rsid w:val="008837BC"/>
    <w:rsid w:val="00883A05"/>
    <w:rsid w:val="00885464"/>
    <w:rsid w:val="0088563E"/>
    <w:rsid w:val="008858A3"/>
    <w:rsid w:val="00885D4C"/>
    <w:rsid w:val="0088628D"/>
    <w:rsid w:val="0088672C"/>
    <w:rsid w:val="00886DD8"/>
    <w:rsid w:val="00886FF3"/>
    <w:rsid w:val="00887915"/>
    <w:rsid w:val="0089054D"/>
    <w:rsid w:val="00890E07"/>
    <w:rsid w:val="00891295"/>
    <w:rsid w:val="00891459"/>
    <w:rsid w:val="00892ABB"/>
    <w:rsid w:val="00894190"/>
    <w:rsid w:val="00894FB6"/>
    <w:rsid w:val="00896879"/>
    <w:rsid w:val="008A19D0"/>
    <w:rsid w:val="008A1BFA"/>
    <w:rsid w:val="008A1E2D"/>
    <w:rsid w:val="008A2466"/>
    <w:rsid w:val="008A2478"/>
    <w:rsid w:val="008A350C"/>
    <w:rsid w:val="008A3C2D"/>
    <w:rsid w:val="008A4015"/>
    <w:rsid w:val="008A53FE"/>
    <w:rsid w:val="008A5E8A"/>
    <w:rsid w:val="008A5F46"/>
    <w:rsid w:val="008A624A"/>
    <w:rsid w:val="008A6562"/>
    <w:rsid w:val="008A68AC"/>
    <w:rsid w:val="008A69EE"/>
    <w:rsid w:val="008A6EE5"/>
    <w:rsid w:val="008A775C"/>
    <w:rsid w:val="008A7C82"/>
    <w:rsid w:val="008B0950"/>
    <w:rsid w:val="008B099E"/>
    <w:rsid w:val="008B0A32"/>
    <w:rsid w:val="008B1B3A"/>
    <w:rsid w:val="008B2670"/>
    <w:rsid w:val="008B2FA4"/>
    <w:rsid w:val="008B3720"/>
    <w:rsid w:val="008B3898"/>
    <w:rsid w:val="008B391F"/>
    <w:rsid w:val="008B4306"/>
    <w:rsid w:val="008B46C0"/>
    <w:rsid w:val="008B4A89"/>
    <w:rsid w:val="008B53D1"/>
    <w:rsid w:val="008B6183"/>
    <w:rsid w:val="008B6849"/>
    <w:rsid w:val="008B6A54"/>
    <w:rsid w:val="008B6B80"/>
    <w:rsid w:val="008B6CD3"/>
    <w:rsid w:val="008B703C"/>
    <w:rsid w:val="008C0646"/>
    <w:rsid w:val="008C0B68"/>
    <w:rsid w:val="008C0D7E"/>
    <w:rsid w:val="008C1737"/>
    <w:rsid w:val="008C1B87"/>
    <w:rsid w:val="008C1CFE"/>
    <w:rsid w:val="008C1F47"/>
    <w:rsid w:val="008C2748"/>
    <w:rsid w:val="008C2ADD"/>
    <w:rsid w:val="008C3221"/>
    <w:rsid w:val="008C3486"/>
    <w:rsid w:val="008C386D"/>
    <w:rsid w:val="008C3F03"/>
    <w:rsid w:val="008C5106"/>
    <w:rsid w:val="008C510D"/>
    <w:rsid w:val="008C576E"/>
    <w:rsid w:val="008C62A4"/>
    <w:rsid w:val="008C651C"/>
    <w:rsid w:val="008C696C"/>
    <w:rsid w:val="008C69F1"/>
    <w:rsid w:val="008D00B2"/>
    <w:rsid w:val="008D04EA"/>
    <w:rsid w:val="008D062D"/>
    <w:rsid w:val="008D0CAB"/>
    <w:rsid w:val="008D18C7"/>
    <w:rsid w:val="008D1C25"/>
    <w:rsid w:val="008D1F76"/>
    <w:rsid w:val="008D2BB0"/>
    <w:rsid w:val="008D42E2"/>
    <w:rsid w:val="008D45D6"/>
    <w:rsid w:val="008D4D10"/>
    <w:rsid w:val="008D6663"/>
    <w:rsid w:val="008D6723"/>
    <w:rsid w:val="008D686D"/>
    <w:rsid w:val="008D77EA"/>
    <w:rsid w:val="008E02C0"/>
    <w:rsid w:val="008E0C8F"/>
    <w:rsid w:val="008E1494"/>
    <w:rsid w:val="008E1A04"/>
    <w:rsid w:val="008E225C"/>
    <w:rsid w:val="008E2975"/>
    <w:rsid w:val="008E2A38"/>
    <w:rsid w:val="008E408E"/>
    <w:rsid w:val="008E40BD"/>
    <w:rsid w:val="008E4926"/>
    <w:rsid w:val="008E4E1C"/>
    <w:rsid w:val="008E5A7C"/>
    <w:rsid w:val="008E5B6D"/>
    <w:rsid w:val="008E5D2D"/>
    <w:rsid w:val="008E5DCD"/>
    <w:rsid w:val="008E5EBA"/>
    <w:rsid w:val="008E60A3"/>
    <w:rsid w:val="008E6F69"/>
    <w:rsid w:val="008E71F8"/>
    <w:rsid w:val="008E759A"/>
    <w:rsid w:val="008E7AF5"/>
    <w:rsid w:val="008E7E83"/>
    <w:rsid w:val="008E7FB4"/>
    <w:rsid w:val="008F00B1"/>
    <w:rsid w:val="008F05AE"/>
    <w:rsid w:val="008F1848"/>
    <w:rsid w:val="008F1DF9"/>
    <w:rsid w:val="008F2094"/>
    <w:rsid w:val="008F24E1"/>
    <w:rsid w:val="008F31CB"/>
    <w:rsid w:val="008F392B"/>
    <w:rsid w:val="008F454E"/>
    <w:rsid w:val="008F4578"/>
    <w:rsid w:val="008F46A6"/>
    <w:rsid w:val="008F493C"/>
    <w:rsid w:val="008F5B61"/>
    <w:rsid w:val="008F5E2F"/>
    <w:rsid w:val="008F5F36"/>
    <w:rsid w:val="008F5FD5"/>
    <w:rsid w:val="008F6F4F"/>
    <w:rsid w:val="008F7710"/>
    <w:rsid w:val="0090052D"/>
    <w:rsid w:val="00900924"/>
    <w:rsid w:val="0090185D"/>
    <w:rsid w:val="00901A0A"/>
    <w:rsid w:val="00901F97"/>
    <w:rsid w:val="0090259D"/>
    <w:rsid w:val="00902657"/>
    <w:rsid w:val="00902A7B"/>
    <w:rsid w:val="00902E59"/>
    <w:rsid w:val="009030F3"/>
    <w:rsid w:val="00903AAB"/>
    <w:rsid w:val="009051B4"/>
    <w:rsid w:val="009052CB"/>
    <w:rsid w:val="009060EC"/>
    <w:rsid w:val="009061A4"/>
    <w:rsid w:val="009065E7"/>
    <w:rsid w:val="00907CDE"/>
    <w:rsid w:val="009115FA"/>
    <w:rsid w:val="00912048"/>
    <w:rsid w:val="0091235E"/>
    <w:rsid w:val="009123AD"/>
    <w:rsid w:val="00912775"/>
    <w:rsid w:val="00914245"/>
    <w:rsid w:val="00914799"/>
    <w:rsid w:val="0091508C"/>
    <w:rsid w:val="009156EA"/>
    <w:rsid w:val="00915A7C"/>
    <w:rsid w:val="0091651E"/>
    <w:rsid w:val="009167D1"/>
    <w:rsid w:val="00917983"/>
    <w:rsid w:val="00920E8F"/>
    <w:rsid w:val="009239D7"/>
    <w:rsid w:val="00923BC4"/>
    <w:rsid w:val="00923FA3"/>
    <w:rsid w:val="00924077"/>
    <w:rsid w:val="00924181"/>
    <w:rsid w:val="009243D3"/>
    <w:rsid w:val="009244CA"/>
    <w:rsid w:val="0092462A"/>
    <w:rsid w:val="00924A30"/>
    <w:rsid w:val="00925042"/>
    <w:rsid w:val="009254A8"/>
    <w:rsid w:val="00927864"/>
    <w:rsid w:val="009307B3"/>
    <w:rsid w:val="00930909"/>
    <w:rsid w:val="00931F8C"/>
    <w:rsid w:val="00932458"/>
    <w:rsid w:val="00934223"/>
    <w:rsid w:val="0093459D"/>
    <w:rsid w:val="009345BF"/>
    <w:rsid w:val="009359CE"/>
    <w:rsid w:val="00936839"/>
    <w:rsid w:val="009369C0"/>
    <w:rsid w:val="00936CA8"/>
    <w:rsid w:val="00936DE4"/>
    <w:rsid w:val="009377D1"/>
    <w:rsid w:val="00940B57"/>
    <w:rsid w:val="009416DA"/>
    <w:rsid w:val="00941BA4"/>
    <w:rsid w:val="00942FD7"/>
    <w:rsid w:val="009448FF"/>
    <w:rsid w:val="00944F21"/>
    <w:rsid w:val="00945815"/>
    <w:rsid w:val="00945A18"/>
    <w:rsid w:val="00945F73"/>
    <w:rsid w:val="009464E3"/>
    <w:rsid w:val="00947A44"/>
    <w:rsid w:val="00947AC2"/>
    <w:rsid w:val="00950378"/>
    <w:rsid w:val="0095078F"/>
    <w:rsid w:val="0095117D"/>
    <w:rsid w:val="009512BC"/>
    <w:rsid w:val="00951CAE"/>
    <w:rsid w:val="009525A9"/>
    <w:rsid w:val="00952D20"/>
    <w:rsid w:val="00952E7B"/>
    <w:rsid w:val="0095317A"/>
    <w:rsid w:val="0095358F"/>
    <w:rsid w:val="009535CD"/>
    <w:rsid w:val="009537D0"/>
    <w:rsid w:val="00954374"/>
    <w:rsid w:val="00954DCF"/>
    <w:rsid w:val="00954E26"/>
    <w:rsid w:val="0095515D"/>
    <w:rsid w:val="0095644B"/>
    <w:rsid w:val="00956690"/>
    <w:rsid w:val="00956B0B"/>
    <w:rsid w:val="00956BD4"/>
    <w:rsid w:val="00956C5F"/>
    <w:rsid w:val="00957B0B"/>
    <w:rsid w:val="00961175"/>
    <w:rsid w:val="009615EF"/>
    <w:rsid w:val="00961C34"/>
    <w:rsid w:val="0096258E"/>
    <w:rsid w:val="0096292D"/>
    <w:rsid w:val="009633E3"/>
    <w:rsid w:val="00964105"/>
    <w:rsid w:val="009647F4"/>
    <w:rsid w:val="009648D0"/>
    <w:rsid w:val="0096657C"/>
    <w:rsid w:val="00966782"/>
    <w:rsid w:val="0096747B"/>
    <w:rsid w:val="00971397"/>
    <w:rsid w:val="00971477"/>
    <w:rsid w:val="00972B8E"/>
    <w:rsid w:val="0097304C"/>
    <w:rsid w:val="009734FC"/>
    <w:rsid w:val="009735CE"/>
    <w:rsid w:val="00973B65"/>
    <w:rsid w:val="00973F8A"/>
    <w:rsid w:val="009746D6"/>
    <w:rsid w:val="00975B79"/>
    <w:rsid w:val="00975E40"/>
    <w:rsid w:val="0097636C"/>
    <w:rsid w:val="00976843"/>
    <w:rsid w:val="00976CFA"/>
    <w:rsid w:val="00976F70"/>
    <w:rsid w:val="00977853"/>
    <w:rsid w:val="00977E15"/>
    <w:rsid w:val="00980294"/>
    <w:rsid w:val="00980915"/>
    <w:rsid w:val="0098237E"/>
    <w:rsid w:val="00982CD2"/>
    <w:rsid w:val="00982E2E"/>
    <w:rsid w:val="00983085"/>
    <w:rsid w:val="00983183"/>
    <w:rsid w:val="0098338F"/>
    <w:rsid w:val="00983991"/>
    <w:rsid w:val="00983EE3"/>
    <w:rsid w:val="0098470D"/>
    <w:rsid w:val="00984961"/>
    <w:rsid w:val="00984F44"/>
    <w:rsid w:val="00985F1A"/>
    <w:rsid w:val="00986034"/>
    <w:rsid w:val="00986461"/>
    <w:rsid w:val="009868D2"/>
    <w:rsid w:val="00986EE3"/>
    <w:rsid w:val="009870A0"/>
    <w:rsid w:val="00987166"/>
    <w:rsid w:val="0098733A"/>
    <w:rsid w:val="00987908"/>
    <w:rsid w:val="00987A1B"/>
    <w:rsid w:val="0099004E"/>
    <w:rsid w:val="009900A4"/>
    <w:rsid w:val="00990821"/>
    <w:rsid w:val="00990F95"/>
    <w:rsid w:val="009918E5"/>
    <w:rsid w:val="009923F9"/>
    <w:rsid w:val="009929BE"/>
    <w:rsid w:val="00993782"/>
    <w:rsid w:val="00994DFA"/>
    <w:rsid w:val="00994F8C"/>
    <w:rsid w:val="00994FBA"/>
    <w:rsid w:val="00995377"/>
    <w:rsid w:val="00995BF4"/>
    <w:rsid w:val="00996742"/>
    <w:rsid w:val="00996816"/>
    <w:rsid w:val="00996C47"/>
    <w:rsid w:val="00996E9F"/>
    <w:rsid w:val="00997364"/>
    <w:rsid w:val="00997D53"/>
    <w:rsid w:val="009A07A0"/>
    <w:rsid w:val="009A0888"/>
    <w:rsid w:val="009A12B5"/>
    <w:rsid w:val="009A1434"/>
    <w:rsid w:val="009A1492"/>
    <w:rsid w:val="009A1741"/>
    <w:rsid w:val="009A1D6D"/>
    <w:rsid w:val="009A21B0"/>
    <w:rsid w:val="009A2277"/>
    <w:rsid w:val="009A2301"/>
    <w:rsid w:val="009A4447"/>
    <w:rsid w:val="009A66AC"/>
    <w:rsid w:val="009A7032"/>
    <w:rsid w:val="009A70D4"/>
    <w:rsid w:val="009B052B"/>
    <w:rsid w:val="009B075B"/>
    <w:rsid w:val="009B1D31"/>
    <w:rsid w:val="009B1D52"/>
    <w:rsid w:val="009B1D5B"/>
    <w:rsid w:val="009B2654"/>
    <w:rsid w:val="009B2B57"/>
    <w:rsid w:val="009B3210"/>
    <w:rsid w:val="009B4553"/>
    <w:rsid w:val="009B4F28"/>
    <w:rsid w:val="009B54D6"/>
    <w:rsid w:val="009B57F9"/>
    <w:rsid w:val="009B63C3"/>
    <w:rsid w:val="009B68CB"/>
    <w:rsid w:val="009B791E"/>
    <w:rsid w:val="009B7E27"/>
    <w:rsid w:val="009B7E8B"/>
    <w:rsid w:val="009C0277"/>
    <w:rsid w:val="009C0366"/>
    <w:rsid w:val="009C079F"/>
    <w:rsid w:val="009C0F07"/>
    <w:rsid w:val="009C1410"/>
    <w:rsid w:val="009C1FA6"/>
    <w:rsid w:val="009C25E6"/>
    <w:rsid w:val="009C266C"/>
    <w:rsid w:val="009C443E"/>
    <w:rsid w:val="009C465A"/>
    <w:rsid w:val="009C4AC8"/>
    <w:rsid w:val="009C6041"/>
    <w:rsid w:val="009C7B72"/>
    <w:rsid w:val="009D00F1"/>
    <w:rsid w:val="009D053E"/>
    <w:rsid w:val="009D0A3D"/>
    <w:rsid w:val="009D12C8"/>
    <w:rsid w:val="009D19E6"/>
    <w:rsid w:val="009D1A2D"/>
    <w:rsid w:val="009D2891"/>
    <w:rsid w:val="009D2BF3"/>
    <w:rsid w:val="009D32D7"/>
    <w:rsid w:val="009D3A94"/>
    <w:rsid w:val="009D3BD4"/>
    <w:rsid w:val="009D4476"/>
    <w:rsid w:val="009D4F0B"/>
    <w:rsid w:val="009D57CE"/>
    <w:rsid w:val="009D6E38"/>
    <w:rsid w:val="009D73C4"/>
    <w:rsid w:val="009E0394"/>
    <w:rsid w:val="009E0957"/>
    <w:rsid w:val="009E10B4"/>
    <w:rsid w:val="009E230E"/>
    <w:rsid w:val="009E2B0E"/>
    <w:rsid w:val="009E47B6"/>
    <w:rsid w:val="009E4AEF"/>
    <w:rsid w:val="009E56CB"/>
    <w:rsid w:val="009E6A5A"/>
    <w:rsid w:val="009E7F22"/>
    <w:rsid w:val="009F0F93"/>
    <w:rsid w:val="009F1046"/>
    <w:rsid w:val="009F29AE"/>
    <w:rsid w:val="009F3085"/>
    <w:rsid w:val="009F311F"/>
    <w:rsid w:val="009F3455"/>
    <w:rsid w:val="009F378B"/>
    <w:rsid w:val="009F388B"/>
    <w:rsid w:val="009F448F"/>
    <w:rsid w:val="009F51D3"/>
    <w:rsid w:val="009F554C"/>
    <w:rsid w:val="009F5750"/>
    <w:rsid w:val="009F5A0C"/>
    <w:rsid w:val="009F6B5F"/>
    <w:rsid w:val="009F6DFA"/>
    <w:rsid w:val="009F720E"/>
    <w:rsid w:val="009F7B72"/>
    <w:rsid w:val="00A01113"/>
    <w:rsid w:val="00A012BA"/>
    <w:rsid w:val="00A014A7"/>
    <w:rsid w:val="00A017E6"/>
    <w:rsid w:val="00A01822"/>
    <w:rsid w:val="00A01AE5"/>
    <w:rsid w:val="00A01B71"/>
    <w:rsid w:val="00A01D0F"/>
    <w:rsid w:val="00A01D93"/>
    <w:rsid w:val="00A02A1C"/>
    <w:rsid w:val="00A02AB3"/>
    <w:rsid w:val="00A032E1"/>
    <w:rsid w:val="00A03907"/>
    <w:rsid w:val="00A04148"/>
    <w:rsid w:val="00A04C23"/>
    <w:rsid w:val="00A04ED6"/>
    <w:rsid w:val="00A055ED"/>
    <w:rsid w:val="00A05B46"/>
    <w:rsid w:val="00A05BEC"/>
    <w:rsid w:val="00A05F37"/>
    <w:rsid w:val="00A07663"/>
    <w:rsid w:val="00A07673"/>
    <w:rsid w:val="00A10F20"/>
    <w:rsid w:val="00A11388"/>
    <w:rsid w:val="00A12138"/>
    <w:rsid w:val="00A12356"/>
    <w:rsid w:val="00A129E1"/>
    <w:rsid w:val="00A12BAB"/>
    <w:rsid w:val="00A139B0"/>
    <w:rsid w:val="00A14D23"/>
    <w:rsid w:val="00A154BD"/>
    <w:rsid w:val="00A15ACF"/>
    <w:rsid w:val="00A160DA"/>
    <w:rsid w:val="00A16E2B"/>
    <w:rsid w:val="00A17168"/>
    <w:rsid w:val="00A17370"/>
    <w:rsid w:val="00A17EE5"/>
    <w:rsid w:val="00A20004"/>
    <w:rsid w:val="00A20423"/>
    <w:rsid w:val="00A20D00"/>
    <w:rsid w:val="00A210A4"/>
    <w:rsid w:val="00A2199E"/>
    <w:rsid w:val="00A22298"/>
    <w:rsid w:val="00A225A8"/>
    <w:rsid w:val="00A22683"/>
    <w:rsid w:val="00A23C0D"/>
    <w:rsid w:val="00A23DBE"/>
    <w:rsid w:val="00A2483E"/>
    <w:rsid w:val="00A2521F"/>
    <w:rsid w:val="00A25243"/>
    <w:rsid w:val="00A2603E"/>
    <w:rsid w:val="00A26500"/>
    <w:rsid w:val="00A267A4"/>
    <w:rsid w:val="00A2793D"/>
    <w:rsid w:val="00A27AA9"/>
    <w:rsid w:val="00A311F4"/>
    <w:rsid w:val="00A3149B"/>
    <w:rsid w:val="00A31D8F"/>
    <w:rsid w:val="00A332D9"/>
    <w:rsid w:val="00A342B2"/>
    <w:rsid w:val="00A343BB"/>
    <w:rsid w:val="00A34490"/>
    <w:rsid w:val="00A3594A"/>
    <w:rsid w:val="00A35C26"/>
    <w:rsid w:val="00A35C70"/>
    <w:rsid w:val="00A366A2"/>
    <w:rsid w:val="00A403E3"/>
    <w:rsid w:val="00A40D4B"/>
    <w:rsid w:val="00A40D4F"/>
    <w:rsid w:val="00A41BCA"/>
    <w:rsid w:val="00A41F7A"/>
    <w:rsid w:val="00A42B08"/>
    <w:rsid w:val="00A43A25"/>
    <w:rsid w:val="00A43DF8"/>
    <w:rsid w:val="00A442D0"/>
    <w:rsid w:val="00A448E7"/>
    <w:rsid w:val="00A44C6A"/>
    <w:rsid w:val="00A44C93"/>
    <w:rsid w:val="00A45023"/>
    <w:rsid w:val="00A4570A"/>
    <w:rsid w:val="00A45BE5"/>
    <w:rsid w:val="00A45FA9"/>
    <w:rsid w:val="00A466FE"/>
    <w:rsid w:val="00A46812"/>
    <w:rsid w:val="00A46C95"/>
    <w:rsid w:val="00A47539"/>
    <w:rsid w:val="00A47666"/>
    <w:rsid w:val="00A503FA"/>
    <w:rsid w:val="00A51651"/>
    <w:rsid w:val="00A523CF"/>
    <w:rsid w:val="00A5317B"/>
    <w:rsid w:val="00A533A7"/>
    <w:rsid w:val="00A5341D"/>
    <w:rsid w:val="00A534B0"/>
    <w:rsid w:val="00A53800"/>
    <w:rsid w:val="00A546BD"/>
    <w:rsid w:val="00A54882"/>
    <w:rsid w:val="00A54F53"/>
    <w:rsid w:val="00A556CD"/>
    <w:rsid w:val="00A565F6"/>
    <w:rsid w:val="00A57918"/>
    <w:rsid w:val="00A57D4F"/>
    <w:rsid w:val="00A60690"/>
    <w:rsid w:val="00A6073B"/>
    <w:rsid w:val="00A60B30"/>
    <w:rsid w:val="00A614D4"/>
    <w:rsid w:val="00A61BA5"/>
    <w:rsid w:val="00A6248A"/>
    <w:rsid w:val="00A62922"/>
    <w:rsid w:val="00A6306C"/>
    <w:rsid w:val="00A63D16"/>
    <w:rsid w:val="00A64067"/>
    <w:rsid w:val="00A64275"/>
    <w:rsid w:val="00A64C7F"/>
    <w:rsid w:val="00A6540F"/>
    <w:rsid w:val="00A65B60"/>
    <w:rsid w:val="00A66C6E"/>
    <w:rsid w:val="00A70854"/>
    <w:rsid w:val="00A70AC5"/>
    <w:rsid w:val="00A70EF2"/>
    <w:rsid w:val="00A717ED"/>
    <w:rsid w:val="00A71D0D"/>
    <w:rsid w:val="00A720F0"/>
    <w:rsid w:val="00A722AD"/>
    <w:rsid w:val="00A733BE"/>
    <w:rsid w:val="00A73610"/>
    <w:rsid w:val="00A739FA"/>
    <w:rsid w:val="00A73C43"/>
    <w:rsid w:val="00A7404F"/>
    <w:rsid w:val="00A74183"/>
    <w:rsid w:val="00A765F8"/>
    <w:rsid w:val="00A77CE6"/>
    <w:rsid w:val="00A804B6"/>
    <w:rsid w:val="00A8095A"/>
    <w:rsid w:val="00A809BC"/>
    <w:rsid w:val="00A80AF9"/>
    <w:rsid w:val="00A80D27"/>
    <w:rsid w:val="00A80F0F"/>
    <w:rsid w:val="00A81234"/>
    <w:rsid w:val="00A81CE0"/>
    <w:rsid w:val="00A83886"/>
    <w:rsid w:val="00A843C7"/>
    <w:rsid w:val="00A84789"/>
    <w:rsid w:val="00A85455"/>
    <w:rsid w:val="00A85FC4"/>
    <w:rsid w:val="00A8613B"/>
    <w:rsid w:val="00A8630D"/>
    <w:rsid w:val="00A86E24"/>
    <w:rsid w:val="00A873FD"/>
    <w:rsid w:val="00A87887"/>
    <w:rsid w:val="00A901B5"/>
    <w:rsid w:val="00A90874"/>
    <w:rsid w:val="00A90B14"/>
    <w:rsid w:val="00A90EA0"/>
    <w:rsid w:val="00A91B32"/>
    <w:rsid w:val="00A91CB8"/>
    <w:rsid w:val="00A92ED3"/>
    <w:rsid w:val="00A93A55"/>
    <w:rsid w:val="00A93A8B"/>
    <w:rsid w:val="00A93C16"/>
    <w:rsid w:val="00A93CAB"/>
    <w:rsid w:val="00A93E87"/>
    <w:rsid w:val="00A94DF4"/>
    <w:rsid w:val="00A95526"/>
    <w:rsid w:val="00A96160"/>
    <w:rsid w:val="00A964E7"/>
    <w:rsid w:val="00A9761C"/>
    <w:rsid w:val="00A97C09"/>
    <w:rsid w:val="00AA0661"/>
    <w:rsid w:val="00AA1FE3"/>
    <w:rsid w:val="00AA2801"/>
    <w:rsid w:val="00AA39B0"/>
    <w:rsid w:val="00AA4674"/>
    <w:rsid w:val="00AA4C07"/>
    <w:rsid w:val="00AA4C2F"/>
    <w:rsid w:val="00AA50EF"/>
    <w:rsid w:val="00AA58CC"/>
    <w:rsid w:val="00AA6D53"/>
    <w:rsid w:val="00AA7A5E"/>
    <w:rsid w:val="00AB0147"/>
    <w:rsid w:val="00AB0C05"/>
    <w:rsid w:val="00AB17D6"/>
    <w:rsid w:val="00AB1B63"/>
    <w:rsid w:val="00AB225E"/>
    <w:rsid w:val="00AB2891"/>
    <w:rsid w:val="00AB2A06"/>
    <w:rsid w:val="00AB3AA2"/>
    <w:rsid w:val="00AB47F9"/>
    <w:rsid w:val="00AB4B45"/>
    <w:rsid w:val="00AB5288"/>
    <w:rsid w:val="00AB5F87"/>
    <w:rsid w:val="00AB74C6"/>
    <w:rsid w:val="00AB77E9"/>
    <w:rsid w:val="00AB7D02"/>
    <w:rsid w:val="00AC049E"/>
    <w:rsid w:val="00AC07B2"/>
    <w:rsid w:val="00AC129F"/>
    <w:rsid w:val="00AC1B8F"/>
    <w:rsid w:val="00AC1C44"/>
    <w:rsid w:val="00AC1FF5"/>
    <w:rsid w:val="00AC21E7"/>
    <w:rsid w:val="00AC3063"/>
    <w:rsid w:val="00AC377E"/>
    <w:rsid w:val="00AC4472"/>
    <w:rsid w:val="00AC44E4"/>
    <w:rsid w:val="00AC4D43"/>
    <w:rsid w:val="00AC4EF0"/>
    <w:rsid w:val="00AC52D1"/>
    <w:rsid w:val="00AC5523"/>
    <w:rsid w:val="00AC57DB"/>
    <w:rsid w:val="00AC5910"/>
    <w:rsid w:val="00AC5D54"/>
    <w:rsid w:val="00AC5E13"/>
    <w:rsid w:val="00AC6256"/>
    <w:rsid w:val="00AC68D3"/>
    <w:rsid w:val="00AC7202"/>
    <w:rsid w:val="00AD00F4"/>
    <w:rsid w:val="00AD259D"/>
    <w:rsid w:val="00AD2C28"/>
    <w:rsid w:val="00AD398C"/>
    <w:rsid w:val="00AD3CF8"/>
    <w:rsid w:val="00AD3D9F"/>
    <w:rsid w:val="00AD3FB0"/>
    <w:rsid w:val="00AD4C7D"/>
    <w:rsid w:val="00AD5070"/>
    <w:rsid w:val="00AD5731"/>
    <w:rsid w:val="00AD5C44"/>
    <w:rsid w:val="00AD5E82"/>
    <w:rsid w:val="00AD671E"/>
    <w:rsid w:val="00AD7E2F"/>
    <w:rsid w:val="00AE079C"/>
    <w:rsid w:val="00AE1251"/>
    <w:rsid w:val="00AE14BA"/>
    <w:rsid w:val="00AE1E26"/>
    <w:rsid w:val="00AE1E28"/>
    <w:rsid w:val="00AE2D3E"/>
    <w:rsid w:val="00AE49A1"/>
    <w:rsid w:val="00AE524E"/>
    <w:rsid w:val="00AE5716"/>
    <w:rsid w:val="00AE576B"/>
    <w:rsid w:val="00AE655B"/>
    <w:rsid w:val="00AE66A4"/>
    <w:rsid w:val="00AE68DA"/>
    <w:rsid w:val="00AE76B5"/>
    <w:rsid w:val="00AE7B6B"/>
    <w:rsid w:val="00AE7ECC"/>
    <w:rsid w:val="00AE7F71"/>
    <w:rsid w:val="00AF070C"/>
    <w:rsid w:val="00AF08B4"/>
    <w:rsid w:val="00AF139C"/>
    <w:rsid w:val="00AF13E0"/>
    <w:rsid w:val="00AF179A"/>
    <w:rsid w:val="00AF17DA"/>
    <w:rsid w:val="00AF1E3B"/>
    <w:rsid w:val="00AF2AB5"/>
    <w:rsid w:val="00AF3B08"/>
    <w:rsid w:val="00AF3E31"/>
    <w:rsid w:val="00AF459B"/>
    <w:rsid w:val="00AF46E0"/>
    <w:rsid w:val="00AF4CEA"/>
    <w:rsid w:val="00AF5361"/>
    <w:rsid w:val="00AF55CA"/>
    <w:rsid w:val="00AF7A79"/>
    <w:rsid w:val="00B003A6"/>
    <w:rsid w:val="00B00A9C"/>
    <w:rsid w:val="00B00C70"/>
    <w:rsid w:val="00B016DD"/>
    <w:rsid w:val="00B0174D"/>
    <w:rsid w:val="00B01F98"/>
    <w:rsid w:val="00B0231A"/>
    <w:rsid w:val="00B0266B"/>
    <w:rsid w:val="00B035BF"/>
    <w:rsid w:val="00B04104"/>
    <w:rsid w:val="00B05B97"/>
    <w:rsid w:val="00B05C7B"/>
    <w:rsid w:val="00B06C35"/>
    <w:rsid w:val="00B0704D"/>
    <w:rsid w:val="00B102AA"/>
    <w:rsid w:val="00B10E5B"/>
    <w:rsid w:val="00B114C8"/>
    <w:rsid w:val="00B11E8B"/>
    <w:rsid w:val="00B12D4E"/>
    <w:rsid w:val="00B12F82"/>
    <w:rsid w:val="00B13373"/>
    <w:rsid w:val="00B133B5"/>
    <w:rsid w:val="00B13B87"/>
    <w:rsid w:val="00B15079"/>
    <w:rsid w:val="00B15133"/>
    <w:rsid w:val="00B158D2"/>
    <w:rsid w:val="00B15EDA"/>
    <w:rsid w:val="00B1673E"/>
    <w:rsid w:val="00B20878"/>
    <w:rsid w:val="00B20AA5"/>
    <w:rsid w:val="00B22045"/>
    <w:rsid w:val="00B22686"/>
    <w:rsid w:val="00B22F13"/>
    <w:rsid w:val="00B23D75"/>
    <w:rsid w:val="00B23F32"/>
    <w:rsid w:val="00B24A22"/>
    <w:rsid w:val="00B250C6"/>
    <w:rsid w:val="00B25188"/>
    <w:rsid w:val="00B25725"/>
    <w:rsid w:val="00B26486"/>
    <w:rsid w:val="00B26532"/>
    <w:rsid w:val="00B26611"/>
    <w:rsid w:val="00B26644"/>
    <w:rsid w:val="00B275E7"/>
    <w:rsid w:val="00B30570"/>
    <w:rsid w:val="00B3141C"/>
    <w:rsid w:val="00B31759"/>
    <w:rsid w:val="00B31ECF"/>
    <w:rsid w:val="00B32409"/>
    <w:rsid w:val="00B32467"/>
    <w:rsid w:val="00B333DD"/>
    <w:rsid w:val="00B3356D"/>
    <w:rsid w:val="00B33BF5"/>
    <w:rsid w:val="00B3470B"/>
    <w:rsid w:val="00B35EBF"/>
    <w:rsid w:val="00B36E11"/>
    <w:rsid w:val="00B371E8"/>
    <w:rsid w:val="00B37DD4"/>
    <w:rsid w:val="00B410D1"/>
    <w:rsid w:val="00B41613"/>
    <w:rsid w:val="00B41AF2"/>
    <w:rsid w:val="00B41C44"/>
    <w:rsid w:val="00B41C97"/>
    <w:rsid w:val="00B43728"/>
    <w:rsid w:val="00B43972"/>
    <w:rsid w:val="00B43D75"/>
    <w:rsid w:val="00B44347"/>
    <w:rsid w:val="00B443C1"/>
    <w:rsid w:val="00B44C23"/>
    <w:rsid w:val="00B456B6"/>
    <w:rsid w:val="00B456B8"/>
    <w:rsid w:val="00B46087"/>
    <w:rsid w:val="00B4677D"/>
    <w:rsid w:val="00B50766"/>
    <w:rsid w:val="00B50E16"/>
    <w:rsid w:val="00B5106D"/>
    <w:rsid w:val="00B51204"/>
    <w:rsid w:val="00B51B88"/>
    <w:rsid w:val="00B52E65"/>
    <w:rsid w:val="00B5349A"/>
    <w:rsid w:val="00B539AD"/>
    <w:rsid w:val="00B53B26"/>
    <w:rsid w:val="00B540B8"/>
    <w:rsid w:val="00B5566A"/>
    <w:rsid w:val="00B55EFE"/>
    <w:rsid w:val="00B5646B"/>
    <w:rsid w:val="00B60077"/>
    <w:rsid w:val="00B60319"/>
    <w:rsid w:val="00B60FE2"/>
    <w:rsid w:val="00B61041"/>
    <w:rsid w:val="00B61291"/>
    <w:rsid w:val="00B615D2"/>
    <w:rsid w:val="00B61910"/>
    <w:rsid w:val="00B61C07"/>
    <w:rsid w:val="00B61C9F"/>
    <w:rsid w:val="00B6284F"/>
    <w:rsid w:val="00B62E46"/>
    <w:rsid w:val="00B636CF"/>
    <w:rsid w:val="00B63DB5"/>
    <w:rsid w:val="00B648F2"/>
    <w:rsid w:val="00B65ADB"/>
    <w:rsid w:val="00B65AE0"/>
    <w:rsid w:val="00B65B42"/>
    <w:rsid w:val="00B65F61"/>
    <w:rsid w:val="00B6630E"/>
    <w:rsid w:val="00B66324"/>
    <w:rsid w:val="00B66567"/>
    <w:rsid w:val="00B700F7"/>
    <w:rsid w:val="00B70C07"/>
    <w:rsid w:val="00B71627"/>
    <w:rsid w:val="00B71A35"/>
    <w:rsid w:val="00B7317E"/>
    <w:rsid w:val="00B737C4"/>
    <w:rsid w:val="00B73C67"/>
    <w:rsid w:val="00B74305"/>
    <w:rsid w:val="00B750AD"/>
    <w:rsid w:val="00B75473"/>
    <w:rsid w:val="00B7652E"/>
    <w:rsid w:val="00B76772"/>
    <w:rsid w:val="00B771AE"/>
    <w:rsid w:val="00B77512"/>
    <w:rsid w:val="00B81242"/>
    <w:rsid w:val="00B81925"/>
    <w:rsid w:val="00B81FC0"/>
    <w:rsid w:val="00B820C3"/>
    <w:rsid w:val="00B829DE"/>
    <w:rsid w:val="00B83858"/>
    <w:rsid w:val="00B83F0B"/>
    <w:rsid w:val="00B851D0"/>
    <w:rsid w:val="00B8556C"/>
    <w:rsid w:val="00B86CB7"/>
    <w:rsid w:val="00B86D10"/>
    <w:rsid w:val="00B87F4D"/>
    <w:rsid w:val="00B917B8"/>
    <w:rsid w:val="00B91DCE"/>
    <w:rsid w:val="00B91DF8"/>
    <w:rsid w:val="00B9201F"/>
    <w:rsid w:val="00B92764"/>
    <w:rsid w:val="00B93291"/>
    <w:rsid w:val="00B93DBC"/>
    <w:rsid w:val="00B9463A"/>
    <w:rsid w:val="00B95AD5"/>
    <w:rsid w:val="00B962BC"/>
    <w:rsid w:val="00B9651E"/>
    <w:rsid w:val="00B96563"/>
    <w:rsid w:val="00B966A9"/>
    <w:rsid w:val="00B971F2"/>
    <w:rsid w:val="00B976E4"/>
    <w:rsid w:val="00B977FE"/>
    <w:rsid w:val="00B97A4E"/>
    <w:rsid w:val="00BA16CE"/>
    <w:rsid w:val="00BA1765"/>
    <w:rsid w:val="00BA19E1"/>
    <w:rsid w:val="00BA292E"/>
    <w:rsid w:val="00BA297C"/>
    <w:rsid w:val="00BA2A81"/>
    <w:rsid w:val="00BA45A3"/>
    <w:rsid w:val="00BA5E21"/>
    <w:rsid w:val="00BA6F92"/>
    <w:rsid w:val="00BA7910"/>
    <w:rsid w:val="00BB021F"/>
    <w:rsid w:val="00BB17C3"/>
    <w:rsid w:val="00BB1DE1"/>
    <w:rsid w:val="00BB20A8"/>
    <w:rsid w:val="00BB255B"/>
    <w:rsid w:val="00BB2729"/>
    <w:rsid w:val="00BB312D"/>
    <w:rsid w:val="00BB34E5"/>
    <w:rsid w:val="00BB4DC2"/>
    <w:rsid w:val="00BC05F9"/>
    <w:rsid w:val="00BC0829"/>
    <w:rsid w:val="00BC0B33"/>
    <w:rsid w:val="00BC17B8"/>
    <w:rsid w:val="00BC1BF1"/>
    <w:rsid w:val="00BC3523"/>
    <w:rsid w:val="00BC35F1"/>
    <w:rsid w:val="00BC3D25"/>
    <w:rsid w:val="00BC509F"/>
    <w:rsid w:val="00BC51E6"/>
    <w:rsid w:val="00BC5593"/>
    <w:rsid w:val="00BC5724"/>
    <w:rsid w:val="00BC57C5"/>
    <w:rsid w:val="00BC58F7"/>
    <w:rsid w:val="00BC5D93"/>
    <w:rsid w:val="00BC616B"/>
    <w:rsid w:val="00BC6508"/>
    <w:rsid w:val="00BC7359"/>
    <w:rsid w:val="00BC749B"/>
    <w:rsid w:val="00BC7702"/>
    <w:rsid w:val="00BC776E"/>
    <w:rsid w:val="00BC793C"/>
    <w:rsid w:val="00BD07F7"/>
    <w:rsid w:val="00BD0C68"/>
    <w:rsid w:val="00BD1642"/>
    <w:rsid w:val="00BD1C40"/>
    <w:rsid w:val="00BD1CA9"/>
    <w:rsid w:val="00BD1F25"/>
    <w:rsid w:val="00BD2170"/>
    <w:rsid w:val="00BD2177"/>
    <w:rsid w:val="00BD2490"/>
    <w:rsid w:val="00BD295F"/>
    <w:rsid w:val="00BD382E"/>
    <w:rsid w:val="00BD396D"/>
    <w:rsid w:val="00BD43E1"/>
    <w:rsid w:val="00BD46A5"/>
    <w:rsid w:val="00BD52AA"/>
    <w:rsid w:val="00BD52FA"/>
    <w:rsid w:val="00BD5E35"/>
    <w:rsid w:val="00BD612C"/>
    <w:rsid w:val="00BD659A"/>
    <w:rsid w:val="00BD6E2B"/>
    <w:rsid w:val="00BD6EA1"/>
    <w:rsid w:val="00BD7174"/>
    <w:rsid w:val="00BE0556"/>
    <w:rsid w:val="00BE06DF"/>
    <w:rsid w:val="00BE09CA"/>
    <w:rsid w:val="00BE0ED9"/>
    <w:rsid w:val="00BE1032"/>
    <w:rsid w:val="00BE15B4"/>
    <w:rsid w:val="00BE1651"/>
    <w:rsid w:val="00BE1E98"/>
    <w:rsid w:val="00BE2117"/>
    <w:rsid w:val="00BE3420"/>
    <w:rsid w:val="00BE3587"/>
    <w:rsid w:val="00BE461F"/>
    <w:rsid w:val="00BE480F"/>
    <w:rsid w:val="00BE51B2"/>
    <w:rsid w:val="00BE5884"/>
    <w:rsid w:val="00BE5DF1"/>
    <w:rsid w:val="00BE5F50"/>
    <w:rsid w:val="00BE6722"/>
    <w:rsid w:val="00BE755B"/>
    <w:rsid w:val="00BF055B"/>
    <w:rsid w:val="00BF0F65"/>
    <w:rsid w:val="00BF0FCF"/>
    <w:rsid w:val="00BF2642"/>
    <w:rsid w:val="00BF278A"/>
    <w:rsid w:val="00BF3641"/>
    <w:rsid w:val="00BF3EF0"/>
    <w:rsid w:val="00BF4906"/>
    <w:rsid w:val="00BF4D90"/>
    <w:rsid w:val="00BF507F"/>
    <w:rsid w:val="00BF5346"/>
    <w:rsid w:val="00BF5698"/>
    <w:rsid w:val="00BF5841"/>
    <w:rsid w:val="00BF5A7A"/>
    <w:rsid w:val="00BF5B66"/>
    <w:rsid w:val="00BF67F5"/>
    <w:rsid w:val="00BF693B"/>
    <w:rsid w:val="00BF6B98"/>
    <w:rsid w:val="00BF6F6B"/>
    <w:rsid w:val="00C00027"/>
    <w:rsid w:val="00C0021D"/>
    <w:rsid w:val="00C0061D"/>
    <w:rsid w:val="00C00C00"/>
    <w:rsid w:val="00C00CD8"/>
    <w:rsid w:val="00C0103B"/>
    <w:rsid w:val="00C0195D"/>
    <w:rsid w:val="00C01C90"/>
    <w:rsid w:val="00C02223"/>
    <w:rsid w:val="00C03009"/>
    <w:rsid w:val="00C03F8E"/>
    <w:rsid w:val="00C05CBC"/>
    <w:rsid w:val="00C05F93"/>
    <w:rsid w:val="00C06B96"/>
    <w:rsid w:val="00C06E6E"/>
    <w:rsid w:val="00C07081"/>
    <w:rsid w:val="00C079F5"/>
    <w:rsid w:val="00C07BA5"/>
    <w:rsid w:val="00C109B4"/>
    <w:rsid w:val="00C10B88"/>
    <w:rsid w:val="00C10DFD"/>
    <w:rsid w:val="00C11247"/>
    <w:rsid w:val="00C117A2"/>
    <w:rsid w:val="00C11EEF"/>
    <w:rsid w:val="00C12847"/>
    <w:rsid w:val="00C1355D"/>
    <w:rsid w:val="00C135B8"/>
    <w:rsid w:val="00C13A00"/>
    <w:rsid w:val="00C13FB8"/>
    <w:rsid w:val="00C141F4"/>
    <w:rsid w:val="00C14312"/>
    <w:rsid w:val="00C14CB9"/>
    <w:rsid w:val="00C15C22"/>
    <w:rsid w:val="00C16956"/>
    <w:rsid w:val="00C1719F"/>
    <w:rsid w:val="00C17259"/>
    <w:rsid w:val="00C20117"/>
    <w:rsid w:val="00C210E0"/>
    <w:rsid w:val="00C2175D"/>
    <w:rsid w:val="00C220AF"/>
    <w:rsid w:val="00C22333"/>
    <w:rsid w:val="00C223A3"/>
    <w:rsid w:val="00C2318B"/>
    <w:rsid w:val="00C2355C"/>
    <w:rsid w:val="00C2414B"/>
    <w:rsid w:val="00C242D3"/>
    <w:rsid w:val="00C244ED"/>
    <w:rsid w:val="00C24577"/>
    <w:rsid w:val="00C24EA4"/>
    <w:rsid w:val="00C26D89"/>
    <w:rsid w:val="00C27068"/>
    <w:rsid w:val="00C2753A"/>
    <w:rsid w:val="00C275CF"/>
    <w:rsid w:val="00C27A83"/>
    <w:rsid w:val="00C27CDF"/>
    <w:rsid w:val="00C3041C"/>
    <w:rsid w:val="00C30885"/>
    <w:rsid w:val="00C309C6"/>
    <w:rsid w:val="00C313EE"/>
    <w:rsid w:val="00C315EC"/>
    <w:rsid w:val="00C31728"/>
    <w:rsid w:val="00C31A1D"/>
    <w:rsid w:val="00C31BAE"/>
    <w:rsid w:val="00C31D5D"/>
    <w:rsid w:val="00C32090"/>
    <w:rsid w:val="00C32DD7"/>
    <w:rsid w:val="00C32DF2"/>
    <w:rsid w:val="00C33E96"/>
    <w:rsid w:val="00C3534B"/>
    <w:rsid w:val="00C3618B"/>
    <w:rsid w:val="00C361C5"/>
    <w:rsid w:val="00C3667C"/>
    <w:rsid w:val="00C36A05"/>
    <w:rsid w:val="00C36BF9"/>
    <w:rsid w:val="00C36D75"/>
    <w:rsid w:val="00C37102"/>
    <w:rsid w:val="00C3735A"/>
    <w:rsid w:val="00C37DA4"/>
    <w:rsid w:val="00C407D8"/>
    <w:rsid w:val="00C41310"/>
    <w:rsid w:val="00C416F4"/>
    <w:rsid w:val="00C42A91"/>
    <w:rsid w:val="00C42A92"/>
    <w:rsid w:val="00C4359A"/>
    <w:rsid w:val="00C444C2"/>
    <w:rsid w:val="00C44619"/>
    <w:rsid w:val="00C44655"/>
    <w:rsid w:val="00C449B2"/>
    <w:rsid w:val="00C453C7"/>
    <w:rsid w:val="00C45A2F"/>
    <w:rsid w:val="00C46314"/>
    <w:rsid w:val="00C4644B"/>
    <w:rsid w:val="00C46633"/>
    <w:rsid w:val="00C46913"/>
    <w:rsid w:val="00C469EA"/>
    <w:rsid w:val="00C47553"/>
    <w:rsid w:val="00C5028E"/>
    <w:rsid w:val="00C5046D"/>
    <w:rsid w:val="00C50734"/>
    <w:rsid w:val="00C50E2E"/>
    <w:rsid w:val="00C51248"/>
    <w:rsid w:val="00C51519"/>
    <w:rsid w:val="00C5155D"/>
    <w:rsid w:val="00C51839"/>
    <w:rsid w:val="00C53060"/>
    <w:rsid w:val="00C5370B"/>
    <w:rsid w:val="00C537D3"/>
    <w:rsid w:val="00C53A15"/>
    <w:rsid w:val="00C54AD1"/>
    <w:rsid w:val="00C564E5"/>
    <w:rsid w:val="00C565AD"/>
    <w:rsid w:val="00C570F0"/>
    <w:rsid w:val="00C57821"/>
    <w:rsid w:val="00C61720"/>
    <w:rsid w:val="00C61D59"/>
    <w:rsid w:val="00C620E9"/>
    <w:rsid w:val="00C6221A"/>
    <w:rsid w:val="00C6291A"/>
    <w:rsid w:val="00C62C83"/>
    <w:rsid w:val="00C63030"/>
    <w:rsid w:val="00C63A87"/>
    <w:rsid w:val="00C64C20"/>
    <w:rsid w:val="00C66465"/>
    <w:rsid w:val="00C66B9D"/>
    <w:rsid w:val="00C67AB0"/>
    <w:rsid w:val="00C701A1"/>
    <w:rsid w:val="00C71877"/>
    <w:rsid w:val="00C7225D"/>
    <w:rsid w:val="00C7341D"/>
    <w:rsid w:val="00C740C4"/>
    <w:rsid w:val="00C75350"/>
    <w:rsid w:val="00C7604B"/>
    <w:rsid w:val="00C77AB8"/>
    <w:rsid w:val="00C77BEC"/>
    <w:rsid w:val="00C77F9D"/>
    <w:rsid w:val="00C77FAF"/>
    <w:rsid w:val="00C808EB"/>
    <w:rsid w:val="00C81151"/>
    <w:rsid w:val="00C81D82"/>
    <w:rsid w:val="00C81E36"/>
    <w:rsid w:val="00C8230B"/>
    <w:rsid w:val="00C823F9"/>
    <w:rsid w:val="00C8309B"/>
    <w:rsid w:val="00C832B4"/>
    <w:rsid w:val="00C83EAF"/>
    <w:rsid w:val="00C84ABE"/>
    <w:rsid w:val="00C84E00"/>
    <w:rsid w:val="00C84FC5"/>
    <w:rsid w:val="00C85AB1"/>
    <w:rsid w:val="00C862C8"/>
    <w:rsid w:val="00C86674"/>
    <w:rsid w:val="00C870A3"/>
    <w:rsid w:val="00C87980"/>
    <w:rsid w:val="00C879F9"/>
    <w:rsid w:val="00C908A0"/>
    <w:rsid w:val="00C90B3E"/>
    <w:rsid w:val="00C91297"/>
    <w:rsid w:val="00C915E7"/>
    <w:rsid w:val="00C92729"/>
    <w:rsid w:val="00C92ED9"/>
    <w:rsid w:val="00C9318F"/>
    <w:rsid w:val="00C93C89"/>
    <w:rsid w:val="00C95476"/>
    <w:rsid w:val="00C95600"/>
    <w:rsid w:val="00C95942"/>
    <w:rsid w:val="00C9645E"/>
    <w:rsid w:val="00C966F0"/>
    <w:rsid w:val="00C96DA4"/>
    <w:rsid w:val="00C970F7"/>
    <w:rsid w:val="00C97494"/>
    <w:rsid w:val="00C97952"/>
    <w:rsid w:val="00CA010E"/>
    <w:rsid w:val="00CA04CA"/>
    <w:rsid w:val="00CA051D"/>
    <w:rsid w:val="00CA0A47"/>
    <w:rsid w:val="00CA10C2"/>
    <w:rsid w:val="00CA1286"/>
    <w:rsid w:val="00CA13C7"/>
    <w:rsid w:val="00CA1651"/>
    <w:rsid w:val="00CA17C0"/>
    <w:rsid w:val="00CA1D66"/>
    <w:rsid w:val="00CA215C"/>
    <w:rsid w:val="00CA23D2"/>
    <w:rsid w:val="00CA2A37"/>
    <w:rsid w:val="00CA2D1A"/>
    <w:rsid w:val="00CA32F2"/>
    <w:rsid w:val="00CA3EC9"/>
    <w:rsid w:val="00CA427D"/>
    <w:rsid w:val="00CA43B4"/>
    <w:rsid w:val="00CA48A8"/>
    <w:rsid w:val="00CA4C33"/>
    <w:rsid w:val="00CA5F9E"/>
    <w:rsid w:val="00CA68D1"/>
    <w:rsid w:val="00CA6B0F"/>
    <w:rsid w:val="00CA7A98"/>
    <w:rsid w:val="00CB0027"/>
    <w:rsid w:val="00CB0F62"/>
    <w:rsid w:val="00CB10B9"/>
    <w:rsid w:val="00CB1A72"/>
    <w:rsid w:val="00CB1BAB"/>
    <w:rsid w:val="00CB1F9D"/>
    <w:rsid w:val="00CB2D8C"/>
    <w:rsid w:val="00CB372A"/>
    <w:rsid w:val="00CB3D97"/>
    <w:rsid w:val="00CB42A1"/>
    <w:rsid w:val="00CB4349"/>
    <w:rsid w:val="00CB4894"/>
    <w:rsid w:val="00CB4DFC"/>
    <w:rsid w:val="00CB596F"/>
    <w:rsid w:val="00CB5B43"/>
    <w:rsid w:val="00CB64E0"/>
    <w:rsid w:val="00CB683A"/>
    <w:rsid w:val="00CB6E99"/>
    <w:rsid w:val="00CB7997"/>
    <w:rsid w:val="00CB7E03"/>
    <w:rsid w:val="00CC0AB0"/>
    <w:rsid w:val="00CC19FE"/>
    <w:rsid w:val="00CC1E80"/>
    <w:rsid w:val="00CC1F19"/>
    <w:rsid w:val="00CC1F90"/>
    <w:rsid w:val="00CC1FAB"/>
    <w:rsid w:val="00CC2223"/>
    <w:rsid w:val="00CC2D4E"/>
    <w:rsid w:val="00CC30C8"/>
    <w:rsid w:val="00CC31AB"/>
    <w:rsid w:val="00CC3365"/>
    <w:rsid w:val="00CC39FF"/>
    <w:rsid w:val="00CC3AD5"/>
    <w:rsid w:val="00CC3D96"/>
    <w:rsid w:val="00CC3EB7"/>
    <w:rsid w:val="00CC4CA9"/>
    <w:rsid w:val="00CC5213"/>
    <w:rsid w:val="00CC53CE"/>
    <w:rsid w:val="00CC56F6"/>
    <w:rsid w:val="00CC5EA7"/>
    <w:rsid w:val="00CC5FDD"/>
    <w:rsid w:val="00CC690D"/>
    <w:rsid w:val="00CD06E6"/>
    <w:rsid w:val="00CD17DA"/>
    <w:rsid w:val="00CD205D"/>
    <w:rsid w:val="00CD2CE2"/>
    <w:rsid w:val="00CD37C5"/>
    <w:rsid w:val="00CD3D00"/>
    <w:rsid w:val="00CD4514"/>
    <w:rsid w:val="00CD5D9E"/>
    <w:rsid w:val="00CD5F1E"/>
    <w:rsid w:val="00CD6C6B"/>
    <w:rsid w:val="00CD70B8"/>
    <w:rsid w:val="00CD7149"/>
    <w:rsid w:val="00CE1FE8"/>
    <w:rsid w:val="00CE232E"/>
    <w:rsid w:val="00CE2493"/>
    <w:rsid w:val="00CE28E0"/>
    <w:rsid w:val="00CE2F4F"/>
    <w:rsid w:val="00CE3615"/>
    <w:rsid w:val="00CE5790"/>
    <w:rsid w:val="00CE67E9"/>
    <w:rsid w:val="00CE71F0"/>
    <w:rsid w:val="00CE731D"/>
    <w:rsid w:val="00CF01CC"/>
    <w:rsid w:val="00CF12DD"/>
    <w:rsid w:val="00CF2598"/>
    <w:rsid w:val="00CF396F"/>
    <w:rsid w:val="00CF4BC0"/>
    <w:rsid w:val="00CF4DD4"/>
    <w:rsid w:val="00CF51AD"/>
    <w:rsid w:val="00CF59FD"/>
    <w:rsid w:val="00CF5F05"/>
    <w:rsid w:val="00CF69C8"/>
    <w:rsid w:val="00CF6C0A"/>
    <w:rsid w:val="00CF6EFC"/>
    <w:rsid w:val="00CF6FC7"/>
    <w:rsid w:val="00CF76AA"/>
    <w:rsid w:val="00CF7CED"/>
    <w:rsid w:val="00D01110"/>
    <w:rsid w:val="00D018E4"/>
    <w:rsid w:val="00D0191A"/>
    <w:rsid w:val="00D01FE4"/>
    <w:rsid w:val="00D02A51"/>
    <w:rsid w:val="00D02F61"/>
    <w:rsid w:val="00D031AE"/>
    <w:rsid w:val="00D03B89"/>
    <w:rsid w:val="00D049C1"/>
    <w:rsid w:val="00D04AA9"/>
    <w:rsid w:val="00D04B29"/>
    <w:rsid w:val="00D0535F"/>
    <w:rsid w:val="00D064D9"/>
    <w:rsid w:val="00D07450"/>
    <w:rsid w:val="00D11DBA"/>
    <w:rsid w:val="00D11DCA"/>
    <w:rsid w:val="00D12242"/>
    <w:rsid w:val="00D12D69"/>
    <w:rsid w:val="00D12F6C"/>
    <w:rsid w:val="00D132A6"/>
    <w:rsid w:val="00D13F9C"/>
    <w:rsid w:val="00D14295"/>
    <w:rsid w:val="00D143CF"/>
    <w:rsid w:val="00D15677"/>
    <w:rsid w:val="00D15D0D"/>
    <w:rsid w:val="00D16425"/>
    <w:rsid w:val="00D16719"/>
    <w:rsid w:val="00D16D9E"/>
    <w:rsid w:val="00D17E9B"/>
    <w:rsid w:val="00D21A36"/>
    <w:rsid w:val="00D21FFD"/>
    <w:rsid w:val="00D22F07"/>
    <w:rsid w:val="00D2412F"/>
    <w:rsid w:val="00D2553C"/>
    <w:rsid w:val="00D2712A"/>
    <w:rsid w:val="00D27976"/>
    <w:rsid w:val="00D30936"/>
    <w:rsid w:val="00D30B63"/>
    <w:rsid w:val="00D31E09"/>
    <w:rsid w:val="00D3283D"/>
    <w:rsid w:val="00D336B1"/>
    <w:rsid w:val="00D33BE1"/>
    <w:rsid w:val="00D33C72"/>
    <w:rsid w:val="00D3541B"/>
    <w:rsid w:val="00D3583A"/>
    <w:rsid w:val="00D35DD2"/>
    <w:rsid w:val="00D36767"/>
    <w:rsid w:val="00D37AC5"/>
    <w:rsid w:val="00D37C52"/>
    <w:rsid w:val="00D4028E"/>
    <w:rsid w:val="00D404F3"/>
    <w:rsid w:val="00D4144B"/>
    <w:rsid w:val="00D4163A"/>
    <w:rsid w:val="00D418AE"/>
    <w:rsid w:val="00D41A33"/>
    <w:rsid w:val="00D42D0B"/>
    <w:rsid w:val="00D435C8"/>
    <w:rsid w:val="00D445D4"/>
    <w:rsid w:val="00D451C3"/>
    <w:rsid w:val="00D45F69"/>
    <w:rsid w:val="00D46618"/>
    <w:rsid w:val="00D4734C"/>
    <w:rsid w:val="00D473BB"/>
    <w:rsid w:val="00D50A04"/>
    <w:rsid w:val="00D51247"/>
    <w:rsid w:val="00D515BA"/>
    <w:rsid w:val="00D51A99"/>
    <w:rsid w:val="00D538D6"/>
    <w:rsid w:val="00D53E60"/>
    <w:rsid w:val="00D54052"/>
    <w:rsid w:val="00D54BA7"/>
    <w:rsid w:val="00D55FF0"/>
    <w:rsid w:val="00D563E5"/>
    <w:rsid w:val="00D564B5"/>
    <w:rsid w:val="00D57E76"/>
    <w:rsid w:val="00D600D4"/>
    <w:rsid w:val="00D609DB"/>
    <w:rsid w:val="00D60A34"/>
    <w:rsid w:val="00D60FA4"/>
    <w:rsid w:val="00D60FD1"/>
    <w:rsid w:val="00D61295"/>
    <w:rsid w:val="00D617EE"/>
    <w:rsid w:val="00D61D6A"/>
    <w:rsid w:val="00D62F10"/>
    <w:rsid w:val="00D636D4"/>
    <w:rsid w:val="00D63E4F"/>
    <w:rsid w:val="00D63EEE"/>
    <w:rsid w:val="00D65642"/>
    <w:rsid w:val="00D660D5"/>
    <w:rsid w:val="00D66CA1"/>
    <w:rsid w:val="00D67DE4"/>
    <w:rsid w:val="00D70022"/>
    <w:rsid w:val="00D70238"/>
    <w:rsid w:val="00D7076B"/>
    <w:rsid w:val="00D707DA"/>
    <w:rsid w:val="00D713AB"/>
    <w:rsid w:val="00D71949"/>
    <w:rsid w:val="00D71CF1"/>
    <w:rsid w:val="00D725B7"/>
    <w:rsid w:val="00D72CF5"/>
    <w:rsid w:val="00D733EA"/>
    <w:rsid w:val="00D73462"/>
    <w:rsid w:val="00D73666"/>
    <w:rsid w:val="00D75EA5"/>
    <w:rsid w:val="00D75EEF"/>
    <w:rsid w:val="00D76548"/>
    <w:rsid w:val="00D767D6"/>
    <w:rsid w:val="00D7695B"/>
    <w:rsid w:val="00D76C46"/>
    <w:rsid w:val="00D76FC0"/>
    <w:rsid w:val="00D77424"/>
    <w:rsid w:val="00D77BD7"/>
    <w:rsid w:val="00D77FC4"/>
    <w:rsid w:val="00D80339"/>
    <w:rsid w:val="00D804A7"/>
    <w:rsid w:val="00D80A49"/>
    <w:rsid w:val="00D81946"/>
    <w:rsid w:val="00D81A08"/>
    <w:rsid w:val="00D820A9"/>
    <w:rsid w:val="00D823DA"/>
    <w:rsid w:val="00D82C30"/>
    <w:rsid w:val="00D8330A"/>
    <w:rsid w:val="00D853CF"/>
    <w:rsid w:val="00D85612"/>
    <w:rsid w:val="00D85F37"/>
    <w:rsid w:val="00D86C05"/>
    <w:rsid w:val="00D86D07"/>
    <w:rsid w:val="00D873A0"/>
    <w:rsid w:val="00D90688"/>
    <w:rsid w:val="00D91BC8"/>
    <w:rsid w:val="00D92595"/>
    <w:rsid w:val="00D9272C"/>
    <w:rsid w:val="00D92BE8"/>
    <w:rsid w:val="00D930D6"/>
    <w:rsid w:val="00D93118"/>
    <w:rsid w:val="00D931BE"/>
    <w:rsid w:val="00D93BDC"/>
    <w:rsid w:val="00D9442F"/>
    <w:rsid w:val="00D9566C"/>
    <w:rsid w:val="00D96417"/>
    <w:rsid w:val="00D96BCF"/>
    <w:rsid w:val="00D97010"/>
    <w:rsid w:val="00DA034B"/>
    <w:rsid w:val="00DA04C9"/>
    <w:rsid w:val="00DA0D73"/>
    <w:rsid w:val="00DA0EC7"/>
    <w:rsid w:val="00DA1355"/>
    <w:rsid w:val="00DA1B2B"/>
    <w:rsid w:val="00DA22C0"/>
    <w:rsid w:val="00DA230C"/>
    <w:rsid w:val="00DA367D"/>
    <w:rsid w:val="00DA3BE3"/>
    <w:rsid w:val="00DA3CE6"/>
    <w:rsid w:val="00DA44C6"/>
    <w:rsid w:val="00DA4A52"/>
    <w:rsid w:val="00DA4D25"/>
    <w:rsid w:val="00DA51DF"/>
    <w:rsid w:val="00DA5326"/>
    <w:rsid w:val="00DA5A4B"/>
    <w:rsid w:val="00DB0267"/>
    <w:rsid w:val="00DB0319"/>
    <w:rsid w:val="00DB0752"/>
    <w:rsid w:val="00DB0CA4"/>
    <w:rsid w:val="00DB13BF"/>
    <w:rsid w:val="00DB183B"/>
    <w:rsid w:val="00DB1C5E"/>
    <w:rsid w:val="00DB21B0"/>
    <w:rsid w:val="00DB26D5"/>
    <w:rsid w:val="00DB34C3"/>
    <w:rsid w:val="00DB3AA6"/>
    <w:rsid w:val="00DB46F9"/>
    <w:rsid w:val="00DB5D50"/>
    <w:rsid w:val="00DB5F71"/>
    <w:rsid w:val="00DB6193"/>
    <w:rsid w:val="00DB75CB"/>
    <w:rsid w:val="00DB7746"/>
    <w:rsid w:val="00DB7906"/>
    <w:rsid w:val="00DB7E4E"/>
    <w:rsid w:val="00DC09EE"/>
    <w:rsid w:val="00DC14A9"/>
    <w:rsid w:val="00DC1DB7"/>
    <w:rsid w:val="00DC20A2"/>
    <w:rsid w:val="00DC278B"/>
    <w:rsid w:val="00DC2B6B"/>
    <w:rsid w:val="00DC2EBD"/>
    <w:rsid w:val="00DC33A5"/>
    <w:rsid w:val="00DC3E6A"/>
    <w:rsid w:val="00DC4337"/>
    <w:rsid w:val="00DC440F"/>
    <w:rsid w:val="00DC59C7"/>
    <w:rsid w:val="00DC7088"/>
    <w:rsid w:val="00DC7965"/>
    <w:rsid w:val="00DD00E5"/>
    <w:rsid w:val="00DD0209"/>
    <w:rsid w:val="00DD1366"/>
    <w:rsid w:val="00DD266C"/>
    <w:rsid w:val="00DD2934"/>
    <w:rsid w:val="00DD30E5"/>
    <w:rsid w:val="00DD3284"/>
    <w:rsid w:val="00DD4857"/>
    <w:rsid w:val="00DD54F8"/>
    <w:rsid w:val="00DD5AD8"/>
    <w:rsid w:val="00DD6BA2"/>
    <w:rsid w:val="00DD6F76"/>
    <w:rsid w:val="00DD704E"/>
    <w:rsid w:val="00DE0281"/>
    <w:rsid w:val="00DE0479"/>
    <w:rsid w:val="00DE0EB7"/>
    <w:rsid w:val="00DE1A6A"/>
    <w:rsid w:val="00DE1E4E"/>
    <w:rsid w:val="00DE2509"/>
    <w:rsid w:val="00DE2622"/>
    <w:rsid w:val="00DE28FC"/>
    <w:rsid w:val="00DE333F"/>
    <w:rsid w:val="00DE4362"/>
    <w:rsid w:val="00DE45BD"/>
    <w:rsid w:val="00DE49BB"/>
    <w:rsid w:val="00DE4BA9"/>
    <w:rsid w:val="00DE4DC4"/>
    <w:rsid w:val="00DE4FD8"/>
    <w:rsid w:val="00DE5E40"/>
    <w:rsid w:val="00DE6442"/>
    <w:rsid w:val="00DE787C"/>
    <w:rsid w:val="00DE79C0"/>
    <w:rsid w:val="00DF0990"/>
    <w:rsid w:val="00DF0A46"/>
    <w:rsid w:val="00DF0CDD"/>
    <w:rsid w:val="00DF0D26"/>
    <w:rsid w:val="00DF0FE7"/>
    <w:rsid w:val="00DF2057"/>
    <w:rsid w:val="00DF225E"/>
    <w:rsid w:val="00DF2F80"/>
    <w:rsid w:val="00DF3285"/>
    <w:rsid w:val="00DF3390"/>
    <w:rsid w:val="00DF35E6"/>
    <w:rsid w:val="00DF3D15"/>
    <w:rsid w:val="00DF4525"/>
    <w:rsid w:val="00DF5508"/>
    <w:rsid w:val="00DF5B70"/>
    <w:rsid w:val="00DF6DE9"/>
    <w:rsid w:val="00DF6DF9"/>
    <w:rsid w:val="00E0000B"/>
    <w:rsid w:val="00E00899"/>
    <w:rsid w:val="00E00F5E"/>
    <w:rsid w:val="00E01ADD"/>
    <w:rsid w:val="00E01B3A"/>
    <w:rsid w:val="00E0278A"/>
    <w:rsid w:val="00E027F9"/>
    <w:rsid w:val="00E030D6"/>
    <w:rsid w:val="00E0356C"/>
    <w:rsid w:val="00E037D9"/>
    <w:rsid w:val="00E05747"/>
    <w:rsid w:val="00E06555"/>
    <w:rsid w:val="00E066FF"/>
    <w:rsid w:val="00E06755"/>
    <w:rsid w:val="00E06E1A"/>
    <w:rsid w:val="00E06F2C"/>
    <w:rsid w:val="00E107D1"/>
    <w:rsid w:val="00E10826"/>
    <w:rsid w:val="00E10BFD"/>
    <w:rsid w:val="00E11C66"/>
    <w:rsid w:val="00E12794"/>
    <w:rsid w:val="00E12AA6"/>
    <w:rsid w:val="00E12E26"/>
    <w:rsid w:val="00E13A26"/>
    <w:rsid w:val="00E14939"/>
    <w:rsid w:val="00E150EA"/>
    <w:rsid w:val="00E1591E"/>
    <w:rsid w:val="00E15CDF"/>
    <w:rsid w:val="00E15E6D"/>
    <w:rsid w:val="00E16E30"/>
    <w:rsid w:val="00E1713D"/>
    <w:rsid w:val="00E17C95"/>
    <w:rsid w:val="00E206E5"/>
    <w:rsid w:val="00E2082A"/>
    <w:rsid w:val="00E2106C"/>
    <w:rsid w:val="00E216F3"/>
    <w:rsid w:val="00E21CFD"/>
    <w:rsid w:val="00E22C13"/>
    <w:rsid w:val="00E2320B"/>
    <w:rsid w:val="00E24ED4"/>
    <w:rsid w:val="00E26439"/>
    <w:rsid w:val="00E26A31"/>
    <w:rsid w:val="00E276A7"/>
    <w:rsid w:val="00E3079E"/>
    <w:rsid w:val="00E31E57"/>
    <w:rsid w:val="00E31E9E"/>
    <w:rsid w:val="00E32517"/>
    <w:rsid w:val="00E3328E"/>
    <w:rsid w:val="00E33CA1"/>
    <w:rsid w:val="00E3436C"/>
    <w:rsid w:val="00E34944"/>
    <w:rsid w:val="00E349CC"/>
    <w:rsid w:val="00E3560C"/>
    <w:rsid w:val="00E36D0C"/>
    <w:rsid w:val="00E36F06"/>
    <w:rsid w:val="00E37178"/>
    <w:rsid w:val="00E372B1"/>
    <w:rsid w:val="00E37857"/>
    <w:rsid w:val="00E421B5"/>
    <w:rsid w:val="00E4240A"/>
    <w:rsid w:val="00E430B6"/>
    <w:rsid w:val="00E438F8"/>
    <w:rsid w:val="00E43DFB"/>
    <w:rsid w:val="00E45756"/>
    <w:rsid w:val="00E472CB"/>
    <w:rsid w:val="00E50135"/>
    <w:rsid w:val="00E50AB2"/>
    <w:rsid w:val="00E51490"/>
    <w:rsid w:val="00E51621"/>
    <w:rsid w:val="00E51975"/>
    <w:rsid w:val="00E51E92"/>
    <w:rsid w:val="00E522F9"/>
    <w:rsid w:val="00E52E79"/>
    <w:rsid w:val="00E53C3F"/>
    <w:rsid w:val="00E55024"/>
    <w:rsid w:val="00E567EC"/>
    <w:rsid w:val="00E57129"/>
    <w:rsid w:val="00E6062C"/>
    <w:rsid w:val="00E60D2B"/>
    <w:rsid w:val="00E6121F"/>
    <w:rsid w:val="00E62C6F"/>
    <w:rsid w:val="00E62E65"/>
    <w:rsid w:val="00E62EF6"/>
    <w:rsid w:val="00E6365B"/>
    <w:rsid w:val="00E64695"/>
    <w:rsid w:val="00E64AD3"/>
    <w:rsid w:val="00E65584"/>
    <w:rsid w:val="00E655A8"/>
    <w:rsid w:val="00E6629B"/>
    <w:rsid w:val="00E664B7"/>
    <w:rsid w:val="00E66762"/>
    <w:rsid w:val="00E66D22"/>
    <w:rsid w:val="00E66D70"/>
    <w:rsid w:val="00E67A5C"/>
    <w:rsid w:val="00E67D12"/>
    <w:rsid w:val="00E67F74"/>
    <w:rsid w:val="00E703D8"/>
    <w:rsid w:val="00E70D59"/>
    <w:rsid w:val="00E714D0"/>
    <w:rsid w:val="00E7224F"/>
    <w:rsid w:val="00E7230D"/>
    <w:rsid w:val="00E72603"/>
    <w:rsid w:val="00E729C9"/>
    <w:rsid w:val="00E72B10"/>
    <w:rsid w:val="00E72B7E"/>
    <w:rsid w:val="00E731F1"/>
    <w:rsid w:val="00E73831"/>
    <w:rsid w:val="00E73881"/>
    <w:rsid w:val="00E73D47"/>
    <w:rsid w:val="00E74866"/>
    <w:rsid w:val="00E7521B"/>
    <w:rsid w:val="00E753DA"/>
    <w:rsid w:val="00E75A7A"/>
    <w:rsid w:val="00E75B3F"/>
    <w:rsid w:val="00E75E52"/>
    <w:rsid w:val="00E7700B"/>
    <w:rsid w:val="00E77457"/>
    <w:rsid w:val="00E802D5"/>
    <w:rsid w:val="00E80944"/>
    <w:rsid w:val="00E80BF3"/>
    <w:rsid w:val="00E82307"/>
    <w:rsid w:val="00E8269E"/>
    <w:rsid w:val="00E82B7F"/>
    <w:rsid w:val="00E82FF3"/>
    <w:rsid w:val="00E83521"/>
    <w:rsid w:val="00E852BA"/>
    <w:rsid w:val="00E85B1B"/>
    <w:rsid w:val="00E85CD7"/>
    <w:rsid w:val="00E86602"/>
    <w:rsid w:val="00E86A21"/>
    <w:rsid w:val="00E86A2C"/>
    <w:rsid w:val="00E86A3C"/>
    <w:rsid w:val="00E86AD3"/>
    <w:rsid w:val="00E87A4F"/>
    <w:rsid w:val="00E90008"/>
    <w:rsid w:val="00E90472"/>
    <w:rsid w:val="00E90633"/>
    <w:rsid w:val="00E91051"/>
    <w:rsid w:val="00E910C3"/>
    <w:rsid w:val="00E9129C"/>
    <w:rsid w:val="00E92D75"/>
    <w:rsid w:val="00E94BD7"/>
    <w:rsid w:val="00E94CB8"/>
    <w:rsid w:val="00E94DD8"/>
    <w:rsid w:val="00E94FA5"/>
    <w:rsid w:val="00E95B4C"/>
    <w:rsid w:val="00E95C22"/>
    <w:rsid w:val="00E95F9D"/>
    <w:rsid w:val="00E96547"/>
    <w:rsid w:val="00E96AAB"/>
    <w:rsid w:val="00E96D7E"/>
    <w:rsid w:val="00E9707B"/>
    <w:rsid w:val="00E9718B"/>
    <w:rsid w:val="00E977EF"/>
    <w:rsid w:val="00E97B71"/>
    <w:rsid w:val="00EA2B40"/>
    <w:rsid w:val="00EA2D37"/>
    <w:rsid w:val="00EA30DF"/>
    <w:rsid w:val="00EA379A"/>
    <w:rsid w:val="00EA3971"/>
    <w:rsid w:val="00EA4196"/>
    <w:rsid w:val="00EA4269"/>
    <w:rsid w:val="00EA4618"/>
    <w:rsid w:val="00EA4FF6"/>
    <w:rsid w:val="00EA5CE2"/>
    <w:rsid w:val="00EA62C7"/>
    <w:rsid w:val="00EA6760"/>
    <w:rsid w:val="00EB0458"/>
    <w:rsid w:val="00EB04C1"/>
    <w:rsid w:val="00EB0A07"/>
    <w:rsid w:val="00EB0EDA"/>
    <w:rsid w:val="00EB168C"/>
    <w:rsid w:val="00EB1BFF"/>
    <w:rsid w:val="00EB2060"/>
    <w:rsid w:val="00EB2984"/>
    <w:rsid w:val="00EB2C56"/>
    <w:rsid w:val="00EB2D1E"/>
    <w:rsid w:val="00EB3CCB"/>
    <w:rsid w:val="00EB3E9A"/>
    <w:rsid w:val="00EB4923"/>
    <w:rsid w:val="00EB54F2"/>
    <w:rsid w:val="00EB5C52"/>
    <w:rsid w:val="00EB6746"/>
    <w:rsid w:val="00EC09B5"/>
    <w:rsid w:val="00EC1656"/>
    <w:rsid w:val="00EC1F41"/>
    <w:rsid w:val="00EC2603"/>
    <w:rsid w:val="00EC29EA"/>
    <w:rsid w:val="00EC3966"/>
    <w:rsid w:val="00EC3F00"/>
    <w:rsid w:val="00EC423B"/>
    <w:rsid w:val="00EC4A8F"/>
    <w:rsid w:val="00EC4B1E"/>
    <w:rsid w:val="00EC54EA"/>
    <w:rsid w:val="00EC74E2"/>
    <w:rsid w:val="00EC7A79"/>
    <w:rsid w:val="00EC7D3E"/>
    <w:rsid w:val="00EC7F9F"/>
    <w:rsid w:val="00ED0324"/>
    <w:rsid w:val="00ED0550"/>
    <w:rsid w:val="00ED0D0B"/>
    <w:rsid w:val="00ED0E10"/>
    <w:rsid w:val="00ED13C5"/>
    <w:rsid w:val="00ED190E"/>
    <w:rsid w:val="00ED1C71"/>
    <w:rsid w:val="00ED2388"/>
    <w:rsid w:val="00ED259F"/>
    <w:rsid w:val="00ED2819"/>
    <w:rsid w:val="00ED2DDB"/>
    <w:rsid w:val="00ED5457"/>
    <w:rsid w:val="00ED5D8F"/>
    <w:rsid w:val="00ED6072"/>
    <w:rsid w:val="00ED6B52"/>
    <w:rsid w:val="00ED7050"/>
    <w:rsid w:val="00ED7850"/>
    <w:rsid w:val="00EE0955"/>
    <w:rsid w:val="00EE0F31"/>
    <w:rsid w:val="00EE2162"/>
    <w:rsid w:val="00EE2C50"/>
    <w:rsid w:val="00EE4216"/>
    <w:rsid w:val="00EE4C28"/>
    <w:rsid w:val="00EE54CB"/>
    <w:rsid w:val="00EE5A6F"/>
    <w:rsid w:val="00EE60CF"/>
    <w:rsid w:val="00EE67C8"/>
    <w:rsid w:val="00EE7573"/>
    <w:rsid w:val="00EF02B4"/>
    <w:rsid w:val="00EF0808"/>
    <w:rsid w:val="00EF0811"/>
    <w:rsid w:val="00EF17E8"/>
    <w:rsid w:val="00EF191E"/>
    <w:rsid w:val="00EF2FCD"/>
    <w:rsid w:val="00EF41A7"/>
    <w:rsid w:val="00EF46CF"/>
    <w:rsid w:val="00EF4A00"/>
    <w:rsid w:val="00EF505D"/>
    <w:rsid w:val="00EF56F4"/>
    <w:rsid w:val="00EF58EC"/>
    <w:rsid w:val="00EF5D4B"/>
    <w:rsid w:val="00EF78C3"/>
    <w:rsid w:val="00F00332"/>
    <w:rsid w:val="00F008A5"/>
    <w:rsid w:val="00F00A02"/>
    <w:rsid w:val="00F00A30"/>
    <w:rsid w:val="00F017A8"/>
    <w:rsid w:val="00F017BA"/>
    <w:rsid w:val="00F01923"/>
    <w:rsid w:val="00F01F49"/>
    <w:rsid w:val="00F02C25"/>
    <w:rsid w:val="00F03099"/>
    <w:rsid w:val="00F03652"/>
    <w:rsid w:val="00F039EB"/>
    <w:rsid w:val="00F03CC0"/>
    <w:rsid w:val="00F03EE5"/>
    <w:rsid w:val="00F05A0B"/>
    <w:rsid w:val="00F05CD0"/>
    <w:rsid w:val="00F061FA"/>
    <w:rsid w:val="00F10114"/>
    <w:rsid w:val="00F1046E"/>
    <w:rsid w:val="00F10CB4"/>
    <w:rsid w:val="00F1225D"/>
    <w:rsid w:val="00F12295"/>
    <w:rsid w:val="00F13530"/>
    <w:rsid w:val="00F13C6F"/>
    <w:rsid w:val="00F14C4B"/>
    <w:rsid w:val="00F1692C"/>
    <w:rsid w:val="00F16C1B"/>
    <w:rsid w:val="00F171CC"/>
    <w:rsid w:val="00F205B8"/>
    <w:rsid w:val="00F20D1D"/>
    <w:rsid w:val="00F21205"/>
    <w:rsid w:val="00F21586"/>
    <w:rsid w:val="00F21DC6"/>
    <w:rsid w:val="00F22A08"/>
    <w:rsid w:val="00F239EC"/>
    <w:rsid w:val="00F2419C"/>
    <w:rsid w:val="00F247F3"/>
    <w:rsid w:val="00F2575A"/>
    <w:rsid w:val="00F26D10"/>
    <w:rsid w:val="00F276BF"/>
    <w:rsid w:val="00F27710"/>
    <w:rsid w:val="00F27E62"/>
    <w:rsid w:val="00F30C06"/>
    <w:rsid w:val="00F31DA6"/>
    <w:rsid w:val="00F31F4E"/>
    <w:rsid w:val="00F3268C"/>
    <w:rsid w:val="00F337CB"/>
    <w:rsid w:val="00F3407D"/>
    <w:rsid w:val="00F34517"/>
    <w:rsid w:val="00F3456D"/>
    <w:rsid w:val="00F3503D"/>
    <w:rsid w:val="00F35C3A"/>
    <w:rsid w:val="00F360CE"/>
    <w:rsid w:val="00F36386"/>
    <w:rsid w:val="00F36613"/>
    <w:rsid w:val="00F369DC"/>
    <w:rsid w:val="00F37331"/>
    <w:rsid w:val="00F402C4"/>
    <w:rsid w:val="00F403BA"/>
    <w:rsid w:val="00F4069D"/>
    <w:rsid w:val="00F40D9B"/>
    <w:rsid w:val="00F41301"/>
    <w:rsid w:val="00F420B0"/>
    <w:rsid w:val="00F428E2"/>
    <w:rsid w:val="00F42BEF"/>
    <w:rsid w:val="00F42F14"/>
    <w:rsid w:val="00F4300E"/>
    <w:rsid w:val="00F43556"/>
    <w:rsid w:val="00F4363D"/>
    <w:rsid w:val="00F43658"/>
    <w:rsid w:val="00F43DE5"/>
    <w:rsid w:val="00F442F7"/>
    <w:rsid w:val="00F44534"/>
    <w:rsid w:val="00F44DD3"/>
    <w:rsid w:val="00F45272"/>
    <w:rsid w:val="00F4680A"/>
    <w:rsid w:val="00F46F45"/>
    <w:rsid w:val="00F47826"/>
    <w:rsid w:val="00F50230"/>
    <w:rsid w:val="00F503E8"/>
    <w:rsid w:val="00F504F6"/>
    <w:rsid w:val="00F50F8B"/>
    <w:rsid w:val="00F51977"/>
    <w:rsid w:val="00F51BF4"/>
    <w:rsid w:val="00F527F2"/>
    <w:rsid w:val="00F52BC0"/>
    <w:rsid w:val="00F5331B"/>
    <w:rsid w:val="00F53473"/>
    <w:rsid w:val="00F534B8"/>
    <w:rsid w:val="00F53CB9"/>
    <w:rsid w:val="00F54461"/>
    <w:rsid w:val="00F55998"/>
    <w:rsid w:val="00F57057"/>
    <w:rsid w:val="00F57259"/>
    <w:rsid w:val="00F602A2"/>
    <w:rsid w:val="00F6098A"/>
    <w:rsid w:val="00F60BCC"/>
    <w:rsid w:val="00F61140"/>
    <w:rsid w:val="00F62146"/>
    <w:rsid w:val="00F62295"/>
    <w:rsid w:val="00F622F3"/>
    <w:rsid w:val="00F624B7"/>
    <w:rsid w:val="00F639AB"/>
    <w:rsid w:val="00F63B45"/>
    <w:rsid w:val="00F64428"/>
    <w:rsid w:val="00F64439"/>
    <w:rsid w:val="00F64E1E"/>
    <w:rsid w:val="00F6540D"/>
    <w:rsid w:val="00F660A1"/>
    <w:rsid w:val="00F6711B"/>
    <w:rsid w:val="00F67129"/>
    <w:rsid w:val="00F675D0"/>
    <w:rsid w:val="00F67A5E"/>
    <w:rsid w:val="00F67AC9"/>
    <w:rsid w:val="00F703B6"/>
    <w:rsid w:val="00F70A50"/>
    <w:rsid w:val="00F7144D"/>
    <w:rsid w:val="00F71A80"/>
    <w:rsid w:val="00F72196"/>
    <w:rsid w:val="00F722A2"/>
    <w:rsid w:val="00F7284B"/>
    <w:rsid w:val="00F73774"/>
    <w:rsid w:val="00F73799"/>
    <w:rsid w:val="00F73CDA"/>
    <w:rsid w:val="00F75A8B"/>
    <w:rsid w:val="00F75BB6"/>
    <w:rsid w:val="00F760F4"/>
    <w:rsid w:val="00F77020"/>
    <w:rsid w:val="00F77112"/>
    <w:rsid w:val="00F80309"/>
    <w:rsid w:val="00F817F9"/>
    <w:rsid w:val="00F81DA9"/>
    <w:rsid w:val="00F82124"/>
    <w:rsid w:val="00F82B42"/>
    <w:rsid w:val="00F8305A"/>
    <w:rsid w:val="00F83174"/>
    <w:rsid w:val="00F831E9"/>
    <w:rsid w:val="00F8333C"/>
    <w:rsid w:val="00F83EF2"/>
    <w:rsid w:val="00F842BE"/>
    <w:rsid w:val="00F85688"/>
    <w:rsid w:val="00F85CEC"/>
    <w:rsid w:val="00F85D76"/>
    <w:rsid w:val="00F8659D"/>
    <w:rsid w:val="00F87289"/>
    <w:rsid w:val="00F87527"/>
    <w:rsid w:val="00F878A4"/>
    <w:rsid w:val="00F90681"/>
    <w:rsid w:val="00F90F5A"/>
    <w:rsid w:val="00F9121B"/>
    <w:rsid w:val="00F913F5"/>
    <w:rsid w:val="00F91702"/>
    <w:rsid w:val="00F92518"/>
    <w:rsid w:val="00F92BC2"/>
    <w:rsid w:val="00F930E7"/>
    <w:rsid w:val="00F93485"/>
    <w:rsid w:val="00F9429D"/>
    <w:rsid w:val="00F95428"/>
    <w:rsid w:val="00F9656D"/>
    <w:rsid w:val="00F96582"/>
    <w:rsid w:val="00F96C23"/>
    <w:rsid w:val="00FA0BAE"/>
    <w:rsid w:val="00FA1AD4"/>
    <w:rsid w:val="00FA20BE"/>
    <w:rsid w:val="00FA29D4"/>
    <w:rsid w:val="00FA393A"/>
    <w:rsid w:val="00FA3A45"/>
    <w:rsid w:val="00FA3E4E"/>
    <w:rsid w:val="00FA3E7D"/>
    <w:rsid w:val="00FA3F90"/>
    <w:rsid w:val="00FA41E3"/>
    <w:rsid w:val="00FA44E0"/>
    <w:rsid w:val="00FA50B9"/>
    <w:rsid w:val="00FA5A59"/>
    <w:rsid w:val="00FA5EE2"/>
    <w:rsid w:val="00FA62CD"/>
    <w:rsid w:val="00FA69F8"/>
    <w:rsid w:val="00FA6E89"/>
    <w:rsid w:val="00FA710B"/>
    <w:rsid w:val="00FA73A0"/>
    <w:rsid w:val="00FB0535"/>
    <w:rsid w:val="00FB06E5"/>
    <w:rsid w:val="00FB0A62"/>
    <w:rsid w:val="00FB0FC4"/>
    <w:rsid w:val="00FB16BA"/>
    <w:rsid w:val="00FB1A46"/>
    <w:rsid w:val="00FB1E93"/>
    <w:rsid w:val="00FB2F3D"/>
    <w:rsid w:val="00FB3867"/>
    <w:rsid w:val="00FB3C3A"/>
    <w:rsid w:val="00FB5489"/>
    <w:rsid w:val="00FB5C20"/>
    <w:rsid w:val="00FB7012"/>
    <w:rsid w:val="00FB70D4"/>
    <w:rsid w:val="00FB7261"/>
    <w:rsid w:val="00FB740B"/>
    <w:rsid w:val="00FB74AD"/>
    <w:rsid w:val="00FC07E7"/>
    <w:rsid w:val="00FC0CB7"/>
    <w:rsid w:val="00FC25E8"/>
    <w:rsid w:val="00FC2CD8"/>
    <w:rsid w:val="00FC2E02"/>
    <w:rsid w:val="00FC3F29"/>
    <w:rsid w:val="00FC4689"/>
    <w:rsid w:val="00FC600A"/>
    <w:rsid w:val="00FC672A"/>
    <w:rsid w:val="00FC6751"/>
    <w:rsid w:val="00FC6D4E"/>
    <w:rsid w:val="00FC72AE"/>
    <w:rsid w:val="00FC775D"/>
    <w:rsid w:val="00FC7828"/>
    <w:rsid w:val="00FC7C12"/>
    <w:rsid w:val="00FD025A"/>
    <w:rsid w:val="00FD10CC"/>
    <w:rsid w:val="00FD1492"/>
    <w:rsid w:val="00FD16C8"/>
    <w:rsid w:val="00FD1AAB"/>
    <w:rsid w:val="00FD2677"/>
    <w:rsid w:val="00FD26F5"/>
    <w:rsid w:val="00FD374C"/>
    <w:rsid w:val="00FD381C"/>
    <w:rsid w:val="00FD3DB0"/>
    <w:rsid w:val="00FD3E63"/>
    <w:rsid w:val="00FD4D07"/>
    <w:rsid w:val="00FD5C20"/>
    <w:rsid w:val="00FD6212"/>
    <w:rsid w:val="00FD6628"/>
    <w:rsid w:val="00FD68B6"/>
    <w:rsid w:val="00FD7676"/>
    <w:rsid w:val="00FE2CDF"/>
    <w:rsid w:val="00FE3DEE"/>
    <w:rsid w:val="00FE4462"/>
    <w:rsid w:val="00FE4B2A"/>
    <w:rsid w:val="00FE5163"/>
    <w:rsid w:val="00FE53DA"/>
    <w:rsid w:val="00FE5F4F"/>
    <w:rsid w:val="00FE6E06"/>
    <w:rsid w:val="00FE74F8"/>
    <w:rsid w:val="00FE783A"/>
    <w:rsid w:val="00FE7B5F"/>
    <w:rsid w:val="00FE7D46"/>
    <w:rsid w:val="00FF0837"/>
    <w:rsid w:val="00FF0B99"/>
    <w:rsid w:val="00FF1A86"/>
    <w:rsid w:val="00FF1D07"/>
    <w:rsid w:val="00FF304E"/>
    <w:rsid w:val="00FF3FFF"/>
    <w:rsid w:val="00FF42BA"/>
    <w:rsid w:val="00FF43E7"/>
    <w:rsid w:val="00FF45EA"/>
    <w:rsid w:val="00FF4F22"/>
    <w:rsid w:val="00FF528E"/>
    <w:rsid w:val="00FF5EE5"/>
    <w:rsid w:val="00FF736C"/>
    <w:rsid w:val="00FF7CAE"/>
    <w:rsid w:val="010504B2"/>
    <w:rsid w:val="01540382"/>
    <w:rsid w:val="01546692"/>
    <w:rsid w:val="01B134D9"/>
    <w:rsid w:val="01FB060F"/>
    <w:rsid w:val="0221275D"/>
    <w:rsid w:val="02BC3719"/>
    <w:rsid w:val="02BE072D"/>
    <w:rsid w:val="02DD5EC5"/>
    <w:rsid w:val="03196009"/>
    <w:rsid w:val="0354730A"/>
    <w:rsid w:val="035C6E79"/>
    <w:rsid w:val="03AC206F"/>
    <w:rsid w:val="03C82BB7"/>
    <w:rsid w:val="03F71A20"/>
    <w:rsid w:val="041933B4"/>
    <w:rsid w:val="0446352E"/>
    <w:rsid w:val="04EA3268"/>
    <w:rsid w:val="05380923"/>
    <w:rsid w:val="05AB3280"/>
    <w:rsid w:val="05CA7342"/>
    <w:rsid w:val="0629357C"/>
    <w:rsid w:val="067369E3"/>
    <w:rsid w:val="06761F5C"/>
    <w:rsid w:val="069F2964"/>
    <w:rsid w:val="06DE55AF"/>
    <w:rsid w:val="06FC6342"/>
    <w:rsid w:val="072C1717"/>
    <w:rsid w:val="075D0F9B"/>
    <w:rsid w:val="07A67C6D"/>
    <w:rsid w:val="082A25A9"/>
    <w:rsid w:val="084062AC"/>
    <w:rsid w:val="08DB292F"/>
    <w:rsid w:val="091864E5"/>
    <w:rsid w:val="09273B78"/>
    <w:rsid w:val="097A4378"/>
    <w:rsid w:val="09A35C33"/>
    <w:rsid w:val="09C711CE"/>
    <w:rsid w:val="09F83557"/>
    <w:rsid w:val="0A4A024B"/>
    <w:rsid w:val="0AE33CA1"/>
    <w:rsid w:val="0B2460B4"/>
    <w:rsid w:val="0C223C5D"/>
    <w:rsid w:val="0C5D6436"/>
    <w:rsid w:val="0C6329A7"/>
    <w:rsid w:val="0C892A20"/>
    <w:rsid w:val="0C8B22E4"/>
    <w:rsid w:val="0CC70702"/>
    <w:rsid w:val="0D152824"/>
    <w:rsid w:val="0D4C6868"/>
    <w:rsid w:val="0DCA07A2"/>
    <w:rsid w:val="0E82192B"/>
    <w:rsid w:val="0E983EB3"/>
    <w:rsid w:val="0F1820FD"/>
    <w:rsid w:val="0FC039A9"/>
    <w:rsid w:val="10391273"/>
    <w:rsid w:val="10416285"/>
    <w:rsid w:val="114F2C94"/>
    <w:rsid w:val="11703BD7"/>
    <w:rsid w:val="1193030C"/>
    <w:rsid w:val="123F6A54"/>
    <w:rsid w:val="134966E4"/>
    <w:rsid w:val="136505D2"/>
    <w:rsid w:val="13C9624B"/>
    <w:rsid w:val="13DA768C"/>
    <w:rsid w:val="144564E0"/>
    <w:rsid w:val="14F179E7"/>
    <w:rsid w:val="14FD2911"/>
    <w:rsid w:val="150E529B"/>
    <w:rsid w:val="153E3D81"/>
    <w:rsid w:val="155A15A7"/>
    <w:rsid w:val="15AA3AF4"/>
    <w:rsid w:val="15C63327"/>
    <w:rsid w:val="1629796D"/>
    <w:rsid w:val="16636819"/>
    <w:rsid w:val="167706A6"/>
    <w:rsid w:val="171E2E69"/>
    <w:rsid w:val="182D6535"/>
    <w:rsid w:val="18305AF5"/>
    <w:rsid w:val="18C651FF"/>
    <w:rsid w:val="18D35EE1"/>
    <w:rsid w:val="18E52A85"/>
    <w:rsid w:val="19DE47CF"/>
    <w:rsid w:val="19E805B6"/>
    <w:rsid w:val="1B2B7588"/>
    <w:rsid w:val="1B997982"/>
    <w:rsid w:val="1BA20DCF"/>
    <w:rsid w:val="1BB12EDA"/>
    <w:rsid w:val="1BCE59FE"/>
    <w:rsid w:val="1BED630E"/>
    <w:rsid w:val="1C183DFF"/>
    <w:rsid w:val="1C3E7F0E"/>
    <w:rsid w:val="1C6904EF"/>
    <w:rsid w:val="1CD641AF"/>
    <w:rsid w:val="1CF35334"/>
    <w:rsid w:val="1D2F40FC"/>
    <w:rsid w:val="1D37427F"/>
    <w:rsid w:val="1D413484"/>
    <w:rsid w:val="1E000230"/>
    <w:rsid w:val="1E1C5997"/>
    <w:rsid w:val="1EA92370"/>
    <w:rsid w:val="1EBF2F30"/>
    <w:rsid w:val="1EC07D6A"/>
    <w:rsid w:val="1F0E6557"/>
    <w:rsid w:val="1F110744"/>
    <w:rsid w:val="1F8474CA"/>
    <w:rsid w:val="1F991659"/>
    <w:rsid w:val="200A7A71"/>
    <w:rsid w:val="20186DE7"/>
    <w:rsid w:val="20215165"/>
    <w:rsid w:val="20B53748"/>
    <w:rsid w:val="20BD0EF9"/>
    <w:rsid w:val="21F35B74"/>
    <w:rsid w:val="21F60779"/>
    <w:rsid w:val="22374B6F"/>
    <w:rsid w:val="234B146E"/>
    <w:rsid w:val="23836BAC"/>
    <w:rsid w:val="23893BD4"/>
    <w:rsid w:val="23FB36E9"/>
    <w:rsid w:val="247E4B41"/>
    <w:rsid w:val="24DC5324"/>
    <w:rsid w:val="24F8059D"/>
    <w:rsid w:val="260041F6"/>
    <w:rsid w:val="266D3AA7"/>
    <w:rsid w:val="267208EA"/>
    <w:rsid w:val="26EA424B"/>
    <w:rsid w:val="27673DB2"/>
    <w:rsid w:val="27AC666F"/>
    <w:rsid w:val="27C46703"/>
    <w:rsid w:val="27D84FC1"/>
    <w:rsid w:val="282A2F35"/>
    <w:rsid w:val="28C528F5"/>
    <w:rsid w:val="28ED39B5"/>
    <w:rsid w:val="29271AE6"/>
    <w:rsid w:val="295D66F3"/>
    <w:rsid w:val="29777F26"/>
    <w:rsid w:val="29DA0F01"/>
    <w:rsid w:val="2A21604A"/>
    <w:rsid w:val="2A317AD5"/>
    <w:rsid w:val="2ADC3CE4"/>
    <w:rsid w:val="2B332720"/>
    <w:rsid w:val="2B921E56"/>
    <w:rsid w:val="2C1D65C4"/>
    <w:rsid w:val="2CC76292"/>
    <w:rsid w:val="2CE1241B"/>
    <w:rsid w:val="2CED6D89"/>
    <w:rsid w:val="2D090BA5"/>
    <w:rsid w:val="2D63624B"/>
    <w:rsid w:val="2D800B41"/>
    <w:rsid w:val="2DF04B95"/>
    <w:rsid w:val="2E667CD2"/>
    <w:rsid w:val="2E9023D9"/>
    <w:rsid w:val="2ED26600"/>
    <w:rsid w:val="2FAD1414"/>
    <w:rsid w:val="2FAF3964"/>
    <w:rsid w:val="2FF91C0C"/>
    <w:rsid w:val="3026462B"/>
    <w:rsid w:val="302F7327"/>
    <w:rsid w:val="30712AA8"/>
    <w:rsid w:val="30F56184"/>
    <w:rsid w:val="31490C5A"/>
    <w:rsid w:val="31734016"/>
    <w:rsid w:val="31B83234"/>
    <w:rsid w:val="32054E76"/>
    <w:rsid w:val="328D7025"/>
    <w:rsid w:val="32A14B54"/>
    <w:rsid w:val="32C24B97"/>
    <w:rsid w:val="32CE635C"/>
    <w:rsid w:val="32EC585E"/>
    <w:rsid w:val="33292CF5"/>
    <w:rsid w:val="339A3654"/>
    <w:rsid w:val="33EC3381"/>
    <w:rsid w:val="344311ED"/>
    <w:rsid w:val="347B0DA6"/>
    <w:rsid w:val="34FF32F4"/>
    <w:rsid w:val="35104FDA"/>
    <w:rsid w:val="35233394"/>
    <w:rsid w:val="358A7B95"/>
    <w:rsid w:val="358F49E4"/>
    <w:rsid w:val="365A3AC7"/>
    <w:rsid w:val="370B047B"/>
    <w:rsid w:val="37314811"/>
    <w:rsid w:val="37364952"/>
    <w:rsid w:val="3745551F"/>
    <w:rsid w:val="37760F97"/>
    <w:rsid w:val="37A2352D"/>
    <w:rsid w:val="37F46707"/>
    <w:rsid w:val="37F70410"/>
    <w:rsid w:val="38127C88"/>
    <w:rsid w:val="381E3966"/>
    <w:rsid w:val="38275197"/>
    <w:rsid w:val="38B17B26"/>
    <w:rsid w:val="38F02131"/>
    <w:rsid w:val="39072CB8"/>
    <w:rsid w:val="394E5D25"/>
    <w:rsid w:val="39936E58"/>
    <w:rsid w:val="39C16045"/>
    <w:rsid w:val="3A1E5A93"/>
    <w:rsid w:val="3AAF21CA"/>
    <w:rsid w:val="3B045DC0"/>
    <w:rsid w:val="3B0B2C39"/>
    <w:rsid w:val="3B373F76"/>
    <w:rsid w:val="3B70623E"/>
    <w:rsid w:val="3BB97C55"/>
    <w:rsid w:val="3BF02E0E"/>
    <w:rsid w:val="3BF90D43"/>
    <w:rsid w:val="3BFC4B23"/>
    <w:rsid w:val="3C0E4FC8"/>
    <w:rsid w:val="3C526639"/>
    <w:rsid w:val="3C5A16EC"/>
    <w:rsid w:val="3C8B7372"/>
    <w:rsid w:val="3D2C5794"/>
    <w:rsid w:val="3D6064B1"/>
    <w:rsid w:val="3D9820A9"/>
    <w:rsid w:val="3DC9334B"/>
    <w:rsid w:val="3DCA1B16"/>
    <w:rsid w:val="3DD71FBE"/>
    <w:rsid w:val="3DE02210"/>
    <w:rsid w:val="3E0D066C"/>
    <w:rsid w:val="3E23526C"/>
    <w:rsid w:val="3EC26808"/>
    <w:rsid w:val="3F354270"/>
    <w:rsid w:val="3F94258D"/>
    <w:rsid w:val="40F03DF3"/>
    <w:rsid w:val="411A1EFF"/>
    <w:rsid w:val="419946CB"/>
    <w:rsid w:val="419C1714"/>
    <w:rsid w:val="41BA77CB"/>
    <w:rsid w:val="41D0490D"/>
    <w:rsid w:val="42234B4F"/>
    <w:rsid w:val="42811B29"/>
    <w:rsid w:val="42887BA2"/>
    <w:rsid w:val="42A52643"/>
    <w:rsid w:val="42A93BAB"/>
    <w:rsid w:val="43427F55"/>
    <w:rsid w:val="43634A88"/>
    <w:rsid w:val="438A383B"/>
    <w:rsid w:val="43B21DCC"/>
    <w:rsid w:val="44367325"/>
    <w:rsid w:val="444848E4"/>
    <w:rsid w:val="450F698C"/>
    <w:rsid w:val="45122F42"/>
    <w:rsid w:val="46086F35"/>
    <w:rsid w:val="46966430"/>
    <w:rsid w:val="47474708"/>
    <w:rsid w:val="477B4C11"/>
    <w:rsid w:val="47985909"/>
    <w:rsid w:val="47EF1213"/>
    <w:rsid w:val="487977F7"/>
    <w:rsid w:val="48970665"/>
    <w:rsid w:val="48D451D5"/>
    <w:rsid w:val="48F83748"/>
    <w:rsid w:val="493B29F6"/>
    <w:rsid w:val="49711048"/>
    <w:rsid w:val="49881DCD"/>
    <w:rsid w:val="49B924E7"/>
    <w:rsid w:val="49D652AD"/>
    <w:rsid w:val="49F5113E"/>
    <w:rsid w:val="4A466B01"/>
    <w:rsid w:val="4AAA6A9B"/>
    <w:rsid w:val="4AEC3909"/>
    <w:rsid w:val="4BBA24FB"/>
    <w:rsid w:val="4CD90CB9"/>
    <w:rsid w:val="4CE32BD9"/>
    <w:rsid w:val="4E12114F"/>
    <w:rsid w:val="4E28529C"/>
    <w:rsid w:val="4E41688D"/>
    <w:rsid w:val="4E757004"/>
    <w:rsid w:val="4EC16AB0"/>
    <w:rsid w:val="4F1C7ADF"/>
    <w:rsid w:val="4F306EE7"/>
    <w:rsid w:val="4F8D584E"/>
    <w:rsid w:val="4FAD26CF"/>
    <w:rsid w:val="50763A7C"/>
    <w:rsid w:val="509A515E"/>
    <w:rsid w:val="516978A8"/>
    <w:rsid w:val="5230737F"/>
    <w:rsid w:val="525039C0"/>
    <w:rsid w:val="525A5211"/>
    <w:rsid w:val="527960EB"/>
    <w:rsid w:val="52E94BE8"/>
    <w:rsid w:val="52F11B89"/>
    <w:rsid w:val="540A06A1"/>
    <w:rsid w:val="543D4743"/>
    <w:rsid w:val="55000C45"/>
    <w:rsid w:val="551E2CCE"/>
    <w:rsid w:val="553D2046"/>
    <w:rsid w:val="5613204B"/>
    <w:rsid w:val="561748DA"/>
    <w:rsid w:val="56E26059"/>
    <w:rsid w:val="5722254D"/>
    <w:rsid w:val="57B14F0F"/>
    <w:rsid w:val="5A146FB7"/>
    <w:rsid w:val="5A9874D1"/>
    <w:rsid w:val="5B62664E"/>
    <w:rsid w:val="5B9323F5"/>
    <w:rsid w:val="5BD8351D"/>
    <w:rsid w:val="5BE26B96"/>
    <w:rsid w:val="5C5F296D"/>
    <w:rsid w:val="5D513EEE"/>
    <w:rsid w:val="5D7D39AD"/>
    <w:rsid w:val="5D7E35F1"/>
    <w:rsid w:val="5E4C76BB"/>
    <w:rsid w:val="5E9223EB"/>
    <w:rsid w:val="5ED11EEE"/>
    <w:rsid w:val="5ED46322"/>
    <w:rsid w:val="5EFF38F2"/>
    <w:rsid w:val="5F1B6BCE"/>
    <w:rsid w:val="5F1E6E64"/>
    <w:rsid w:val="5F2C4F7F"/>
    <w:rsid w:val="5FA3357C"/>
    <w:rsid w:val="5FAC12C4"/>
    <w:rsid w:val="5FBB00E1"/>
    <w:rsid w:val="5FE06DC7"/>
    <w:rsid w:val="60555292"/>
    <w:rsid w:val="606527BB"/>
    <w:rsid w:val="60CA0B9C"/>
    <w:rsid w:val="618C655A"/>
    <w:rsid w:val="61CA57BD"/>
    <w:rsid w:val="61CD4F66"/>
    <w:rsid w:val="623B20DF"/>
    <w:rsid w:val="62A642E1"/>
    <w:rsid w:val="62E9173F"/>
    <w:rsid w:val="63F20762"/>
    <w:rsid w:val="6456266A"/>
    <w:rsid w:val="647F2323"/>
    <w:rsid w:val="648425F5"/>
    <w:rsid w:val="64FC62F2"/>
    <w:rsid w:val="650341EA"/>
    <w:rsid w:val="6562561F"/>
    <w:rsid w:val="6615671D"/>
    <w:rsid w:val="6671789C"/>
    <w:rsid w:val="672D3B2A"/>
    <w:rsid w:val="67CF5E41"/>
    <w:rsid w:val="688500D4"/>
    <w:rsid w:val="68C81220"/>
    <w:rsid w:val="691B6FF2"/>
    <w:rsid w:val="697E73B2"/>
    <w:rsid w:val="69B72353"/>
    <w:rsid w:val="69EF1F10"/>
    <w:rsid w:val="69FB39AB"/>
    <w:rsid w:val="6A7250BD"/>
    <w:rsid w:val="6B1C4FD9"/>
    <w:rsid w:val="6BD31979"/>
    <w:rsid w:val="6BF02593"/>
    <w:rsid w:val="6C657F5E"/>
    <w:rsid w:val="6CA615AC"/>
    <w:rsid w:val="6D1A402E"/>
    <w:rsid w:val="6D7822B2"/>
    <w:rsid w:val="6DE77B65"/>
    <w:rsid w:val="6E017892"/>
    <w:rsid w:val="6E0C15AC"/>
    <w:rsid w:val="6E2946C8"/>
    <w:rsid w:val="6E622AA0"/>
    <w:rsid w:val="6EA57118"/>
    <w:rsid w:val="6F271CD8"/>
    <w:rsid w:val="6F827BC7"/>
    <w:rsid w:val="70364AAF"/>
    <w:rsid w:val="706E1E89"/>
    <w:rsid w:val="70876743"/>
    <w:rsid w:val="70D55755"/>
    <w:rsid w:val="70F761EE"/>
    <w:rsid w:val="71E749E6"/>
    <w:rsid w:val="72696DD0"/>
    <w:rsid w:val="72F54347"/>
    <w:rsid w:val="73553623"/>
    <w:rsid w:val="753D3EC5"/>
    <w:rsid w:val="76693E4D"/>
    <w:rsid w:val="773706C4"/>
    <w:rsid w:val="773771D1"/>
    <w:rsid w:val="777D4DFF"/>
    <w:rsid w:val="77C803D2"/>
    <w:rsid w:val="77DD6088"/>
    <w:rsid w:val="77F36742"/>
    <w:rsid w:val="78044D47"/>
    <w:rsid w:val="78CD360B"/>
    <w:rsid w:val="79025A6F"/>
    <w:rsid w:val="790E1F17"/>
    <w:rsid w:val="79113110"/>
    <w:rsid w:val="7986308F"/>
    <w:rsid w:val="79F72C92"/>
    <w:rsid w:val="7AB1645B"/>
    <w:rsid w:val="7AE6155B"/>
    <w:rsid w:val="7B4C5461"/>
    <w:rsid w:val="7B672451"/>
    <w:rsid w:val="7B6D7AC4"/>
    <w:rsid w:val="7CB3698C"/>
    <w:rsid w:val="7CD014D1"/>
    <w:rsid w:val="7CD91AF7"/>
    <w:rsid w:val="7CDD43B6"/>
    <w:rsid w:val="7CFC6969"/>
    <w:rsid w:val="7D7718E3"/>
    <w:rsid w:val="7DEE47A7"/>
    <w:rsid w:val="7EBF20B5"/>
    <w:rsid w:val="7EDB4C0B"/>
    <w:rsid w:val="7EE97B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0" w:qFormat="1"/>
    <w:lsdException w:name="footer" w:qFormat="1"/>
    <w:lsdException w:name="index heading" w:qFormat="1"/>
    <w:lsdException w:name="caption" w:uiPriority="0" w:qFormat="1"/>
    <w:lsdException w:name="table of figures" w:qFormat="1"/>
    <w:lsdException w:name="envelope address" w:qFormat="1"/>
    <w:lsdException w:name="envelope return" w:qFormat="1"/>
    <w:lsdException w:name="footnote reference" w:uiPriority="0" w:qFormat="1"/>
    <w:lsdException w:name="annotation reference" w:qFormat="1"/>
    <w:lsdException w:name="page number" w:uiPriority="0"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0" w:qFormat="1"/>
    <w:lsdException w:name="List Bullet 4" w:uiPriority="0"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0" w:qFormat="1"/>
    <w:lsdException w:name="Body Text Indent" w:uiPriority="0" w:unhideWhenUsed="0"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Normal (Web)" w:qFormat="1"/>
    <w:lsdException w:name="HTML Address" w:uiPriority="0" w:qFormat="1"/>
    <w:lsdException w:name="HTML Cite" w:uiPriority="0" w:qFormat="1"/>
    <w:lsdException w:name="HTML Preformatted" w:uiPriority="0" w:qFormat="1"/>
    <w:lsdException w:name="annotation subject" w:qFormat="1"/>
    <w:lsdException w:name="Table Grid 1" w:uiPriority="0" w:qFormat="1"/>
    <w:lsdException w:name="Table Grid 5" w:uiPriority="0" w:qFormat="1"/>
    <w:lsdException w:name="Table List 1" w:uiPriority="0" w:qFormat="1"/>
    <w:lsdException w:name="Table Professional"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120" w:line="360" w:lineRule="exact"/>
      <w:jc w:val="both"/>
    </w:pPr>
    <w:rPr>
      <w:rFonts w:eastAsia="Times New Roman"/>
      <w:sz w:val="26"/>
      <w:szCs w:val="22"/>
      <w:lang w:val="vi-VN" w:eastAsia="vi-VN"/>
    </w:rPr>
  </w:style>
  <w:style w:type="paragraph" w:styleId="Heading1">
    <w:name w:val="heading 1"/>
    <w:basedOn w:val="Normal"/>
    <w:next w:val="Normal"/>
    <w:link w:val="Heading1Char"/>
    <w:qFormat/>
    <w:pPr>
      <w:keepNext/>
      <w:numPr>
        <w:numId w:val="33"/>
      </w:numPr>
      <w:jc w:val="center"/>
      <w:outlineLvl w:val="0"/>
    </w:pPr>
    <w:rPr>
      <w:b/>
      <w:bCs/>
      <w:caps/>
      <w:kern w:val="32"/>
      <w:szCs w:val="32"/>
      <w:lang w:val="nb-NO"/>
    </w:rPr>
  </w:style>
  <w:style w:type="paragraph" w:styleId="Heading2">
    <w:name w:val="heading 2"/>
    <w:basedOn w:val="Normal"/>
    <w:next w:val="Normal"/>
    <w:link w:val="Heading2Char"/>
    <w:unhideWhenUsed/>
    <w:qFormat/>
    <w:pPr>
      <w:keepNext/>
      <w:numPr>
        <w:ilvl w:val="1"/>
        <w:numId w:val="33"/>
      </w:numPr>
      <w:outlineLvl w:val="1"/>
    </w:pPr>
    <w:rPr>
      <w:rFonts w:ascii="Times New Roman Bold" w:hAnsi="Times New Roman Bold"/>
      <w:b/>
      <w:bCs/>
      <w:iCs/>
      <w:spacing w:val="-4"/>
      <w:szCs w:val="28"/>
      <w:lang w:val="en-US"/>
    </w:rPr>
  </w:style>
  <w:style w:type="paragraph" w:styleId="Heading3">
    <w:name w:val="heading 3"/>
    <w:basedOn w:val="Normal"/>
    <w:next w:val="Normal"/>
    <w:link w:val="Heading3Char"/>
    <w:autoRedefine/>
    <w:unhideWhenUsed/>
    <w:qFormat/>
    <w:rsid w:val="00CC4CA9"/>
    <w:pPr>
      <w:keepNext/>
      <w:numPr>
        <w:ilvl w:val="2"/>
        <w:numId w:val="33"/>
      </w:numPr>
      <w:outlineLvl w:val="2"/>
    </w:pPr>
    <w:rPr>
      <w:rFonts w:eastAsia="PMingLiU"/>
      <w:b/>
      <w:bCs/>
      <w:i/>
      <w:spacing w:val="-4"/>
      <w:szCs w:val="26"/>
      <w:lang w:val="nl-NL"/>
    </w:rPr>
  </w:style>
  <w:style w:type="paragraph" w:styleId="Heading4">
    <w:name w:val="heading 4"/>
    <w:basedOn w:val="Normal"/>
    <w:next w:val="Normal"/>
    <w:link w:val="Heading4Char"/>
    <w:unhideWhenUsed/>
    <w:qFormat/>
    <w:pPr>
      <w:keepNext/>
      <w:numPr>
        <w:ilvl w:val="3"/>
        <w:numId w:val="33"/>
      </w:numPr>
      <w:outlineLvl w:val="3"/>
    </w:pPr>
    <w:rPr>
      <w:b/>
      <w:bCs/>
      <w:szCs w:val="28"/>
      <w:lang w:val="nb-NO"/>
    </w:rPr>
  </w:style>
  <w:style w:type="paragraph" w:styleId="Heading5">
    <w:name w:val="heading 5"/>
    <w:basedOn w:val="Normal"/>
    <w:next w:val="Normal"/>
    <w:link w:val="Heading5Char"/>
    <w:unhideWhenUsed/>
    <w:qFormat/>
    <w:rsid w:val="00662B13"/>
    <w:pPr>
      <w:numPr>
        <w:ilvl w:val="4"/>
        <w:numId w:val="33"/>
      </w:numPr>
      <w:tabs>
        <w:tab w:val="left" w:pos="630"/>
      </w:tabs>
      <w:outlineLvl w:val="4"/>
    </w:pPr>
    <w:rPr>
      <w:b/>
      <w:bCs/>
      <w:i/>
      <w:iCs/>
      <w:spacing w:val="-4"/>
      <w:szCs w:val="26"/>
      <w:lang w:val="en-US"/>
    </w:rPr>
  </w:style>
  <w:style w:type="paragraph" w:styleId="Heading6">
    <w:name w:val="heading 6"/>
    <w:basedOn w:val="Normal"/>
    <w:next w:val="Normal"/>
    <w:link w:val="Heading6Char"/>
    <w:unhideWhenUsed/>
    <w:qFormat/>
    <w:pPr>
      <w:keepNext/>
      <w:numPr>
        <w:ilvl w:val="5"/>
        <w:numId w:val="33"/>
      </w:numPr>
      <w:spacing w:before="120" w:after="60"/>
      <w:jc w:val="center"/>
      <w:outlineLvl w:val="5"/>
    </w:pPr>
    <w:rPr>
      <w:b/>
      <w:bCs/>
      <w:lang w:val="en-US"/>
    </w:rPr>
  </w:style>
  <w:style w:type="paragraph" w:styleId="Heading7">
    <w:name w:val="heading 7"/>
    <w:basedOn w:val="Normal"/>
    <w:next w:val="Normal"/>
    <w:link w:val="Heading7Char"/>
    <w:uiPriority w:val="9"/>
    <w:unhideWhenUsed/>
    <w:qFormat/>
    <w:pPr>
      <w:numPr>
        <w:ilvl w:val="6"/>
        <w:numId w:val="33"/>
      </w:numPr>
      <w:outlineLvl w:val="6"/>
    </w:pPr>
    <w:rPr>
      <w:b/>
      <w:szCs w:val="24"/>
      <w:lang w:val="nb-NO"/>
    </w:rPr>
  </w:style>
  <w:style w:type="paragraph" w:styleId="Heading8">
    <w:name w:val="heading 8"/>
    <w:basedOn w:val="Normal"/>
    <w:next w:val="Normal"/>
    <w:link w:val="Heading8Char"/>
    <w:uiPriority w:val="9"/>
    <w:unhideWhenUsed/>
    <w:qFormat/>
    <w:pPr>
      <w:numPr>
        <w:ilvl w:val="7"/>
        <w:numId w:val="33"/>
      </w:numPr>
      <w:tabs>
        <w:tab w:val="left" w:pos="540"/>
        <w:tab w:val="left" w:pos="567"/>
      </w:tabs>
      <w:outlineLvl w:val="7"/>
    </w:pPr>
    <w:rPr>
      <w:b/>
      <w:iCs/>
      <w:szCs w:val="24"/>
    </w:rPr>
  </w:style>
  <w:style w:type="paragraph" w:styleId="Heading9">
    <w:name w:val="heading 9"/>
    <w:basedOn w:val="Normal"/>
    <w:next w:val="Normal"/>
    <w:link w:val="Heading9Char"/>
    <w:uiPriority w:val="99"/>
    <w:semiHidden/>
    <w:unhideWhenUsed/>
    <w:qFormat/>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lockText">
    <w:name w:val="Block Text"/>
    <w:basedOn w:val="Normal"/>
    <w:uiPriority w:val="99"/>
    <w:semiHidden/>
    <w:unhideWhenUsed/>
    <w:qFormat/>
    <w:pPr>
      <w:ind w:left="720" w:right="-216"/>
    </w:pPr>
    <w:rPr>
      <w:rFonts w:cs="VNI-Times"/>
      <w:sz w:val="28"/>
      <w:szCs w:val="28"/>
      <w:lang w:val="en-US" w:eastAsia="en-US"/>
    </w:rPr>
  </w:style>
  <w:style w:type="paragraph" w:styleId="BodyText">
    <w:name w:val="Body Text"/>
    <w:basedOn w:val="Normal"/>
    <w:link w:val="BodyTextChar1"/>
    <w:semiHidden/>
    <w:unhideWhenUsed/>
    <w:qFormat/>
    <w:rPr>
      <w:rFonts w:ascii="VNI-Times" w:hAnsi="VNI-Times"/>
      <w:sz w:val="24"/>
      <w:szCs w:val="24"/>
    </w:rPr>
  </w:style>
  <w:style w:type="paragraph" w:styleId="BodyText2">
    <w:name w:val="Body Text 2"/>
    <w:basedOn w:val="Normal"/>
    <w:link w:val="BodyText2Char"/>
    <w:unhideWhenUsed/>
    <w:qFormat/>
    <w:rPr>
      <w:i/>
      <w:iCs/>
      <w:szCs w:val="26"/>
    </w:rPr>
  </w:style>
  <w:style w:type="paragraph" w:styleId="BodyText3">
    <w:name w:val="Body Text 3"/>
    <w:basedOn w:val="Normal"/>
    <w:link w:val="BodyText3Char"/>
    <w:uiPriority w:val="99"/>
    <w:semiHidden/>
    <w:unhideWhenUsed/>
    <w:qFormat/>
    <w:rPr>
      <w:rFonts w:eastAsia="PMingLiU"/>
      <w:sz w:val="16"/>
      <w:szCs w:val="16"/>
      <w:lang w:val="en-US" w:eastAsia="en-US"/>
    </w:rPr>
  </w:style>
  <w:style w:type="paragraph" w:styleId="BodyTextFirstIndent">
    <w:name w:val="Body Text First Indent"/>
    <w:basedOn w:val="BodyText"/>
    <w:link w:val="BodyTextFirstIndentChar"/>
    <w:uiPriority w:val="99"/>
    <w:semiHidden/>
    <w:unhideWhenUsed/>
    <w:qFormat/>
    <w:pPr>
      <w:ind w:firstLine="210"/>
    </w:pPr>
    <w:rPr>
      <w:szCs w:val="26"/>
    </w:rPr>
  </w:style>
  <w:style w:type="paragraph" w:styleId="BodyTextIndent">
    <w:name w:val="Body Text Indent"/>
    <w:basedOn w:val="Normal"/>
    <w:link w:val="BodyTextIndentChar"/>
    <w:qFormat/>
    <w:pPr>
      <w:spacing w:before="0" w:after="0" w:line="240" w:lineRule="auto"/>
      <w:ind w:firstLine="720"/>
    </w:pPr>
    <w:rPr>
      <w:rFonts w:ascii="VNI-Times" w:hAnsi="VNI-Times"/>
      <w:szCs w:val="24"/>
      <w:lang w:val="en-US" w:eastAsia="en-US"/>
    </w:rPr>
  </w:style>
  <w:style w:type="paragraph" w:styleId="BodyTextFirstIndent2">
    <w:name w:val="Body Text First Indent 2"/>
    <w:basedOn w:val="BodyTextIndent"/>
    <w:link w:val="BodyTextFirstIndent2Char"/>
    <w:uiPriority w:val="99"/>
    <w:semiHidden/>
    <w:unhideWhenUsed/>
    <w:qFormat/>
    <w:pPr>
      <w:spacing w:before="120" w:after="60" w:line="360" w:lineRule="exact"/>
      <w:ind w:left="360" w:firstLine="210"/>
    </w:pPr>
    <w:rPr>
      <w:rFonts w:ascii="Arial" w:hAnsi="Arial"/>
      <w:sz w:val="24"/>
      <w:szCs w:val="26"/>
    </w:rPr>
  </w:style>
  <w:style w:type="paragraph" w:styleId="BodyTextIndent2">
    <w:name w:val="Body Text Indent 2"/>
    <w:basedOn w:val="Normal"/>
    <w:link w:val="BodyTextIndent2Char"/>
    <w:unhideWhenUsed/>
    <w:qFormat/>
    <w:pPr>
      <w:ind w:firstLine="1002"/>
    </w:pPr>
    <w:rPr>
      <w:szCs w:val="26"/>
    </w:rPr>
  </w:style>
  <w:style w:type="paragraph" w:styleId="BodyTextIndent3">
    <w:name w:val="Body Text Indent 3"/>
    <w:basedOn w:val="Normal"/>
    <w:link w:val="BodyTextIndent3Char"/>
    <w:uiPriority w:val="99"/>
    <w:semiHidden/>
    <w:unhideWhenUsed/>
    <w:qFormat/>
    <w:pPr>
      <w:ind w:left="567" w:hanging="567"/>
    </w:pPr>
    <w:rPr>
      <w:b/>
      <w:bCs/>
      <w:szCs w:val="26"/>
      <w:lang w:val="en-US" w:eastAsia="en-US"/>
    </w:rPr>
  </w:style>
  <w:style w:type="paragraph" w:styleId="Caption">
    <w:name w:val="caption"/>
    <w:aliases w:val="Caption1,Caption Char Char Char Char1,Caption Char Char Char Char Char Char1,Caption Char Char Char Char Char Char Char Char1,Caption Char Char Char Char,Caption Char Char Char Char Char Char,Caption Char1 Char,Figurtekst,Map, Char,Caption Cha"/>
    <w:basedOn w:val="Normal"/>
    <w:next w:val="Normal"/>
    <w:link w:val="CaptionChar"/>
    <w:unhideWhenUsed/>
    <w:qFormat/>
    <w:rPr>
      <w:b/>
      <w:bCs/>
      <w:szCs w:val="26"/>
      <w:lang w:val="pt-BR" w:eastAsia="en-US"/>
    </w:rPr>
  </w:style>
  <w:style w:type="paragraph" w:styleId="Closing">
    <w:name w:val="Closing"/>
    <w:basedOn w:val="Normal"/>
    <w:link w:val="ClosingChar"/>
    <w:uiPriority w:val="99"/>
    <w:semiHidden/>
    <w:unhideWhenUsed/>
    <w:qFormat/>
    <w:pPr>
      <w:ind w:left="4320"/>
    </w:pPr>
    <w:rPr>
      <w:rFonts w:eastAsia="PMingLiU"/>
      <w:szCs w:val="26"/>
      <w:lang w:val="en-US" w:eastAsia="en-US"/>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ate">
    <w:name w:val="Date"/>
    <w:basedOn w:val="Normal"/>
    <w:next w:val="Normal"/>
    <w:link w:val="DateChar"/>
    <w:uiPriority w:val="99"/>
    <w:semiHidden/>
    <w:unhideWhenUsed/>
    <w:qFormat/>
    <w:rPr>
      <w:rFonts w:eastAsia="PMingLiU"/>
      <w:szCs w:val="20"/>
      <w:lang w:val="en-US" w:eastAsia="en-US"/>
    </w:rPr>
  </w:style>
  <w:style w:type="paragraph" w:styleId="DocumentMap">
    <w:name w:val="Document Map"/>
    <w:basedOn w:val="Normal"/>
    <w:link w:val="DocumentMapChar"/>
    <w:uiPriority w:val="99"/>
    <w:unhideWhenUsed/>
    <w:qFormat/>
    <w:pPr>
      <w:shd w:val="clear" w:color="auto" w:fill="000080"/>
    </w:pPr>
    <w:rPr>
      <w:rFonts w:ascii="VNI-Helve" w:hAnsi="VNI-Helve" w:cs="VNI-Helve"/>
      <w:sz w:val="20"/>
      <w:szCs w:val="20"/>
      <w:lang w:val="en-US" w:eastAsia="en-US"/>
    </w:rPr>
  </w:style>
  <w:style w:type="paragraph" w:styleId="E-mailSignature">
    <w:name w:val="E-mail Signature"/>
    <w:basedOn w:val="Normal"/>
    <w:link w:val="E-mailSignatureChar"/>
    <w:uiPriority w:val="99"/>
    <w:semiHidden/>
    <w:unhideWhenUsed/>
    <w:qFormat/>
    <w:rPr>
      <w:rFonts w:eastAsia="PMingLiU"/>
      <w:szCs w:val="26"/>
      <w:lang w:val="en-US" w:eastAsia="en-US"/>
    </w:rPr>
  </w:style>
  <w:style w:type="paragraph" w:styleId="EndnoteText">
    <w:name w:val="endnote text"/>
    <w:basedOn w:val="Normal"/>
    <w:link w:val="EndnoteTextChar"/>
    <w:uiPriority w:val="99"/>
    <w:semiHidden/>
    <w:unhideWhenUsed/>
    <w:qFormat/>
    <w:rPr>
      <w:rFonts w:eastAsia="PMingLiU"/>
      <w:sz w:val="20"/>
      <w:szCs w:val="26"/>
      <w:lang w:val="en-US" w:eastAsia="en-US"/>
    </w:rPr>
  </w:style>
  <w:style w:type="paragraph" w:styleId="EnvelopeAddress">
    <w:name w:val="envelope address"/>
    <w:basedOn w:val="Normal"/>
    <w:uiPriority w:val="99"/>
    <w:semiHidden/>
    <w:unhideWhenUsed/>
    <w:qFormat/>
    <w:pPr>
      <w:framePr w:w="7920" w:h="1980" w:hSpace="180" w:wrap="around" w:hAnchor="page" w:xAlign="center" w:yAlign="bottom"/>
      <w:ind w:left="2880"/>
    </w:pPr>
    <w:rPr>
      <w:rFonts w:ascii="Arial" w:eastAsia="PMingLiU" w:hAnsi="Arial" w:cs="Arial"/>
      <w:szCs w:val="24"/>
      <w:lang w:val="en-US" w:eastAsia="en-US"/>
    </w:rPr>
  </w:style>
  <w:style w:type="paragraph" w:styleId="EnvelopeReturn">
    <w:name w:val="envelope return"/>
    <w:basedOn w:val="Normal"/>
    <w:uiPriority w:val="99"/>
    <w:semiHidden/>
    <w:unhideWhenUsed/>
    <w:qFormat/>
    <w:rPr>
      <w:rFonts w:eastAsia="PMingLiU"/>
      <w:szCs w:val="20"/>
      <w:lang w:val="en-US" w:eastAsia="en-US"/>
    </w:rPr>
  </w:style>
  <w:style w:type="paragraph" w:styleId="Footer">
    <w:name w:val="footer"/>
    <w:basedOn w:val="Normal"/>
    <w:link w:val="FooterChar"/>
    <w:uiPriority w:val="99"/>
    <w:unhideWhenUsed/>
    <w:qFormat/>
    <w:pPr>
      <w:tabs>
        <w:tab w:val="center" w:pos="4513"/>
        <w:tab w:val="right" w:pos="9026"/>
      </w:tabs>
    </w:pPr>
  </w:style>
  <w:style w:type="paragraph" w:styleId="FootnoteText">
    <w:name w:val="footnote text"/>
    <w:basedOn w:val="Normal"/>
    <w:link w:val="FootnoteTextChar"/>
    <w:uiPriority w:val="99"/>
    <w:semiHidden/>
    <w:unhideWhenUsed/>
    <w:qFormat/>
    <w:rPr>
      <w:sz w:val="20"/>
      <w:szCs w:val="20"/>
      <w:lang w:val="en-US" w:eastAsia="en-US"/>
    </w:rPr>
  </w:style>
  <w:style w:type="paragraph" w:styleId="Header">
    <w:name w:val="header"/>
    <w:basedOn w:val="Normal"/>
    <w:link w:val="HeaderChar"/>
    <w:unhideWhenUsed/>
    <w:qFormat/>
    <w:pPr>
      <w:tabs>
        <w:tab w:val="center" w:pos="4513"/>
        <w:tab w:val="right" w:pos="9026"/>
      </w:tabs>
    </w:pPr>
  </w:style>
  <w:style w:type="paragraph" w:styleId="HTMLAddress">
    <w:name w:val="HTML Address"/>
    <w:basedOn w:val="Normal"/>
    <w:link w:val="HTMLAddressChar"/>
    <w:semiHidden/>
    <w:unhideWhenUsed/>
    <w:qFormat/>
    <w:rPr>
      <w:i/>
      <w:iCs/>
      <w:szCs w:val="20"/>
      <w:lang w:val="en-US" w:eastAsia="en-US"/>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6"/>
      <w:lang w:val="en-US" w:eastAsia="en-US"/>
    </w:rPr>
  </w:style>
  <w:style w:type="paragraph" w:styleId="Index1">
    <w:name w:val="index 1"/>
    <w:basedOn w:val="Normal"/>
    <w:next w:val="Normal"/>
    <w:uiPriority w:val="99"/>
    <w:semiHidden/>
    <w:unhideWhenUsed/>
    <w:qFormat/>
    <w:pPr>
      <w:widowControl w:val="0"/>
      <w:tabs>
        <w:tab w:val="left" w:pos="0"/>
        <w:tab w:val="left" w:pos="360"/>
      </w:tabs>
    </w:pPr>
    <w:rPr>
      <w:szCs w:val="26"/>
      <w:lang w:val="en-US" w:eastAsia="en-US"/>
    </w:rPr>
  </w:style>
  <w:style w:type="paragraph" w:styleId="Index2">
    <w:name w:val="index 2"/>
    <w:basedOn w:val="Normal"/>
    <w:next w:val="Normal"/>
    <w:uiPriority w:val="99"/>
    <w:semiHidden/>
    <w:unhideWhenUsed/>
    <w:qFormat/>
    <w:pPr>
      <w:ind w:left="480" w:hanging="240"/>
    </w:pPr>
    <w:rPr>
      <w:rFonts w:eastAsia="PMingLiU"/>
      <w:szCs w:val="26"/>
      <w:lang w:val="en-US" w:eastAsia="en-US"/>
    </w:rPr>
  </w:style>
  <w:style w:type="paragraph" w:styleId="Index3">
    <w:name w:val="index 3"/>
    <w:basedOn w:val="Normal"/>
    <w:next w:val="Normal"/>
    <w:uiPriority w:val="99"/>
    <w:semiHidden/>
    <w:unhideWhenUsed/>
    <w:qFormat/>
    <w:pPr>
      <w:ind w:left="720" w:hanging="240"/>
    </w:pPr>
    <w:rPr>
      <w:rFonts w:eastAsia="PMingLiU"/>
      <w:szCs w:val="26"/>
      <w:lang w:val="en-US" w:eastAsia="en-US"/>
    </w:rPr>
  </w:style>
  <w:style w:type="paragraph" w:styleId="Index4">
    <w:name w:val="index 4"/>
    <w:basedOn w:val="Normal"/>
    <w:next w:val="Normal"/>
    <w:uiPriority w:val="99"/>
    <w:semiHidden/>
    <w:unhideWhenUsed/>
    <w:qFormat/>
    <w:pPr>
      <w:ind w:left="960" w:hanging="240"/>
    </w:pPr>
    <w:rPr>
      <w:rFonts w:eastAsia="PMingLiU"/>
      <w:szCs w:val="26"/>
      <w:lang w:val="en-US" w:eastAsia="en-US"/>
    </w:rPr>
  </w:style>
  <w:style w:type="paragraph" w:styleId="Index5">
    <w:name w:val="index 5"/>
    <w:basedOn w:val="Normal"/>
    <w:next w:val="Normal"/>
    <w:uiPriority w:val="99"/>
    <w:semiHidden/>
    <w:unhideWhenUsed/>
    <w:qFormat/>
    <w:pPr>
      <w:ind w:left="1200" w:hanging="240"/>
    </w:pPr>
    <w:rPr>
      <w:rFonts w:eastAsia="PMingLiU"/>
      <w:szCs w:val="26"/>
      <w:lang w:val="en-US" w:eastAsia="en-US"/>
    </w:rPr>
  </w:style>
  <w:style w:type="paragraph" w:styleId="Index6">
    <w:name w:val="index 6"/>
    <w:basedOn w:val="Normal"/>
    <w:next w:val="Normal"/>
    <w:uiPriority w:val="99"/>
    <w:semiHidden/>
    <w:unhideWhenUsed/>
    <w:qFormat/>
    <w:pPr>
      <w:ind w:left="1440" w:hanging="240"/>
    </w:pPr>
    <w:rPr>
      <w:rFonts w:eastAsia="PMingLiU"/>
      <w:szCs w:val="26"/>
      <w:lang w:val="en-US" w:eastAsia="en-US"/>
    </w:rPr>
  </w:style>
  <w:style w:type="paragraph" w:styleId="Index7">
    <w:name w:val="index 7"/>
    <w:basedOn w:val="Normal"/>
    <w:next w:val="Normal"/>
    <w:uiPriority w:val="99"/>
    <w:semiHidden/>
    <w:unhideWhenUsed/>
    <w:qFormat/>
    <w:pPr>
      <w:ind w:left="1680" w:hanging="240"/>
    </w:pPr>
    <w:rPr>
      <w:rFonts w:eastAsia="PMingLiU"/>
      <w:szCs w:val="26"/>
      <w:lang w:val="en-US" w:eastAsia="en-US"/>
    </w:rPr>
  </w:style>
  <w:style w:type="paragraph" w:styleId="Index8">
    <w:name w:val="index 8"/>
    <w:basedOn w:val="Normal"/>
    <w:next w:val="Normal"/>
    <w:uiPriority w:val="99"/>
    <w:semiHidden/>
    <w:unhideWhenUsed/>
    <w:qFormat/>
    <w:pPr>
      <w:ind w:left="1920" w:hanging="240"/>
    </w:pPr>
    <w:rPr>
      <w:rFonts w:eastAsia="PMingLiU"/>
      <w:szCs w:val="26"/>
      <w:lang w:val="en-US" w:eastAsia="en-US"/>
    </w:rPr>
  </w:style>
  <w:style w:type="paragraph" w:styleId="Index9">
    <w:name w:val="index 9"/>
    <w:basedOn w:val="Normal"/>
    <w:next w:val="Normal"/>
    <w:uiPriority w:val="99"/>
    <w:semiHidden/>
    <w:unhideWhenUsed/>
    <w:qFormat/>
    <w:pPr>
      <w:ind w:left="2160" w:hanging="240"/>
    </w:pPr>
    <w:rPr>
      <w:rFonts w:eastAsia="PMingLiU"/>
      <w:szCs w:val="26"/>
      <w:lang w:val="en-US" w:eastAsia="en-US"/>
    </w:rPr>
  </w:style>
  <w:style w:type="paragraph" w:styleId="IndexHeading">
    <w:name w:val="index heading"/>
    <w:basedOn w:val="Normal"/>
    <w:next w:val="Index1"/>
    <w:uiPriority w:val="99"/>
    <w:semiHidden/>
    <w:unhideWhenUsed/>
    <w:qFormat/>
    <w:rPr>
      <w:rFonts w:ascii="Arial" w:eastAsia="PMingLiU" w:hAnsi="Arial" w:cs="Arial"/>
      <w:b/>
      <w:bCs/>
      <w:szCs w:val="26"/>
      <w:lang w:val="en-US" w:eastAsia="en-US"/>
    </w:rPr>
  </w:style>
  <w:style w:type="paragraph" w:styleId="List">
    <w:name w:val="List"/>
    <w:basedOn w:val="Normal"/>
    <w:uiPriority w:val="99"/>
    <w:semiHidden/>
    <w:unhideWhenUsed/>
    <w:qFormat/>
    <w:pPr>
      <w:ind w:left="360" w:hanging="360"/>
    </w:pPr>
    <w:rPr>
      <w:szCs w:val="26"/>
      <w:lang w:val="en-US" w:eastAsia="en-US"/>
    </w:rPr>
  </w:style>
  <w:style w:type="paragraph" w:styleId="List2">
    <w:name w:val="List 2"/>
    <w:basedOn w:val="Normal"/>
    <w:uiPriority w:val="99"/>
    <w:semiHidden/>
    <w:unhideWhenUsed/>
    <w:qFormat/>
    <w:pPr>
      <w:ind w:left="720" w:hanging="360"/>
    </w:pPr>
    <w:rPr>
      <w:rFonts w:eastAsia="PMingLiU"/>
      <w:szCs w:val="26"/>
      <w:lang w:val="en-US" w:eastAsia="en-US"/>
    </w:rPr>
  </w:style>
  <w:style w:type="paragraph" w:styleId="List3">
    <w:name w:val="List 3"/>
    <w:basedOn w:val="Normal"/>
    <w:uiPriority w:val="99"/>
    <w:semiHidden/>
    <w:unhideWhenUsed/>
    <w:qFormat/>
    <w:pPr>
      <w:ind w:left="1080" w:hanging="360"/>
    </w:pPr>
    <w:rPr>
      <w:rFonts w:eastAsia="PMingLiU"/>
      <w:szCs w:val="26"/>
      <w:lang w:val="en-US" w:eastAsia="en-US"/>
    </w:rPr>
  </w:style>
  <w:style w:type="paragraph" w:styleId="List4">
    <w:name w:val="List 4"/>
    <w:basedOn w:val="Normal"/>
    <w:uiPriority w:val="99"/>
    <w:semiHidden/>
    <w:unhideWhenUsed/>
    <w:qFormat/>
    <w:pPr>
      <w:ind w:left="1440" w:hanging="360"/>
    </w:pPr>
    <w:rPr>
      <w:rFonts w:eastAsia="PMingLiU"/>
      <w:szCs w:val="26"/>
      <w:lang w:val="en-US" w:eastAsia="en-US"/>
    </w:rPr>
  </w:style>
  <w:style w:type="paragraph" w:styleId="List5">
    <w:name w:val="List 5"/>
    <w:basedOn w:val="Normal"/>
    <w:uiPriority w:val="99"/>
    <w:semiHidden/>
    <w:unhideWhenUsed/>
    <w:qFormat/>
    <w:pPr>
      <w:ind w:left="1800" w:hanging="360"/>
    </w:pPr>
    <w:rPr>
      <w:rFonts w:eastAsia="PMingLiU"/>
      <w:szCs w:val="26"/>
      <w:lang w:val="en-US" w:eastAsia="en-US"/>
    </w:rPr>
  </w:style>
  <w:style w:type="paragraph" w:styleId="ListBullet">
    <w:name w:val="List Bullet"/>
    <w:basedOn w:val="Normal"/>
    <w:uiPriority w:val="99"/>
    <w:unhideWhenUsed/>
    <w:qFormat/>
    <w:pPr>
      <w:numPr>
        <w:numId w:val="1"/>
      </w:numPr>
      <w:contextualSpacing/>
    </w:pPr>
  </w:style>
  <w:style w:type="paragraph" w:styleId="ListBullet2">
    <w:name w:val="List Bullet 2"/>
    <w:basedOn w:val="Normal"/>
    <w:uiPriority w:val="99"/>
    <w:semiHidden/>
    <w:unhideWhenUsed/>
    <w:qFormat/>
    <w:pPr>
      <w:numPr>
        <w:numId w:val="2"/>
      </w:numPr>
      <w:ind w:left="0" w:firstLine="0"/>
    </w:pPr>
    <w:rPr>
      <w:rFonts w:cs="VNI-Times"/>
      <w:szCs w:val="24"/>
      <w:lang w:val="en-US" w:eastAsia="en-US"/>
    </w:rPr>
  </w:style>
  <w:style w:type="paragraph" w:styleId="ListBullet3">
    <w:name w:val="List Bullet 3"/>
    <w:basedOn w:val="Normal"/>
    <w:uiPriority w:val="99"/>
    <w:qFormat/>
    <w:pPr>
      <w:numPr>
        <w:numId w:val="3"/>
      </w:numPr>
    </w:pPr>
    <w:rPr>
      <w:rFonts w:eastAsia="PMingLiU"/>
      <w:szCs w:val="24"/>
      <w:lang w:val="en-US" w:eastAsia="en-US"/>
    </w:rPr>
  </w:style>
  <w:style w:type="paragraph" w:styleId="ListBullet4">
    <w:name w:val="List Bullet 4"/>
    <w:basedOn w:val="Normal"/>
    <w:unhideWhenUsed/>
    <w:qFormat/>
    <w:pPr>
      <w:numPr>
        <w:numId w:val="4"/>
      </w:numPr>
    </w:pPr>
    <w:rPr>
      <w:rFonts w:eastAsia="PMingLiU"/>
      <w:szCs w:val="24"/>
      <w:lang w:val="en-US" w:eastAsia="en-US"/>
    </w:rPr>
  </w:style>
  <w:style w:type="paragraph" w:styleId="ListBullet5">
    <w:name w:val="List Bullet 5"/>
    <w:basedOn w:val="Normal"/>
    <w:uiPriority w:val="99"/>
    <w:semiHidden/>
    <w:unhideWhenUsed/>
    <w:qFormat/>
    <w:pPr>
      <w:numPr>
        <w:numId w:val="5"/>
      </w:numPr>
    </w:pPr>
    <w:rPr>
      <w:rFonts w:eastAsia="PMingLiU"/>
      <w:szCs w:val="24"/>
      <w:lang w:val="en-US" w:eastAsia="en-US"/>
    </w:rPr>
  </w:style>
  <w:style w:type="paragraph" w:styleId="ListContinue">
    <w:name w:val="List Continue"/>
    <w:basedOn w:val="Normal"/>
    <w:uiPriority w:val="99"/>
    <w:unhideWhenUsed/>
    <w:qFormat/>
    <w:pPr>
      <w:ind w:left="360"/>
    </w:pPr>
    <w:rPr>
      <w:rFonts w:eastAsia="PMingLiU"/>
      <w:szCs w:val="26"/>
      <w:lang w:val="en-US" w:eastAsia="en-US"/>
    </w:rPr>
  </w:style>
  <w:style w:type="paragraph" w:styleId="ListContinue2">
    <w:name w:val="List Continue 2"/>
    <w:basedOn w:val="Normal"/>
    <w:uiPriority w:val="99"/>
    <w:semiHidden/>
    <w:unhideWhenUsed/>
    <w:qFormat/>
    <w:pPr>
      <w:ind w:left="720"/>
    </w:pPr>
    <w:rPr>
      <w:rFonts w:eastAsia="PMingLiU"/>
      <w:szCs w:val="26"/>
      <w:lang w:val="en-US" w:eastAsia="en-US"/>
    </w:rPr>
  </w:style>
  <w:style w:type="paragraph" w:styleId="ListContinue3">
    <w:name w:val="List Continue 3"/>
    <w:basedOn w:val="Normal"/>
    <w:uiPriority w:val="99"/>
    <w:semiHidden/>
    <w:unhideWhenUsed/>
    <w:qFormat/>
    <w:pPr>
      <w:ind w:left="1080"/>
    </w:pPr>
    <w:rPr>
      <w:rFonts w:eastAsia="PMingLiU"/>
      <w:szCs w:val="26"/>
      <w:lang w:val="en-US" w:eastAsia="en-US"/>
    </w:rPr>
  </w:style>
  <w:style w:type="paragraph" w:styleId="ListContinue4">
    <w:name w:val="List Continue 4"/>
    <w:basedOn w:val="Normal"/>
    <w:uiPriority w:val="99"/>
    <w:semiHidden/>
    <w:unhideWhenUsed/>
    <w:qFormat/>
    <w:pPr>
      <w:ind w:left="1440"/>
    </w:pPr>
    <w:rPr>
      <w:rFonts w:eastAsia="PMingLiU"/>
      <w:szCs w:val="26"/>
      <w:lang w:val="en-US" w:eastAsia="en-US"/>
    </w:rPr>
  </w:style>
  <w:style w:type="paragraph" w:styleId="ListContinue5">
    <w:name w:val="List Continue 5"/>
    <w:basedOn w:val="Normal"/>
    <w:uiPriority w:val="99"/>
    <w:semiHidden/>
    <w:unhideWhenUsed/>
    <w:qFormat/>
    <w:pPr>
      <w:ind w:left="1800"/>
    </w:pPr>
    <w:rPr>
      <w:rFonts w:eastAsia="PMingLiU"/>
      <w:szCs w:val="26"/>
      <w:lang w:val="en-US" w:eastAsia="en-US"/>
    </w:rPr>
  </w:style>
  <w:style w:type="paragraph" w:styleId="ListNumber">
    <w:name w:val="List Number"/>
    <w:basedOn w:val="Normal"/>
    <w:uiPriority w:val="99"/>
    <w:semiHidden/>
    <w:unhideWhenUsed/>
    <w:qFormat/>
    <w:pPr>
      <w:tabs>
        <w:tab w:val="left" w:pos="360"/>
      </w:tabs>
      <w:ind w:left="360" w:hanging="360"/>
    </w:pPr>
    <w:rPr>
      <w:rFonts w:eastAsia="PMingLiU"/>
      <w:szCs w:val="26"/>
      <w:lang w:val="en-US" w:eastAsia="en-US"/>
    </w:rPr>
  </w:style>
  <w:style w:type="paragraph" w:styleId="ListNumber2">
    <w:name w:val="List Number 2"/>
    <w:basedOn w:val="Normal"/>
    <w:uiPriority w:val="99"/>
    <w:semiHidden/>
    <w:unhideWhenUsed/>
    <w:qFormat/>
    <w:pPr>
      <w:tabs>
        <w:tab w:val="left" w:pos="720"/>
      </w:tabs>
      <w:ind w:left="720" w:hanging="360"/>
    </w:pPr>
    <w:rPr>
      <w:rFonts w:eastAsia="PMingLiU"/>
      <w:szCs w:val="26"/>
      <w:lang w:val="en-US" w:eastAsia="en-US"/>
    </w:rPr>
  </w:style>
  <w:style w:type="paragraph" w:styleId="ListNumber3">
    <w:name w:val="List Number 3"/>
    <w:basedOn w:val="Normal"/>
    <w:uiPriority w:val="99"/>
    <w:semiHidden/>
    <w:unhideWhenUsed/>
    <w:qFormat/>
    <w:pPr>
      <w:tabs>
        <w:tab w:val="left" w:pos="1080"/>
      </w:tabs>
      <w:ind w:left="1080" w:hanging="360"/>
    </w:pPr>
    <w:rPr>
      <w:rFonts w:eastAsia="PMingLiU"/>
      <w:szCs w:val="26"/>
      <w:lang w:val="en-US" w:eastAsia="en-US"/>
    </w:rPr>
  </w:style>
  <w:style w:type="paragraph" w:styleId="ListNumber4">
    <w:name w:val="List Number 4"/>
    <w:basedOn w:val="Normal"/>
    <w:uiPriority w:val="99"/>
    <w:semiHidden/>
    <w:unhideWhenUsed/>
    <w:qFormat/>
    <w:pPr>
      <w:tabs>
        <w:tab w:val="left" w:pos="1440"/>
      </w:tabs>
      <w:ind w:left="1440" w:hanging="360"/>
    </w:pPr>
    <w:rPr>
      <w:rFonts w:eastAsia="PMingLiU"/>
      <w:szCs w:val="26"/>
      <w:lang w:val="en-US" w:eastAsia="en-US"/>
    </w:rPr>
  </w:style>
  <w:style w:type="paragraph" w:styleId="ListNumber5">
    <w:name w:val="List Number 5"/>
    <w:basedOn w:val="Normal"/>
    <w:uiPriority w:val="99"/>
    <w:semiHidden/>
    <w:unhideWhenUsed/>
    <w:qFormat/>
    <w:pPr>
      <w:tabs>
        <w:tab w:val="left" w:pos="1800"/>
      </w:tabs>
      <w:ind w:left="1800" w:hanging="360"/>
    </w:pPr>
    <w:rPr>
      <w:rFonts w:eastAsia="PMingLiU"/>
      <w:szCs w:val="26"/>
      <w:lang w:val="en-US" w:eastAsia="en-US"/>
    </w:rPr>
  </w:style>
  <w:style w:type="paragraph" w:styleId="MacroText">
    <w:name w:val="macro"/>
    <w:link w:val="MacroTextChar"/>
    <w:uiPriority w:val="99"/>
    <w:semiHidden/>
    <w:unhideWhenUsed/>
    <w:qFormat/>
    <w:pPr>
      <w:tabs>
        <w:tab w:val="left" w:pos="480"/>
        <w:tab w:val="left" w:pos="737"/>
        <w:tab w:val="left" w:pos="960"/>
        <w:tab w:val="left" w:pos="1440"/>
        <w:tab w:val="left" w:pos="1920"/>
        <w:tab w:val="left" w:pos="2400"/>
        <w:tab w:val="left" w:pos="2880"/>
        <w:tab w:val="left" w:pos="3360"/>
        <w:tab w:val="left" w:pos="3840"/>
        <w:tab w:val="left" w:pos="4320"/>
      </w:tabs>
      <w:spacing w:before="60" w:after="60" w:line="360" w:lineRule="exact"/>
      <w:ind w:left="850" w:hanging="357"/>
      <w:jc w:val="both"/>
    </w:pPr>
    <w:rPr>
      <w:rFonts w:ascii="Courier New" w:eastAsia="PMingLiU" w:hAnsi="Courier New" w:cs="Courier New"/>
    </w:r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PMingLiU" w:hAnsi="Arial" w:cs="Arial"/>
      <w:szCs w:val="24"/>
      <w:lang w:val="en-US" w:eastAsia="en-US"/>
    </w:rPr>
  </w:style>
  <w:style w:type="paragraph" w:styleId="NormalWeb">
    <w:name w:val="Normal (Web)"/>
    <w:basedOn w:val="Normal"/>
    <w:link w:val="NormalWebChar"/>
    <w:uiPriority w:val="99"/>
    <w:unhideWhenUsed/>
    <w:qFormat/>
    <w:pPr>
      <w:spacing w:before="100" w:beforeAutospacing="1" w:after="100" w:afterAutospacing="1"/>
    </w:pPr>
    <w:rPr>
      <w:rFonts w:ascii="VNI-Times" w:hAnsi="VNI-Times"/>
      <w:sz w:val="24"/>
      <w:szCs w:val="24"/>
      <w:lang w:eastAsia="zh-CN"/>
    </w:rPr>
  </w:style>
  <w:style w:type="paragraph" w:styleId="NormalIndent">
    <w:name w:val="Normal Indent"/>
    <w:basedOn w:val="Normal"/>
    <w:uiPriority w:val="99"/>
    <w:semiHidden/>
    <w:unhideWhenUsed/>
    <w:qFormat/>
    <w:pPr>
      <w:ind w:left="720"/>
    </w:pPr>
    <w:rPr>
      <w:rFonts w:eastAsia="PMingLiU"/>
      <w:szCs w:val="26"/>
      <w:lang w:val="en-US" w:eastAsia="en-US"/>
    </w:rPr>
  </w:style>
  <w:style w:type="paragraph" w:styleId="NoteHeading">
    <w:name w:val="Note Heading"/>
    <w:basedOn w:val="Normal"/>
    <w:next w:val="Normal"/>
    <w:link w:val="NoteHeadingChar"/>
    <w:uiPriority w:val="99"/>
    <w:semiHidden/>
    <w:unhideWhenUsed/>
    <w:qFormat/>
    <w:rPr>
      <w:rFonts w:eastAsia="PMingLiU"/>
      <w:szCs w:val="26"/>
      <w:lang w:val="en-US" w:eastAsia="en-US"/>
    </w:rPr>
  </w:style>
  <w:style w:type="paragraph" w:styleId="PlainText">
    <w:name w:val="Plain Text"/>
    <w:basedOn w:val="Normal"/>
    <w:link w:val="PlainTextChar"/>
    <w:uiPriority w:val="99"/>
    <w:semiHidden/>
    <w:unhideWhenUsed/>
    <w:qFormat/>
    <w:rPr>
      <w:rFonts w:ascii="Courier New" w:eastAsia="PMingLiU" w:hAnsi="Courier New"/>
      <w:sz w:val="20"/>
      <w:szCs w:val="26"/>
      <w:lang w:val="en-US" w:eastAsia="en-US"/>
    </w:rPr>
  </w:style>
  <w:style w:type="paragraph" w:styleId="Salutation">
    <w:name w:val="Salutation"/>
    <w:basedOn w:val="Normal"/>
    <w:next w:val="Normal"/>
    <w:link w:val="SalutationChar"/>
    <w:uiPriority w:val="99"/>
    <w:semiHidden/>
    <w:unhideWhenUsed/>
    <w:qFormat/>
    <w:rPr>
      <w:rFonts w:eastAsia="PMingLiU"/>
      <w:szCs w:val="26"/>
      <w:lang w:val="en-US" w:eastAsia="en-US"/>
    </w:rPr>
  </w:style>
  <w:style w:type="paragraph" w:styleId="Signature">
    <w:name w:val="Signature"/>
    <w:basedOn w:val="Normal"/>
    <w:link w:val="SignatureChar"/>
    <w:uiPriority w:val="99"/>
    <w:semiHidden/>
    <w:unhideWhenUsed/>
    <w:qFormat/>
    <w:pPr>
      <w:ind w:left="4320"/>
    </w:pPr>
    <w:rPr>
      <w:rFonts w:eastAsia="PMingLiU"/>
      <w:szCs w:val="26"/>
      <w:lang w:val="en-US" w:eastAsia="en-US"/>
    </w:rPr>
  </w:style>
  <w:style w:type="paragraph" w:styleId="Subtitle">
    <w:name w:val="Subtitle"/>
    <w:basedOn w:val="Normal"/>
    <w:next w:val="Normal"/>
    <w:link w:val="SubtitleChar"/>
    <w:qFormat/>
    <w:pPr>
      <w:ind w:left="720"/>
      <w:jc w:val="right"/>
      <w:outlineLvl w:val="1"/>
    </w:pPr>
    <w:rPr>
      <w:i/>
      <w:spacing w:val="-2"/>
      <w:szCs w:val="26"/>
      <w:lang w:val="nb-NO"/>
    </w:rPr>
  </w:style>
  <w:style w:type="paragraph" w:styleId="TableofAuthorities">
    <w:name w:val="table of authorities"/>
    <w:basedOn w:val="Normal"/>
    <w:next w:val="Normal"/>
    <w:uiPriority w:val="99"/>
    <w:semiHidden/>
    <w:unhideWhenUsed/>
    <w:qFormat/>
    <w:pPr>
      <w:ind w:left="240" w:hanging="240"/>
    </w:pPr>
    <w:rPr>
      <w:rFonts w:eastAsia="PMingLiU"/>
      <w:szCs w:val="26"/>
      <w:lang w:val="en-US" w:eastAsia="en-US"/>
    </w:rPr>
  </w:style>
  <w:style w:type="paragraph" w:styleId="TableofFigures">
    <w:name w:val="table of figures"/>
    <w:basedOn w:val="Normal"/>
    <w:next w:val="Normal"/>
    <w:link w:val="TableofFiguresChar1"/>
    <w:uiPriority w:val="99"/>
    <w:unhideWhenUsed/>
    <w:qFormat/>
  </w:style>
  <w:style w:type="paragraph" w:styleId="Title">
    <w:name w:val="Title"/>
    <w:basedOn w:val="Normal"/>
    <w:link w:val="TitleChar"/>
    <w:uiPriority w:val="99"/>
    <w:qFormat/>
    <w:pPr>
      <w:jc w:val="center"/>
    </w:pPr>
    <w:rPr>
      <w:rFonts w:ascii="VNI-Times" w:eastAsia="PMingLiU" w:hAnsi="VNI-Times"/>
      <w:b/>
      <w:bCs/>
      <w:sz w:val="24"/>
      <w:szCs w:val="24"/>
    </w:rPr>
  </w:style>
  <w:style w:type="paragraph" w:styleId="TOAHeading">
    <w:name w:val="toa heading"/>
    <w:basedOn w:val="Normal"/>
    <w:next w:val="Normal"/>
    <w:uiPriority w:val="99"/>
    <w:semiHidden/>
    <w:unhideWhenUsed/>
    <w:qFormat/>
    <w:rPr>
      <w:rFonts w:ascii="Arial" w:eastAsia="PMingLiU" w:hAnsi="Arial" w:cs="Arial"/>
      <w:b/>
      <w:bCs/>
      <w:szCs w:val="24"/>
      <w:lang w:val="en-US" w:eastAsia="en-US"/>
    </w:rPr>
  </w:style>
  <w:style w:type="paragraph" w:styleId="TOC1">
    <w:name w:val="toc 1"/>
    <w:basedOn w:val="Normal"/>
    <w:next w:val="Normal"/>
    <w:uiPriority w:val="39"/>
    <w:unhideWhenUsed/>
    <w:qFormat/>
    <w:pPr>
      <w:tabs>
        <w:tab w:val="right" w:leader="dot" w:pos="8505"/>
      </w:tabs>
      <w:spacing w:after="60"/>
    </w:pPr>
    <w:rPr>
      <w:b/>
    </w:rPr>
  </w:style>
  <w:style w:type="paragraph" w:styleId="TOC2">
    <w:name w:val="toc 2"/>
    <w:basedOn w:val="Normal"/>
    <w:next w:val="Normal"/>
    <w:autoRedefine/>
    <w:uiPriority w:val="39"/>
    <w:unhideWhenUsed/>
    <w:qFormat/>
    <w:rsid w:val="00FD68B6"/>
    <w:pPr>
      <w:tabs>
        <w:tab w:val="right" w:leader="dot" w:pos="8505"/>
      </w:tabs>
      <w:spacing w:after="60"/>
    </w:pPr>
    <w:rPr>
      <w:b/>
    </w:rPr>
  </w:style>
  <w:style w:type="paragraph" w:styleId="TOC3">
    <w:name w:val="toc 3"/>
    <w:basedOn w:val="Normal"/>
    <w:next w:val="Normal"/>
    <w:autoRedefine/>
    <w:uiPriority w:val="39"/>
    <w:unhideWhenUsed/>
    <w:qFormat/>
    <w:rsid w:val="00FD68B6"/>
    <w:pPr>
      <w:tabs>
        <w:tab w:val="right" w:leader="dot" w:pos="8494"/>
      </w:tabs>
    </w:pPr>
    <w:rPr>
      <w:rFonts w:ascii="Times New Roman Bold Italic" w:hAnsi="Times New Roman Bold Italic"/>
      <w:b/>
      <w:i/>
    </w:rPr>
  </w:style>
  <w:style w:type="paragraph" w:styleId="TOC4">
    <w:name w:val="toc 4"/>
    <w:basedOn w:val="Normal"/>
    <w:next w:val="Normal"/>
    <w:uiPriority w:val="39"/>
    <w:unhideWhenUsed/>
    <w:qFormat/>
    <w:pPr>
      <w:tabs>
        <w:tab w:val="right" w:leader="dot" w:pos="8505"/>
      </w:tabs>
      <w:spacing w:before="120" w:after="60"/>
    </w:pPr>
  </w:style>
  <w:style w:type="paragraph" w:styleId="TOC5">
    <w:name w:val="toc 5"/>
    <w:basedOn w:val="Normal"/>
    <w:next w:val="Normal"/>
    <w:uiPriority w:val="39"/>
    <w:unhideWhenUsed/>
    <w:qFormat/>
    <w:pPr>
      <w:spacing w:after="60"/>
    </w:pPr>
  </w:style>
  <w:style w:type="paragraph" w:styleId="TOC6">
    <w:name w:val="toc 6"/>
    <w:basedOn w:val="Normal"/>
    <w:next w:val="Normal"/>
    <w:uiPriority w:val="39"/>
    <w:unhideWhenUsed/>
    <w:qFormat/>
    <w:pPr>
      <w:tabs>
        <w:tab w:val="right" w:leader="dot" w:pos="8505"/>
      </w:tabs>
    </w:pPr>
  </w:style>
  <w:style w:type="paragraph" w:styleId="TOC7">
    <w:name w:val="toc 7"/>
    <w:basedOn w:val="Normal"/>
    <w:next w:val="Normal"/>
    <w:uiPriority w:val="39"/>
    <w:unhideWhenUsed/>
    <w:qFormat/>
    <w:pPr>
      <w:tabs>
        <w:tab w:val="right" w:leader="dot" w:pos="8505"/>
      </w:tabs>
    </w:pPr>
  </w:style>
  <w:style w:type="paragraph" w:styleId="TOC8">
    <w:name w:val="toc 8"/>
    <w:basedOn w:val="Normal"/>
    <w:next w:val="Normal"/>
    <w:uiPriority w:val="39"/>
    <w:unhideWhenUsed/>
    <w:qFormat/>
  </w:style>
  <w:style w:type="paragraph" w:styleId="TOC9">
    <w:name w:val="toc 9"/>
    <w:basedOn w:val="Normal"/>
    <w:next w:val="Normal"/>
    <w:uiPriority w:val="39"/>
    <w:unhideWhenUsed/>
    <w:qFormat/>
    <w:rPr>
      <w:rFonts w:eastAsia="PMingLiU" w:cs="Calibri"/>
      <w:szCs w:val="18"/>
      <w:lang w:val="en-US" w:eastAsia="en-US"/>
    </w:rPr>
  </w:style>
  <w:style w:type="character" w:styleId="CommentReference">
    <w:name w:val="annotation reference"/>
    <w:uiPriority w:val="99"/>
    <w:semiHidden/>
    <w:unhideWhenUsed/>
    <w:qFormat/>
    <w:rPr>
      <w:rFonts w:ascii="Times New Roman" w:hAnsi="Times New Roman" w:cs="Times New Roman" w:hint="default"/>
      <w:sz w:val="16"/>
      <w:szCs w:val="16"/>
    </w:rPr>
  </w:style>
  <w:style w:type="character" w:styleId="Emphasis">
    <w:name w:val="Emphasis"/>
    <w:uiPriority w:val="20"/>
    <w:qFormat/>
    <w:rPr>
      <w:i/>
      <w:iCs/>
    </w:rPr>
  </w:style>
  <w:style w:type="character" w:styleId="FollowedHyperlink">
    <w:name w:val="FollowedHyperlink"/>
    <w:uiPriority w:val="99"/>
    <w:semiHidden/>
    <w:unhideWhenUsed/>
    <w:qFormat/>
    <w:rPr>
      <w:rFonts w:ascii="Times New Roman" w:hAnsi="Times New Roman" w:cs="Times New Roman" w:hint="default"/>
      <w:color w:val="800080"/>
      <w:u w:val="single"/>
    </w:rPr>
  </w:style>
  <w:style w:type="character" w:styleId="FootnoteReference">
    <w:name w:val="footnote reference"/>
    <w:semiHidden/>
    <w:unhideWhenUsed/>
    <w:qFormat/>
    <w:rPr>
      <w:rFonts w:ascii="Times New Roman" w:hAnsi="Times New Roman" w:cs="Times New Roman" w:hint="default"/>
      <w:vertAlign w:val="superscript"/>
    </w:rPr>
  </w:style>
  <w:style w:type="character" w:styleId="HTMLCite">
    <w:name w:val="HTML Cite"/>
    <w:semiHidden/>
    <w:unhideWhenUsed/>
    <w:qFormat/>
    <w:rPr>
      <w:rFonts w:ascii="Times New Roman" w:hAnsi="Times New Roman" w:cs="Times New Roman" w:hint="default"/>
      <w:color w:val="008000"/>
    </w:rPr>
  </w:style>
  <w:style w:type="character" w:styleId="Hyperlink">
    <w:name w:val="Hyperlink"/>
    <w:uiPriority w:val="99"/>
    <w:unhideWhenUsed/>
    <w:qFormat/>
    <w:rPr>
      <w:color w:val="0000FF"/>
      <w:u w:val="single"/>
    </w:rPr>
  </w:style>
  <w:style w:type="character" w:styleId="PageNumber">
    <w:name w:val="page number"/>
    <w:unhideWhenUsed/>
    <w:qFormat/>
    <w:rPr>
      <w:rFonts w:ascii="VNI-Times" w:hAnsi="VNI-Times" w:cs="VNI-Times" w:hint="default"/>
      <w:color w:val="auto"/>
      <w:sz w:val="24"/>
      <w:szCs w:val="24"/>
      <w:vertAlign w:val="baseline"/>
    </w:rPr>
  </w:style>
  <w:style w:type="character" w:styleId="Strong">
    <w:name w:val="Strong"/>
    <w:uiPriority w:val="22"/>
    <w:qFormat/>
    <w:rPr>
      <w:rFonts w:ascii="Times New Roman" w:hAnsi="Times New Roman" w:cs="Times New Roman" w:hint="default"/>
      <w:b/>
      <w:bCs/>
    </w:rPr>
  </w:style>
  <w:style w:type="table" w:styleId="TableGrid">
    <w:name w:val="Table Grid"/>
    <w:basedOn w:val="TableNormal"/>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unhideWhenUsed/>
    <w:qFormat/>
    <w:pPr>
      <w:tabs>
        <w:tab w:val="left" w:pos="720"/>
      </w:tabs>
      <w:ind w:left="720" w:hanging="720"/>
      <w:jc w:val="center"/>
    </w:pPr>
    <w:rPr>
      <w:rFonts w:ascii=".VnTime" w:hAnsi=".VnTime"/>
      <w:sz w:val="26"/>
      <w:szCs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rFonts w:ascii="Yu Gothic" w:eastAsia="Yu Gothic" w:hAnsi="Yu Gothic" w:cs="Yu Gothic" w:hint="eastAsia"/>
        <w:b w:val="0"/>
      </w:rPr>
    </w:tblStylePr>
    <w:tblStylePr w:type="lastRow">
      <w:rPr>
        <w:i w:val="0"/>
        <w:iCs/>
      </w:rPr>
      <w:tblPr/>
      <w:tcPr>
        <w:tcBorders>
          <w:tl2br w:val="nil"/>
          <w:tr2bl w:val="nil"/>
        </w:tcBorders>
      </w:tcPr>
    </w:tblStylePr>
    <w:tblStylePr w:type="lastCol">
      <w:rPr>
        <w:i w:val="0"/>
        <w:iCs/>
      </w:rPr>
      <w:tblPr/>
      <w:tcPr>
        <w:tcBorders>
          <w:tl2br w:val="nil"/>
          <w:tr2bl w:val="nil"/>
        </w:tcBorders>
      </w:tcPr>
    </w:tblStylePr>
    <w:tblStylePr w:type="nwCell">
      <w:tblPr/>
      <w:tcPr>
        <w:tcBorders>
          <w:tl2br w:val="single" w:sz="6" w:space="0" w:color="000000"/>
          <w:tr2bl w:val="nil"/>
        </w:tcBorders>
      </w:tcPr>
    </w:tblStylePr>
  </w:style>
  <w:style w:type="table" w:styleId="TableGrid5">
    <w:name w:val="Table Grid 5"/>
    <w:basedOn w:val="TableNormal"/>
    <w:semiHidden/>
    <w:unhideWhenUsed/>
    <w:qFormat/>
    <w:rPr>
      <w:rFonts w:eastAsia="PMingLi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il"/>
          <w:tr2bl w:val="nil"/>
        </w:tcBorders>
      </w:tcPr>
    </w:tblStylePr>
    <w:tblStylePr w:type="lastRow">
      <w:rPr>
        <w:rFonts w:ascii="Times New Roman" w:hAnsi="Times New Roman" w:cs="Times New Roman" w:hint="default"/>
        <w:b/>
        <w:bCs/>
      </w:rPr>
      <w:tblPr/>
      <w:tcPr>
        <w:tcBorders>
          <w:tl2br w:val="nil"/>
          <w:tr2bl w:val="nil"/>
        </w:tcBorders>
      </w:tcPr>
    </w:tblStylePr>
    <w:tblStylePr w:type="lastCol">
      <w:rPr>
        <w:rFonts w:ascii="Times New Roman" w:hAnsi="Times New Roman" w:cs="Times New Roman" w:hint="default"/>
        <w:b/>
        <w:bCs/>
      </w:rPr>
      <w:tblPr/>
      <w:tcPr>
        <w:tcBorders>
          <w:tl2br w:val="nil"/>
          <w:tr2bl w:val="nil"/>
        </w:tcBorders>
      </w:tcPr>
    </w:tblStylePr>
    <w:tblStylePr w:type="nwCell">
      <w:rPr>
        <w:rFonts w:ascii="Times New Roman" w:hAnsi="Times New Roman" w:cs="Times New Roman" w:hint="default"/>
      </w:rPr>
      <w:tblPr/>
      <w:tcPr>
        <w:tcBorders>
          <w:tl2br w:val="single" w:sz="6" w:space="0" w:color="000000"/>
          <w:tr2bl w:val="nil"/>
        </w:tcBorders>
      </w:tcPr>
    </w:tblStylePr>
  </w:style>
  <w:style w:type="table" w:styleId="TableList1">
    <w:name w:val="Table List 1"/>
    <w:basedOn w:val="TableNormal"/>
    <w:semiHidden/>
    <w:unhideWhenUsed/>
    <w:qFormat/>
    <w:rPr>
      <w:rFonts w:eastAsia="PMingLi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il"/>
          <w:tr2bl w:val="nil"/>
        </w:tcBorders>
        <w:shd w:val="solid" w:color="C0C0C0" w:fill="FFFFFF"/>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band1Horz">
      <w:rPr>
        <w:rFonts w:ascii="Times New Roman" w:hAnsi="Times New Roman" w:cs="Times New Roman" w:hint="default"/>
        <w:color w:val="auto"/>
      </w:rPr>
      <w:tblPr/>
      <w:tcPr>
        <w:tcBorders>
          <w:tl2br w:val="nil"/>
          <w:tr2bl w:val="nil"/>
        </w:tcBorders>
        <w:shd w:val="solid" w:color="C0C0C0" w:fill="FFFFFF"/>
      </w:tcPr>
    </w:tblStylePr>
    <w:tblStylePr w:type="band2Horz">
      <w:rPr>
        <w:rFonts w:ascii="Times New Roman" w:hAnsi="Times New Roman" w:cs="Times New Roman" w:hint="default"/>
        <w:color w:val="auto"/>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styleId="TableProfessional">
    <w:name w:val="Table Professional"/>
    <w:basedOn w:val="TableNormal"/>
    <w:semiHidden/>
    <w:unhideWhenUsed/>
    <w:qFormat/>
    <w:rPr>
      <w:rFonts w:ascii="VNI-Times" w:hAnsi="VNI-Times"/>
      <w:sz w:val="26"/>
      <w:szCs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pPr>
        <w:spacing w:beforeLines="0" w:before="100" w:beforeAutospacing="1" w:afterLines="0" w:after="100" w:afterAutospacing="1"/>
        <w:jc w:val="center"/>
      </w:pPr>
      <w:rPr>
        <w:rFonts w:ascii="Cambria Math" w:hAnsi="Cambria Math" w:cs="Cambria Math" w:hint="default"/>
        <w:b w:val="0"/>
        <w:bCs w:val="0"/>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rPr>
        <w:rFonts w:ascii="Cambria Math" w:hAnsi="Cambria Math" w:cs="Cambria Math" w:hint="default"/>
        <w:sz w:val="26"/>
        <w:szCs w:val="26"/>
      </w:rPr>
    </w:tblStylePr>
  </w:style>
  <w:style w:type="character" w:customStyle="1" w:styleId="CaptionChar">
    <w:name w:val="Caption Char"/>
    <w:aliases w:val="Caption1 Char1,Caption Char Char Char Char1 Char,Caption Char Char Char Char Char Char1 Char,Caption Char Char Char Char Char Char Char Char1 Char,Caption Char Char Char Char Char,Caption Char Char Char Char Char Char Char,Figurtekst Char1"/>
    <w:link w:val="Caption"/>
    <w:qFormat/>
    <w:locked/>
    <w:rPr>
      <w:rFonts w:ascii="Times New Roman" w:hAnsi="Times New Roman"/>
      <w:b/>
      <w:bCs/>
      <w:sz w:val="26"/>
      <w:szCs w:val="26"/>
      <w:lang w:val="pt-BR"/>
    </w:rPr>
  </w:style>
  <w:style w:type="character" w:customStyle="1" w:styleId="SubtitleChar">
    <w:name w:val="Subtitle Char"/>
    <w:link w:val="Subtitle"/>
    <w:qFormat/>
    <w:rPr>
      <w:rFonts w:ascii="Times New Roman" w:eastAsia="Times New Roman" w:hAnsi="Times New Roman"/>
      <w:i/>
      <w:spacing w:val="-2"/>
      <w:sz w:val="26"/>
      <w:szCs w:val="26"/>
      <w:lang w:val="nb-NO" w:eastAsia="vi-VN"/>
    </w:rPr>
  </w:style>
  <w:style w:type="character" w:customStyle="1" w:styleId="Heading5Char">
    <w:name w:val="Heading 5 Char"/>
    <w:link w:val="Heading5"/>
    <w:qFormat/>
    <w:rsid w:val="00662B13"/>
    <w:rPr>
      <w:rFonts w:eastAsia="Times New Roman"/>
      <w:b/>
      <w:bCs/>
      <w:i/>
      <w:iCs/>
      <w:spacing w:val="-4"/>
      <w:sz w:val="26"/>
      <w:szCs w:val="26"/>
      <w:lang w:eastAsia="vi-VN"/>
    </w:rPr>
  </w:style>
  <w:style w:type="character" w:customStyle="1" w:styleId="Heading1Char">
    <w:name w:val="Heading 1 Char"/>
    <w:link w:val="Heading1"/>
    <w:qFormat/>
    <w:rPr>
      <w:rFonts w:eastAsia="Times New Roman"/>
      <w:b/>
      <w:bCs/>
      <w:caps/>
      <w:kern w:val="32"/>
      <w:sz w:val="26"/>
      <w:szCs w:val="32"/>
      <w:lang w:val="nb-NO" w:eastAsia="vi-VN"/>
    </w:rPr>
  </w:style>
  <w:style w:type="character" w:customStyle="1" w:styleId="Heading2Char">
    <w:name w:val="Heading 2 Char"/>
    <w:link w:val="Heading2"/>
    <w:qFormat/>
    <w:rPr>
      <w:rFonts w:ascii="Times New Roman Bold" w:eastAsia="Times New Roman" w:hAnsi="Times New Roman Bold"/>
      <w:b/>
      <w:bCs/>
      <w:iCs/>
      <w:spacing w:val="-4"/>
      <w:sz w:val="26"/>
      <w:szCs w:val="28"/>
      <w:lang w:eastAsia="vi-VN"/>
    </w:rPr>
  </w:style>
  <w:style w:type="character" w:customStyle="1" w:styleId="Heading3Char">
    <w:name w:val="Heading 3 Char"/>
    <w:link w:val="Heading3"/>
    <w:qFormat/>
    <w:rsid w:val="00CC4CA9"/>
    <w:rPr>
      <w:rFonts w:eastAsia="PMingLiU"/>
      <w:b/>
      <w:bCs/>
      <w:i/>
      <w:spacing w:val="-4"/>
      <w:sz w:val="26"/>
      <w:szCs w:val="26"/>
      <w:lang w:val="nl-NL" w:eastAsia="vi-VN"/>
    </w:rPr>
  </w:style>
  <w:style w:type="character" w:customStyle="1" w:styleId="Heading4Char">
    <w:name w:val="Heading 4 Char"/>
    <w:link w:val="Heading4"/>
    <w:qFormat/>
    <w:rPr>
      <w:rFonts w:eastAsia="Times New Roman"/>
      <w:b/>
      <w:bCs/>
      <w:sz w:val="26"/>
      <w:szCs w:val="28"/>
      <w:lang w:val="nb-NO" w:eastAsia="vi-VN"/>
    </w:rPr>
  </w:style>
  <w:style w:type="character" w:customStyle="1" w:styleId="HeaderChar">
    <w:name w:val="Header Char"/>
    <w:link w:val="Header"/>
    <w:uiPriority w:val="99"/>
    <w:qFormat/>
    <w:rPr>
      <w:sz w:val="22"/>
      <w:szCs w:val="22"/>
    </w:rPr>
  </w:style>
  <w:style w:type="character" w:customStyle="1" w:styleId="FooterChar">
    <w:name w:val="Footer Char"/>
    <w:link w:val="Footer"/>
    <w:uiPriority w:val="99"/>
    <w:qFormat/>
    <w:rPr>
      <w:sz w:val="22"/>
      <w:szCs w:val="22"/>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Heading6Char">
    <w:name w:val="Heading 6 Char"/>
    <w:link w:val="Heading6"/>
    <w:qFormat/>
    <w:rPr>
      <w:rFonts w:eastAsia="Times New Roman"/>
      <w:b/>
      <w:bCs/>
      <w:sz w:val="26"/>
      <w:szCs w:val="22"/>
      <w:lang w:eastAsia="vi-VN"/>
    </w:rPr>
  </w:style>
  <w:style w:type="character" w:customStyle="1" w:styleId="Heading7Char">
    <w:name w:val="Heading 7 Char"/>
    <w:link w:val="Heading7"/>
    <w:uiPriority w:val="9"/>
    <w:qFormat/>
    <w:rPr>
      <w:rFonts w:eastAsia="Times New Roman"/>
      <w:b/>
      <w:sz w:val="26"/>
      <w:szCs w:val="24"/>
      <w:lang w:val="nb-NO" w:eastAsia="vi-VN"/>
    </w:rPr>
  </w:style>
  <w:style w:type="character" w:customStyle="1" w:styleId="Heading8Char">
    <w:name w:val="Heading 8 Char"/>
    <w:link w:val="Heading8"/>
    <w:uiPriority w:val="9"/>
    <w:qFormat/>
    <w:rPr>
      <w:rFonts w:eastAsia="Times New Roman"/>
      <w:b/>
      <w:iCs/>
      <w:sz w:val="26"/>
      <w:szCs w:val="24"/>
      <w:lang w:val="vi-VN" w:eastAsia="vi-VN"/>
    </w:rPr>
  </w:style>
  <w:style w:type="paragraph" w:styleId="NoSpacing">
    <w:name w:val="No Spacing"/>
    <w:link w:val="NoSpacingChar"/>
    <w:uiPriority w:val="1"/>
    <w:qFormat/>
    <w:pPr>
      <w:spacing w:before="120" w:after="60" w:line="360" w:lineRule="exact"/>
      <w:jc w:val="both"/>
    </w:pPr>
    <w:rPr>
      <w:rFonts w:eastAsia="Times New Roman"/>
      <w:b/>
      <w:sz w:val="26"/>
      <w:szCs w:val="22"/>
      <w:lang w:val="nb-NO" w:eastAsia="vi-VN"/>
    </w:rPr>
  </w:style>
  <w:style w:type="character" w:customStyle="1" w:styleId="Heading9Char">
    <w:name w:val="Heading 9 Char"/>
    <w:link w:val="Heading9"/>
    <w:uiPriority w:val="99"/>
    <w:semiHidden/>
    <w:qFormat/>
    <w:rPr>
      <w:rFonts w:ascii="Times New Roman" w:eastAsia="Times New Roman" w:hAnsi="Times New Roman" w:cs="Times New Roman"/>
      <w:sz w:val="22"/>
      <w:szCs w:val="22"/>
    </w:rPr>
  </w:style>
  <w:style w:type="paragraph" w:customStyle="1" w:styleId="TOC60">
    <w:name w:val="TOC6"/>
    <w:basedOn w:val="TOC4"/>
    <w:qFormat/>
  </w:style>
  <w:style w:type="paragraph" w:customStyle="1" w:styleId="Bullet">
    <w:name w:val="Bullet"/>
    <w:basedOn w:val="Normal"/>
    <w:uiPriority w:val="99"/>
    <w:qFormat/>
    <w:pPr>
      <w:numPr>
        <w:numId w:val="6"/>
      </w:numPr>
    </w:pPr>
    <w:rPr>
      <w:rFonts w:ascii=".VnTime" w:hAnsi=".VnTime"/>
      <w:sz w:val="28"/>
      <w:szCs w:val="28"/>
      <w:lang w:val="en-US" w:eastAsia="en-US"/>
    </w:rPr>
  </w:style>
  <w:style w:type="character" w:customStyle="1" w:styleId="fontstyle01">
    <w:name w:val="fontstyle01"/>
    <w:qFormat/>
    <w:rPr>
      <w:rFonts w:ascii="ArialMT" w:hAnsi="ArialMT" w:hint="default"/>
      <w:color w:val="000000"/>
      <w:sz w:val="20"/>
      <w:szCs w:val="20"/>
    </w:rPr>
  </w:style>
  <w:style w:type="character" w:customStyle="1" w:styleId="BodyTextIndentChar">
    <w:name w:val="Body Text Indent Char"/>
    <w:link w:val="BodyTextIndent"/>
    <w:qFormat/>
    <w:rPr>
      <w:rFonts w:ascii="VNI-Times" w:hAnsi="VNI-Times"/>
      <w:sz w:val="26"/>
      <w:szCs w:val="24"/>
      <w:lang w:val="en-US" w:eastAsia="en-US"/>
    </w:rPr>
  </w:style>
  <w:style w:type="paragraph" w:styleId="ListParagraph">
    <w:name w:val="List Paragraph"/>
    <w:aliases w:val="Nội dung,tieu de phu 1,H1,chữ trong bảng,List Paragraph1,Gach -,hình,noi  dung,Bullet List,FooterText,Paragraphe de liste1,numbered,Bulletr List Paragraph,列出段落,列出段落1,Tiêu đề Bảng-Hình,Nguồn trích dẫn,Gạch đầu dòng,List Paragraph11,Picture"/>
    <w:basedOn w:val="Normal"/>
    <w:link w:val="ListParagraphChar"/>
    <w:uiPriority w:val="34"/>
    <w:qFormat/>
    <w:pPr>
      <w:numPr>
        <w:numId w:val="7"/>
      </w:numPr>
    </w:pPr>
    <w:rPr>
      <w:rFonts w:eastAsia="PMingLiU"/>
      <w:b/>
      <w:szCs w:val="20"/>
      <w:lang w:val="nl-NL" w:eastAsia="en-US"/>
    </w:rPr>
  </w:style>
  <w:style w:type="character" w:customStyle="1" w:styleId="ListParagraphChar">
    <w:name w:val="List Paragraph Char"/>
    <w:aliases w:val="Nội dung Char,tieu de phu 1 Char,H1 Char,chữ trong bảng Char,List Paragraph1 Char,Gach - Char,hình Char,noi  dung Char,Bullet List Char,FooterText Char,Paragraphe de liste1 Char,numbered Char,Bulletr List Paragraph Char,列出段落 Char"/>
    <w:link w:val="ListParagraph"/>
    <w:uiPriority w:val="34"/>
    <w:qFormat/>
    <w:locked/>
    <w:rPr>
      <w:rFonts w:eastAsia="PMingLiU"/>
      <w:b/>
      <w:sz w:val="26"/>
      <w:lang w:val="nl-NL"/>
    </w:rPr>
  </w:style>
  <w:style w:type="character" w:customStyle="1" w:styleId="HTMLAddressChar">
    <w:name w:val="HTML Address Char"/>
    <w:link w:val="HTMLAddress"/>
    <w:semiHidden/>
    <w:qFormat/>
    <w:rPr>
      <w:rFonts w:ascii="Times New Roman" w:hAnsi="Times New Roman"/>
      <w:i/>
      <w:iCs/>
      <w:sz w:val="26"/>
    </w:rPr>
  </w:style>
  <w:style w:type="character" w:customStyle="1" w:styleId="HTMLPreformattedChar">
    <w:name w:val="HTML Preformatted Char"/>
    <w:link w:val="HTMLPreformatted"/>
    <w:semiHidden/>
    <w:qFormat/>
    <w:rPr>
      <w:rFonts w:ascii="Courier New" w:eastAsia="PMingLiU" w:hAnsi="Courier New" w:cs="Courier New"/>
      <w:szCs w:val="26"/>
    </w:rPr>
  </w:style>
  <w:style w:type="character" w:customStyle="1" w:styleId="NormalWebChar">
    <w:name w:val="Normal (Web) Char"/>
    <w:link w:val="NormalWeb"/>
    <w:uiPriority w:val="99"/>
    <w:semiHidden/>
    <w:qFormat/>
    <w:locked/>
    <w:rPr>
      <w:rFonts w:ascii="VNI-Times" w:hAnsi="VNI-Times"/>
      <w:sz w:val="24"/>
      <w:szCs w:val="24"/>
      <w:lang w:eastAsia="zh-CN"/>
    </w:rPr>
  </w:style>
  <w:style w:type="character" w:customStyle="1" w:styleId="FootnoteTextChar">
    <w:name w:val="Footnote Text Char"/>
    <w:link w:val="FootnoteText"/>
    <w:uiPriority w:val="99"/>
    <w:semiHidden/>
    <w:qFormat/>
    <w:rPr>
      <w:rFonts w:ascii="Times New Roman" w:hAnsi="Times New Roman"/>
    </w:rPr>
  </w:style>
  <w:style w:type="character" w:customStyle="1" w:styleId="CommentTextChar">
    <w:name w:val="Comment Text Char"/>
    <w:link w:val="CommentText"/>
    <w:uiPriority w:val="99"/>
    <w:semiHidden/>
    <w:qFormat/>
    <w:rPr>
      <w:rFonts w:ascii="Times New Roman" w:hAnsi="Times New Roman"/>
    </w:rPr>
  </w:style>
  <w:style w:type="character" w:customStyle="1" w:styleId="HeaderChar1">
    <w:name w:val="Header Char1"/>
    <w:semiHidden/>
    <w:qFormat/>
    <w:locked/>
    <w:rPr>
      <w:rFonts w:ascii="VNI-Times" w:hAnsi="VNI-Times"/>
      <w:sz w:val="26"/>
      <w:szCs w:val="26"/>
    </w:rPr>
  </w:style>
  <w:style w:type="character" w:customStyle="1" w:styleId="TableofFiguresChar1">
    <w:name w:val="Table of Figures Char1"/>
    <w:link w:val="TableofFigures"/>
    <w:uiPriority w:val="99"/>
    <w:qFormat/>
    <w:locked/>
    <w:rPr>
      <w:rFonts w:ascii="Times New Roman" w:hAnsi="Times New Roman"/>
      <w:sz w:val="26"/>
      <w:szCs w:val="22"/>
      <w:lang w:val="vi-VN" w:eastAsia="vi-VN"/>
    </w:rPr>
  </w:style>
  <w:style w:type="character" w:customStyle="1" w:styleId="EndnoteTextChar">
    <w:name w:val="Endnote Text Char"/>
    <w:link w:val="EndnoteText"/>
    <w:uiPriority w:val="99"/>
    <w:semiHidden/>
    <w:qFormat/>
    <w:rPr>
      <w:rFonts w:ascii="Times New Roman" w:eastAsia="PMingLiU" w:hAnsi="Times New Roman"/>
      <w:szCs w:val="26"/>
    </w:rPr>
  </w:style>
  <w:style w:type="character" w:customStyle="1" w:styleId="MacroTextChar">
    <w:name w:val="Macro Text Char"/>
    <w:link w:val="MacroText"/>
    <w:uiPriority w:val="99"/>
    <w:semiHidden/>
    <w:qFormat/>
    <w:rPr>
      <w:rFonts w:ascii="Courier New" w:eastAsia="PMingLiU" w:hAnsi="Courier New" w:cs="Courier New"/>
    </w:rPr>
  </w:style>
  <w:style w:type="character" w:customStyle="1" w:styleId="TitleChar">
    <w:name w:val="Title Char"/>
    <w:link w:val="Title"/>
    <w:uiPriority w:val="99"/>
    <w:qFormat/>
    <w:rPr>
      <w:rFonts w:ascii="VNI-Times" w:eastAsia="PMingLiU" w:hAnsi="VNI-Times"/>
      <w:b/>
      <w:bCs/>
      <w:sz w:val="24"/>
      <w:szCs w:val="24"/>
    </w:rPr>
  </w:style>
  <w:style w:type="character" w:customStyle="1" w:styleId="ClosingChar">
    <w:name w:val="Closing Char"/>
    <w:link w:val="Closing"/>
    <w:uiPriority w:val="99"/>
    <w:semiHidden/>
    <w:qFormat/>
    <w:rPr>
      <w:rFonts w:ascii="Times New Roman" w:eastAsia="PMingLiU" w:hAnsi="Times New Roman"/>
      <w:sz w:val="26"/>
      <w:szCs w:val="26"/>
    </w:rPr>
  </w:style>
  <w:style w:type="character" w:customStyle="1" w:styleId="SignatureChar">
    <w:name w:val="Signature Char"/>
    <w:link w:val="Signature"/>
    <w:uiPriority w:val="99"/>
    <w:semiHidden/>
    <w:qFormat/>
    <w:rPr>
      <w:rFonts w:ascii="Times New Roman" w:eastAsia="PMingLiU" w:hAnsi="Times New Roman"/>
      <w:sz w:val="26"/>
      <w:szCs w:val="26"/>
    </w:rPr>
  </w:style>
  <w:style w:type="character" w:customStyle="1" w:styleId="BodyTextChar1">
    <w:name w:val="Body Text Char1"/>
    <w:link w:val="BodyText"/>
    <w:semiHidden/>
    <w:qFormat/>
    <w:locked/>
    <w:rPr>
      <w:rFonts w:ascii="VNI-Times" w:hAnsi="VNI-Times"/>
      <w:sz w:val="24"/>
      <w:szCs w:val="24"/>
    </w:rPr>
  </w:style>
  <w:style w:type="character" w:customStyle="1" w:styleId="BodyTextChar">
    <w:name w:val="Body Text Char"/>
    <w:uiPriority w:val="99"/>
    <w:semiHidden/>
    <w:qFormat/>
    <w:rPr>
      <w:rFonts w:ascii="Times New Roman" w:hAnsi="Times New Roman"/>
      <w:sz w:val="26"/>
      <w:szCs w:val="22"/>
      <w:lang w:val="vi-VN" w:eastAsia="vi-VN"/>
    </w:rPr>
  </w:style>
  <w:style w:type="character" w:customStyle="1" w:styleId="BodyTextIndentChar1">
    <w:name w:val="Body Text Indent Char1"/>
    <w:semiHidden/>
    <w:qFormat/>
    <w:rPr>
      <w:rFonts w:ascii="Times New Roman" w:eastAsia="PMingLiU" w:hAnsi="Times New Roman"/>
      <w:sz w:val="26"/>
      <w:szCs w:val="24"/>
    </w:rPr>
  </w:style>
  <w:style w:type="character" w:customStyle="1" w:styleId="MessageHeaderChar">
    <w:name w:val="Message Header Char"/>
    <w:link w:val="MessageHeader"/>
    <w:uiPriority w:val="99"/>
    <w:semiHidden/>
    <w:qFormat/>
    <w:rPr>
      <w:rFonts w:eastAsia="PMingLiU" w:cs="Arial"/>
      <w:sz w:val="26"/>
      <w:szCs w:val="24"/>
      <w:shd w:val="pct20" w:color="auto" w:fill="auto"/>
    </w:rPr>
  </w:style>
  <w:style w:type="character" w:customStyle="1" w:styleId="SalutationChar">
    <w:name w:val="Salutation Char"/>
    <w:link w:val="Salutation"/>
    <w:uiPriority w:val="99"/>
    <w:semiHidden/>
    <w:qFormat/>
    <w:rPr>
      <w:rFonts w:ascii="Times New Roman" w:eastAsia="PMingLiU" w:hAnsi="Times New Roman"/>
      <w:sz w:val="26"/>
      <w:szCs w:val="26"/>
    </w:rPr>
  </w:style>
  <w:style w:type="character" w:customStyle="1" w:styleId="DateChar">
    <w:name w:val="Date Char"/>
    <w:link w:val="Date"/>
    <w:uiPriority w:val="99"/>
    <w:semiHidden/>
    <w:qFormat/>
    <w:rPr>
      <w:rFonts w:ascii="Times New Roman" w:eastAsia="PMingLiU" w:hAnsi="Times New Roman"/>
      <w:sz w:val="26"/>
    </w:rPr>
  </w:style>
  <w:style w:type="character" w:customStyle="1" w:styleId="BodyTextFirstIndentChar">
    <w:name w:val="Body Text First Indent Char"/>
    <w:link w:val="BodyTextFirstIndent"/>
    <w:uiPriority w:val="99"/>
    <w:semiHidden/>
    <w:qFormat/>
    <w:rPr>
      <w:rFonts w:ascii="VNI-Times" w:hAnsi="VNI-Times"/>
      <w:sz w:val="24"/>
      <w:szCs w:val="26"/>
    </w:rPr>
  </w:style>
  <w:style w:type="character" w:customStyle="1" w:styleId="BodyTextFirstIndent2Char">
    <w:name w:val="Body Text First Indent 2 Char"/>
    <w:link w:val="BodyTextFirstIndent2"/>
    <w:uiPriority w:val="99"/>
    <w:semiHidden/>
    <w:qFormat/>
    <w:rPr>
      <w:rFonts w:ascii="VNI-Times" w:hAnsi="VNI-Times"/>
      <w:sz w:val="24"/>
      <w:szCs w:val="26"/>
    </w:rPr>
  </w:style>
  <w:style w:type="character" w:customStyle="1" w:styleId="NoteHeadingChar">
    <w:name w:val="Note Heading Char"/>
    <w:link w:val="NoteHeading"/>
    <w:uiPriority w:val="99"/>
    <w:semiHidden/>
    <w:qFormat/>
    <w:rPr>
      <w:rFonts w:ascii="Times New Roman" w:eastAsia="PMingLiU" w:hAnsi="Times New Roman"/>
      <w:sz w:val="26"/>
      <w:szCs w:val="26"/>
    </w:rPr>
  </w:style>
  <w:style w:type="character" w:customStyle="1" w:styleId="BodyText2Char">
    <w:name w:val="Body Text 2 Char"/>
    <w:link w:val="BodyText2"/>
    <w:qFormat/>
    <w:rPr>
      <w:rFonts w:ascii="Times New Roman" w:hAnsi="Times New Roman"/>
      <w:i/>
      <w:iCs/>
      <w:sz w:val="26"/>
      <w:szCs w:val="26"/>
    </w:rPr>
  </w:style>
  <w:style w:type="character" w:customStyle="1" w:styleId="BodyText3Char">
    <w:name w:val="Body Text 3 Char"/>
    <w:link w:val="BodyText3"/>
    <w:uiPriority w:val="99"/>
    <w:semiHidden/>
    <w:qFormat/>
    <w:rPr>
      <w:rFonts w:ascii="Times New Roman" w:eastAsia="PMingLiU" w:hAnsi="Times New Roman"/>
      <w:sz w:val="16"/>
      <w:szCs w:val="16"/>
    </w:rPr>
  </w:style>
  <w:style w:type="character" w:customStyle="1" w:styleId="BodyTextIndent2Char">
    <w:name w:val="Body Text Indent 2 Char"/>
    <w:link w:val="BodyTextIndent2"/>
    <w:qFormat/>
    <w:rPr>
      <w:rFonts w:ascii="Times New Roman" w:hAnsi="Times New Roman"/>
      <w:sz w:val="26"/>
      <w:szCs w:val="26"/>
    </w:rPr>
  </w:style>
  <w:style w:type="character" w:customStyle="1" w:styleId="BodyTextIndent3Char">
    <w:name w:val="Body Text Indent 3 Char"/>
    <w:link w:val="BodyTextIndent3"/>
    <w:uiPriority w:val="99"/>
    <w:semiHidden/>
    <w:qFormat/>
    <w:rPr>
      <w:rFonts w:ascii="Times New Roman" w:hAnsi="Times New Roman"/>
      <w:b/>
      <w:bCs/>
      <w:sz w:val="26"/>
      <w:szCs w:val="26"/>
    </w:rPr>
  </w:style>
  <w:style w:type="character" w:customStyle="1" w:styleId="DocumentMapChar">
    <w:name w:val="Document Map Char"/>
    <w:link w:val="DocumentMap"/>
    <w:uiPriority w:val="99"/>
    <w:semiHidden/>
    <w:qFormat/>
    <w:rPr>
      <w:rFonts w:ascii="VNI-Helve" w:hAnsi="VNI-Helve" w:cs="VNI-Helve"/>
      <w:shd w:val="clear" w:color="auto" w:fill="000080"/>
    </w:rPr>
  </w:style>
  <w:style w:type="character" w:customStyle="1" w:styleId="PlainTextChar">
    <w:name w:val="Plain Text Char"/>
    <w:link w:val="PlainText"/>
    <w:uiPriority w:val="99"/>
    <w:semiHidden/>
    <w:qFormat/>
    <w:rPr>
      <w:rFonts w:ascii="Courier New" w:eastAsia="PMingLiU" w:hAnsi="Courier New"/>
      <w:szCs w:val="26"/>
    </w:rPr>
  </w:style>
  <w:style w:type="character" w:customStyle="1" w:styleId="E-mailSignatureChar">
    <w:name w:val="E-mail Signature Char"/>
    <w:link w:val="E-mailSignature"/>
    <w:uiPriority w:val="99"/>
    <w:semiHidden/>
    <w:qFormat/>
    <w:rPr>
      <w:rFonts w:ascii="Times New Roman" w:eastAsia="PMingLiU" w:hAnsi="Times New Roman"/>
      <w:sz w:val="26"/>
      <w:szCs w:val="26"/>
    </w:rPr>
  </w:style>
  <w:style w:type="character" w:customStyle="1" w:styleId="CommentSubjectChar">
    <w:name w:val="Comment Subject Char"/>
    <w:link w:val="CommentSubject"/>
    <w:uiPriority w:val="99"/>
    <w:semiHidden/>
    <w:qFormat/>
    <w:rPr>
      <w:rFonts w:ascii="Times New Roman" w:hAnsi="Times New Roman"/>
      <w:b/>
      <w:bCs/>
    </w:rPr>
  </w:style>
  <w:style w:type="paragraph" w:customStyle="1" w:styleId="Revision1">
    <w:name w:val="Revision1"/>
    <w:uiPriority w:val="99"/>
    <w:semiHidden/>
    <w:qFormat/>
    <w:pPr>
      <w:spacing w:before="60" w:after="60" w:line="360" w:lineRule="exact"/>
      <w:ind w:left="850" w:hanging="357"/>
      <w:jc w:val="both"/>
    </w:pPr>
    <w:rPr>
      <w:rFonts w:eastAsia="PMingLiU"/>
      <w:sz w:val="26"/>
      <w:szCs w:val="24"/>
    </w:rPr>
  </w:style>
  <w:style w:type="paragraph" w:customStyle="1" w:styleId="TOCHeading1">
    <w:name w:val="TOC Heading1"/>
    <w:basedOn w:val="Heading1"/>
    <w:next w:val="Normal"/>
    <w:uiPriority w:val="39"/>
    <w:semiHidden/>
    <w:unhideWhenUsed/>
    <w:qFormat/>
    <w:pPr>
      <w:keepLines/>
      <w:spacing w:before="480" w:line="276" w:lineRule="auto"/>
      <w:ind w:left="426"/>
      <w:jc w:val="left"/>
      <w:outlineLvl w:val="9"/>
    </w:pPr>
    <w:rPr>
      <w:rFonts w:ascii="Cambria" w:hAnsi="Cambria"/>
      <w:color w:val="365F91"/>
      <w:kern w:val="0"/>
      <w:sz w:val="28"/>
      <w:szCs w:val="28"/>
      <w:lang w:eastAsia="en-US"/>
    </w:rPr>
  </w:style>
  <w:style w:type="paragraph" w:customStyle="1" w:styleId="StyleComplex11ptJustifiedBefore127cmFirstline0">
    <w:name w:val="Style (Complex) 11 pt Justified Before:  1.27 cm First line:  0"/>
    <w:basedOn w:val="Normal"/>
    <w:uiPriority w:val="99"/>
    <w:qFormat/>
    <w:pPr>
      <w:numPr>
        <w:numId w:val="8"/>
      </w:numPr>
      <w:spacing w:line="23" w:lineRule="exact"/>
      <w:ind w:left="720" w:firstLine="181"/>
    </w:pPr>
    <w:rPr>
      <w:rFonts w:ascii="VNI-Helve" w:hAnsi="VNI-Helve" w:cs="VNI-Helve"/>
      <w:szCs w:val="26"/>
      <w:lang w:val="en-US" w:eastAsia="en-US"/>
    </w:rPr>
  </w:style>
  <w:style w:type="paragraph" w:customStyle="1" w:styleId="style13">
    <w:name w:val="style13"/>
    <w:basedOn w:val="Normal"/>
    <w:uiPriority w:val="99"/>
    <w:qFormat/>
    <w:pPr>
      <w:spacing w:before="100" w:beforeAutospacing="1" w:after="100" w:afterAutospacing="1"/>
    </w:pPr>
    <w:rPr>
      <w:rFonts w:eastAsia="PMingLiU"/>
      <w:color w:val="000000"/>
      <w:sz w:val="23"/>
      <w:szCs w:val="23"/>
      <w:lang w:val="en-US" w:eastAsia="en-US"/>
    </w:rPr>
  </w:style>
  <w:style w:type="paragraph" w:customStyle="1" w:styleId="Char1">
    <w:name w:val="Char1"/>
    <w:basedOn w:val="Normal"/>
    <w:uiPriority w:val="99"/>
    <w:semiHidden/>
    <w:qFormat/>
    <w:pPr>
      <w:widowControl w:val="0"/>
    </w:pPr>
    <w:rPr>
      <w:rFonts w:eastAsia="SimSun"/>
      <w:kern w:val="2"/>
      <w:szCs w:val="24"/>
      <w:lang w:val="en-US" w:eastAsia="zh-CN"/>
    </w:rPr>
  </w:style>
  <w:style w:type="paragraph" w:customStyle="1" w:styleId="Char12">
    <w:name w:val="Char12"/>
    <w:basedOn w:val="Normal"/>
    <w:uiPriority w:val="99"/>
    <w:semiHidden/>
    <w:qFormat/>
    <w:pPr>
      <w:widowControl w:val="0"/>
    </w:pPr>
    <w:rPr>
      <w:rFonts w:eastAsia="PMingLiU" w:cs="VNI-Times"/>
      <w:kern w:val="2"/>
      <w:szCs w:val="24"/>
      <w:lang w:val="en-US" w:eastAsia="zh-CN"/>
    </w:rPr>
  </w:style>
  <w:style w:type="paragraph" w:customStyle="1" w:styleId="Bullet-">
    <w:name w:val="Bullet -"/>
    <w:basedOn w:val="Normal"/>
    <w:next w:val="Normal"/>
    <w:uiPriority w:val="99"/>
    <w:semiHidden/>
    <w:qFormat/>
    <w:pPr>
      <w:numPr>
        <w:numId w:val="9"/>
      </w:numPr>
    </w:pPr>
    <w:rPr>
      <w:rFonts w:eastAsia="PMingLiU"/>
      <w:szCs w:val="26"/>
      <w:lang w:val="en-US" w:eastAsia="en-US"/>
    </w:rPr>
  </w:style>
  <w:style w:type="paragraph" w:customStyle="1" w:styleId="StyleBefore0ptAfter0ptLinespacingMultiple12li">
    <w:name w:val="Style Before:  0 pt After:  0 pt Line spacing:  Multiple 1.2 li"/>
    <w:basedOn w:val="Normal"/>
    <w:uiPriority w:val="99"/>
    <w:semiHidden/>
    <w:qFormat/>
    <w:pPr>
      <w:spacing w:line="288" w:lineRule="auto"/>
    </w:pPr>
    <w:rPr>
      <w:rFonts w:eastAsia="PMingLiU"/>
      <w:szCs w:val="26"/>
      <w:lang w:val="en-US" w:eastAsia="en-US"/>
    </w:rPr>
  </w:style>
  <w:style w:type="character" w:customStyle="1" w:styleId="Style1Char">
    <w:name w:val="Style1 Char"/>
    <w:link w:val="Style1"/>
    <w:qFormat/>
    <w:locked/>
    <w:rPr>
      <w:b/>
      <w:color w:val="000000"/>
      <w:sz w:val="26"/>
      <w:szCs w:val="26"/>
      <w:lang w:val="vi-VN"/>
    </w:rPr>
  </w:style>
  <w:style w:type="paragraph" w:customStyle="1" w:styleId="Style1">
    <w:name w:val="Style1"/>
    <w:basedOn w:val="Normal"/>
    <w:link w:val="Style1Char"/>
    <w:qFormat/>
    <w:pPr>
      <w:spacing w:line="24" w:lineRule="exact"/>
      <w:jc w:val="center"/>
    </w:pPr>
    <w:rPr>
      <w:rFonts w:ascii="Arial" w:hAnsi="Arial"/>
      <w:b/>
      <w:color w:val="000000"/>
      <w:szCs w:val="26"/>
    </w:rPr>
  </w:style>
  <w:style w:type="paragraph" w:customStyle="1" w:styleId="Style20">
    <w:name w:val="Style 2"/>
    <w:basedOn w:val="Normal"/>
    <w:uiPriority w:val="99"/>
    <w:qFormat/>
    <w:pPr>
      <w:spacing w:before="240" w:after="240"/>
      <w:ind w:firstLine="482"/>
      <w:jc w:val="center"/>
    </w:pPr>
    <w:rPr>
      <w:rFonts w:eastAsia="PMingLiU"/>
      <w:b/>
      <w:szCs w:val="26"/>
      <w:lang w:val="en-US" w:eastAsia="en-US"/>
    </w:rPr>
  </w:style>
  <w:style w:type="paragraph" w:customStyle="1" w:styleId="Style3">
    <w:name w:val="Style3"/>
    <w:basedOn w:val="Normal"/>
    <w:uiPriority w:val="99"/>
    <w:qFormat/>
    <w:pPr>
      <w:numPr>
        <w:numId w:val="10"/>
      </w:numPr>
    </w:pPr>
    <w:rPr>
      <w:rFonts w:eastAsia="PMingLiU"/>
      <w:bCs/>
      <w:iCs/>
      <w:szCs w:val="26"/>
      <w:lang w:val="en-US" w:eastAsia="en-US"/>
    </w:rPr>
  </w:style>
  <w:style w:type="paragraph" w:customStyle="1" w:styleId="BodyText21">
    <w:name w:val="Body Text 21"/>
    <w:basedOn w:val="Normal"/>
    <w:uiPriority w:val="99"/>
    <w:qFormat/>
    <w:rPr>
      <w:rFonts w:eastAsia="Batang"/>
      <w:color w:val="000000"/>
      <w:szCs w:val="26"/>
      <w:lang w:val="en-GB" w:eastAsia="en-US"/>
    </w:rPr>
  </w:style>
  <w:style w:type="paragraph" w:customStyle="1" w:styleId="bodyto">
    <w:name w:val="bodyto"/>
    <w:basedOn w:val="Normal"/>
    <w:uiPriority w:val="99"/>
    <w:qFormat/>
    <w:pPr>
      <w:spacing w:before="100" w:beforeAutospacing="1" w:after="100" w:afterAutospacing="1"/>
    </w:pPr>
    <w:rPr>
      <w:rFonts w:eastAsia="PMingLiU"/>
      <w:szCs w:val="24"/>
      <w:lang w:val="en-US" w:eastAsia="en-US"/>
    </w:rPr>
  </w:style>
  <w:style w:type="paragraph" w:customStyle="1" w:styleId="style10">
    <w:name w:val="style 1"/>
    <w:uiPriority w:val="99"/>
    <w:qFormat/>
    <w:pPr>
      <w:spacing w:before="120" w:after="120" w:line="360" w:lineRule="exact"/>
      <w:ind w:left="850" w:hanging="357"/>
      <w:jc w:val="center"/>
    </w:pPr>
    <w:rPr>
      <w:rFonts w:eastAsia="PMingLiU"/>
      <w:b/>
      <w:sz w:val="26"/>
      <w:szCs w:val="26"/>
    </w:rPr>
  </w:style>
  <w:style w:type="paragraph" w:customStyle="1" w:styleId="xl42">
    <w:name w:val="xl42"/>
    <w:basedOn w:val="Normal"/>
    <w:uiPriority w:val="99"/>
    <w:qFormat/>
    <w:pPr>
      <w:spacing w:before="100" w:beforeAutospacing="1" w:after="100" w:afterAutospacing="1"/>
      <w:jc w:val="center"/>
    </w:pPr>
    <w:rPr>
      <w:rFonts w:eastAsia="PMingLiU"/>
      <w:szCs w:val="24"/>
      <w:lang w:val="en-US" w:eastAsia="en-US"/>
    </w:rPr>
  </w:style>
  <w:style w:type="paragraph" w:customStyle="1" w:styleId="xl55">
    <w:name w:val="xl55"/>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ascii=".VnTime" w:eastAsia="PMingLiU" w:hAnsi=".VnTime"/>
      <w:szCs w:val="26"/>
      <w:lang w:val="en-US" w:eastAsia="en-US"/>
    </w:rPr>
  </w:style>
  <w:style w:type="paragraph" w:customStyle="1" w:styleId="ThongThuong">
    <w:name w:val="ThongThuong"/>
    <w:basedOn w:val="Normal"/>
    <w:uiPriority w:val="99"/>
    <w:qFormat/>
    <w:pPr>
      <w:spacing w:line="312" w:lineRule="auto"/>
      <w:ind w:firstLine="284"/>
    </w:pPr>
    <w:rPr>
      <w:rFonts w:eastAsia="PMingLiU"/>
      <w:szCs w:val="24"/>
      <w:lang w:val="en-US" w:eastAsia="en-US"/>
    </w:rPr>
  </w:style>
  <w:style w:type="paragraph" w:customStyle="1" w:styleId="t15">
    <w:name w:val="t15"/>
    <w:basedOn w:val="Normal"/>
    <w:uiPriority w:val="99"/>
    <w:qFormat/>
    <w:rPr>
      <w:rFonts w:eastAsia="MS Mincho"/>
      <w:szCs w:val="20"/>
      <w:lang w:val="en-US" w:eastAsia="en-US"/>
    </w:rPr>
  </w:style>
  <w:style w:type="paragraph" w:customStyle="1" w:styleId="copesssssssss">
    <w:name w:val="copesssssssss"/>
    <w:basedOn w:val="Normal"/>
    <w:uiPriority w:val="99"/>
    <w:qFormat/>
    <w:pPr>
      <w:overflowPunct w:val="0"/>
      <w:autoSpaceDE w:val="0"/>
      <w:autoSpaceDN w:val="0"/>
      <w:adjustRightInd w:val="0"/>
    </w:pPr>
    <w:rPr>
      <w:rFonts w:eastAsia="PMingLiU"/>
      <w:sz w:val="28"/>
      <w:szCs w:val="20"/>
      <w:lang w:val="en-US" w:eastAsia="en-US"/>
    </w:rPr>
  </w:style>
  <w:style w:type="paragraph" w:customStyle="1" w:styleId="BodyText1">
    <w:name w:val="Body Text 1"/>
    <w:basedOn w:val="BodyText"/>
    <w:uiPriority w:val="99"/>
    <w:qFormat/>
    <w:rPr>
      <w:rFonts w:ascii=".VnTime" w:hAnsi=".VnTime"/>
      <w:spacing w:val="-5"/>
      <w:szCs w:val="20"/>
    </w:rPr>
  </w:style>
  <w:style w:type="paragraph" w:customStyle="1" w:styleId="xl23">
    <w:name w:val="xl23"/>
    <w:basedOn w:val="Normal"/>
    <w:uiPriority w:val="99"/>
    <w:qFormat/>
    <w:pPr>
      <w:spacing w:before="100" w:beforeAutospacing="1" w:after="100" w:afterAutospacing="1"/>
    </w:pPr>
    <w:rPr>
      <w:szCs w:val="26"/>
      <w:lang w:val="en-US" w:eastAsia="en-US"/>
    </w:rPr>
  </w:style>
  <w:style w:type="paragraph" w:customStyle="1" w:styleId="ReportText">
    <w:name w:val="Report Text"/>
    <w:basedOn w:val="Normal"/>
    <w:uiPriority w:val="99"/>
    <w:qFormat/>
    <w:rPr>
      <w:rFonts w:eastAsia="PMingLiU"/>
      <w:szCs w:val="26"/>
      <w:lang w:val="en-AU" w:eastAsia="en-US"/>
    </w:rPr>
  </w:style>
  <w:style w:type="paragraph" w:customStyle="1" w:styleId="Cover">
    <w:name w:val="Cover"/>
    <w:basedOn w:val="Normal"/>
    <w:uiPriority w:val="99"/>
    <w:qFormat/>
    <w:pPr>
      <w:spacing w:after="240"/>
    </w:pPr>
    <w:rPr>
      <w:rFonts w:ascii="Arial" w:eastAsia="PMingLiU" w:hAnsi="Arial"/>
      <w:caps/>
      <w:sz w:val="22"/>
      <w:szCs w:val="20"/>
      <w:lang w:val="en-AU" w:eastAsia="en-US"/>
    </w:rPr>
  </w:style>
  <w:style w:type="paragraph" w:customStyle="1" w:styleId="ListBulletA">
    <w:name w:val="List Bullet A"/>
    <w:basedOn w:val="ListBullet"/>
    <w:uiPriority w:val="99"/>
    <w:qFormat/>
    <w:pPr>
      <w:numPr>
        <w:numId w:val="0"/>
      </w:numPr>
      <w:spacing w:after="240"/>
      <w:ind w:left="641" w:hanging="357"/>
      <w:contextualSpacing w:val="0"/>
    </w:pPr>
    <w:rPr>
      <w:rFonts w:ascii="Arial" w:eastAsia="PMingLiU" w:hAnsi="Arial"/>
      <w:sz w:val="22"/>
      <w:szCs w:val="20"/>
      <w:lang w:val="en-AU" w:eastAsia="en-US"/>
    </w:rPr>
  </w:style>
  <w:style w:type="paragraph" w:customStyle="1" w:styleId="xl24">
    <w:name w:val="xl24"/>
    <w:basedOn w:val="Normal"/>
    <w:uiPriority w:val="99"/>
    <w:qFormat/>
    <w:pPr>
      <w:pBdr>
        <w:top w:val="double" w:sz="6" w:space="0" w:color="auto"/>
        <w:left w:val="double" w:sz="6" w:space="0" w:color="auto"/>
      </w:pBdr>
      <w:spacing w:before="100" w:beforeAutospacing="1" w:after="100" w:afterAutospacing="1"/>
      <w:jc w:val="right"/>
    </w:pPr>
    <w:rPr>
      <w:rFonts w:eastAsia="PMingLiU"/>
      <w:b/>
      <w:bCs/>
      <w:szCs w:val="24"/>
      <w:lang w:val="en-US" w:eastAsia="en-US"/>
    </w:rPr>
  </w:style>
  <w:style w:type="paragraph" w:customStyle="1" w:styleId="xl26">
    <w:name w:val="xl26"/>
    <w:basedOn w:val="Normal"/>
    <w:uiPriority w:val="99"/>
    <w:qFormat/>
    <w:pPr>
      <w:pBdr>
        <w:top w:val="double" w:sz="6" w:space="0" w:color="auto"/>
        <w:left w:val="single"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xl27">
    <w:name w:val="xl27"/>
    <w:basedOn w:val="Normal"/>
    <w:uiPriority w:val="99"/>
    <w:qFormat/>
    <w:pPr>
      <w:pBdr>
        <w:left w:val="double" w:sz="6" w:space="0" w:color="auto"/>
      </w:pBdr>
      <w:spacing w:before="100" w:beforeAutospacing="1" w:after="100" w:afterAutospacing="1"/>
    </w:pPr>
    <w:rPr>
      <w:rFonts w:eastAsia="PMingLiU"/>
      <w:b/>
      <w:bCs/>
      <w:szCs w:val="24"/>
      <w:lang w:val="en-US" w:eastAsia="en-US"/>
    </w:rPr>
  </w:style>
  <w:style w:type="paragraph" w:customStyle="1" w:styleId="xl28">
    <w:name w:val="xl28"/>
    <w:basedOn w:val="Normal"/>
    <w:uiPriority w:val="99"/>
    <w:qFormat/>
    <w:pPr>
      <w:pBdr>
        <w:left w:val="single" w:sz="4" w:space="0" w:color="auto"/>
        <w:bottom w:val="single"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xl29">
    <w:name w:val="xl29"/>
    <w:basedOn w:val="Normal"/>
    <w:uiPriority w:val="99"/>
    <w:qFormat/>
    <w:pPr>
      <w:pBdr>
        <w:left w:val="single" w:sz="4" w:space="0" w:color="auto"/>
        <w:bottom w:val="single"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xl30">
    <w:name w:val="xl30"/>
    <w:basedOn w:val="Normal"/>
    <w:uiPriority w:val="99"/>
    <w:qFormat/>
    <w:pPr>
      <w:pBdr>
        <w:top w:val="single" w:sz="4" w:space="0" w:color="auto"/>
        <w:left w:val="double" w:sz="6" w:space="0" w:color="auto"/>
        <w:bottom w:val="dotted" w:sz="4" w:space="0" w:color="auto"/>
      </w:pBdr>
      <w:spacing w:before="100" w:beforeAutospacing="1" w:after="100" w:afterAutospacing="1"/>
    </w:pPr>
    <w:rPr>
      <w:rFonts w:eastAsia="PMingLiU"/>
      <w:b/>
      <w:bCs/>
      <w:szCs w:val="24"/>
      <w:u w:val="single"/>
      <w:lang w:val="en-US" w:eastAsia="en-US"/>
    </w:rPr>
  </w:style>
  <w:style w:type="paragraph" w:customStyle="1" w:styleId="xl31">
    <w:name w:val="xl31"/>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eastAsia="PMingLiU"/>
      <w:szCs w:val="24"/>
      <w:lang w:val="en-US" w:eastAsia="en-US"/>
    </w:rPr>
  </w:style>
  <w:style w:type="paragraph" w:customStyle="1" w:styleId="xl32">
    <w:name w:val="xl32"/>
    <w:basedOn w:val="Normal"/>
    <w:uiPriority w:val="99"/>
    <w:qFormat/>
    <w:pPr>
      <w:pBdr>
        <w:bottom w:val="dotted" w:sz="4" w:space="0" w:color="auto"/>
        <w:right w:val="single" w:sz="4" w:space="0" w:color="auto"/>
      </w:pBdr>
      <w:spacing w:before="100" w:beforeAutospacing="1" w:after="100" w:afterAutospacing="1"/>
      <w:jc w:val="center"/>
    </w:pPr>
    <w:rPr>
      <w:rFonts w:eastAsia="PMingLiU"/>
      <w:szCs w:val="24"/>
      <w:lang w:val="en-US" w:eastAsia="en-US"/>
    </w:rPr>
  </w:style>
  <w:style w:type="paragraph" w:customStyle="1" w:styleId="xl33">
    <w:name w:val="xl33"/>
    <w:basedOn w:val="Normal"/>
    <w:uiPriority w:val="99"/>
    <w:qFormat/>
    <w:pPr>
      <w:pBdr>
        <w:bottom w:val="dotted" w:sz="4" w:space="0" w:color="auto"/>
        <w:right w:val="double" w:sz="6" w:space="0" w:color="auto"/>
      </w:pBdr>
      <w:spacing w:before="100" w:beforeAutospacing="1" w:after="100" w:afterAutospacing="1"/>
      <w:jc w:val="center"/>
    </w:pPr>
    <w:rPr>
      <w:rFonts w:eastAsia="PMingLiU"/>
      <w:szCs w:val="24"/>
      <w:lang w:val="en-US" w:eastAsia="en-US"/>
    </w:rPr>
  </w:style>
  <w:style w:type="paragraph" w:customStyle="1" w:styleId="xl34">
    <w:name w:val="xl34"/>
    <w:basedOn w:val="Normal"/>
    <w:uiPriority w:val="99"/>
    <w:qFormat/>
    <w:pPr>
      <w:pBdr>
        <w:left w:val="double" w:sz="6" w:space="0" w:color="auto"/>
        <w:bottom w:val="dotted" w:sz="4" w:space="0" w:color="auto"/>
      </w:pBdr>
      <w:spacing w:before="100" w:beforeAutospacing="1" w:after="100" w:afterAutospacing="1"/>
    </w:pPr>
    <w:rPr>
      <w:rFonts w:eastAsia="PMingLiU"/>
      <w:szCs w:val="24"/>
      <w:lang w:val="en-US" w:eastAsia="en-US"/>
    </w:rPr>
  </w:style>
  <w:style w:type="paragraph" w:customStyle="1" w:styleId="xl35">
    <w:name w:val="xl35"/>
    <w:basedOn w:val="Normal"/>
    <w:uiPriority w:val="99"/>
    <w:qFormat/>
    <w:pPr>
      <w:pBdr>
        <w:left w:val="double" w:sz="6" w:space="0" w:color="auto"/>
        <w:bottom w:val="dotted" w:sz="4" w:space="0" w:color="auto"/>
      </w:pBdr>
      <w:spacing w:before="100" w:beforeAutospacing="1" w:after="100" w:afterAutospacing="1"/>
    </w:pPr>
    <w:rPr>
      <w:rFonts w:eastAsia="PMingLiU"/>
      <w:b/>
      <w:bCs/>
      <w:szCs w:val="24"/>
      <w:u w:val="single"/>
      <w:lang w:val="en-US" w:eastAsia="en-US"/>
    </w:rPr>
  </w:style>
  <w:style w:type="paragraph" w:customStyle="1" w:styleId="xl36">
    <w:name w:val="xl36"/>
    <w:basedOn w:val="Normal"/>
    <w:uiPriority w:val="99"/>
    <w:qFormat/>
    <w:pPr>
      <w:pBdr>
        <w:left w:val="double" w:sz="6" w:space="0" w:color="auto"/>
      </w:pBdr>
      <w:spacing w:before="100" w:beforeAutospacing="1" w:after="100" w:afterAutospacing="1"/>
    </w:pPr>
    <w:rPr>
      <w:rFonts w:eastAsia="PMingLiU"/>
      <w:szCs w:val="24"/>
      <w:lang w:val="en-US" w:eastAsia="en-US"/>
    </w:rPr>
  </w:style>
  <w:style w:type="paragraph" w:customStyle="1" w:styleId="xl37">
    <w:name w:val="xl37"/>
    <w:basedOn w:val="Normal"/>
    <w:uiPriority w:val="99"/>
    <w:qFormat/>
    <w:pPr>
      <w:pBdr>
        <w:top w:val="dotted" w:sz="4" w:space="0" w:color="auto"/>
        <w:left w:val="double" w:sz="6" w:space="0" w:color="auto"/>
        <w:bottom w:val="single" w:sz="4" w:space="0" w:color="auto"/>
      </w:pBdr>
      <w:spacing w:before="100" w:beforeAutospacing="1" w:after="100" w:afterAutospacing="1"/>
    </w:pPr>
    <w:rPr>
      <w:rFonts w:eastAsia="PMingLiU"/>
      <w:szCs w:val="24"/>
      <w:lang w:val="en-US" w:eastAsia="en-US"/>
    </w:rPr>
  </w:style>
  <w:style w:type="paragraph" w:customStyle="1" w:styleId="xl38">
    <w:name w:val="xl38"/>
    <w:basedOn w:val="Normal"/>
    <w:uiPriority w:val="99"/>
    <w:qFormat/>
    <w:pPr>
      <w:pBdr>
        <w:left w:val="double" w:sz="6" w:space="0" w:color="auto"/>
      </w:pBdr>
      <w:spacing w:before="100" w:beforeAutospacing="1" w:after="100" w:afterAutospacing="1"/>
      <w:jc w:val="center"/>
    </w:pPr>
    <w:rPr>
      <w:rFonts w:eastAsia="PMingLiU"/>
      <w:b/>
      <w:bCs/>
      <w:szCs w:val="24"/>
      <w:lang w:val="en-US" w:eastAsia="en-US"/>
    </w:rPr>
  </w:style>
  <w:style w:type="paragraph" w:customStyle="1" w:styleId="xl39">
    <w:name w:val="xl39"/>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xl40">
    <w:name w:val="xl40"/>
    <w:basedOn w:val="Normal"/>
    <w:uiPriority w:val="99"/>
    <w:qFormat/>
    <w:pPr>
      <w:pBdr>
        <w:bottom w:val="dotted"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font5">
    <w:name w:val="font5"/>
    <w:basedOn w:val="Normal"/>
    <w:uiPriority w:val="99"/>
    <w:qFormat/>
    <w:pPr>
      <w:spacing w:before="100" w:beforeAutospacing="1" w:after="100" w:afterAutospacing="1"/>
    </w:pPr>
    <w:rPr>
      <w:rFonts w:cs="Arial Unicode MS"/>
      <w:b/>
      <w:bCs/>
      <w:sz w:val="20"/>
      <w:szCs w:val="26"/>
      <w:lang w:val="en-US" w:eastAsia="en-US"/>
    </w:rPr>
  </w:style>
  <w:style w:type="paragraph" w:customStyle="1" w:styleId="c10">
    <w:name w:val="c10"/>
    <w:basedOn w:val="Normal"/>
    <w:uiPriority w:val="99"/>
    <w:qFormat/>
    <w:pPr>
      <w:jc w:val="center"/>
    </w:pPr>
    <w:rPr>
      <w:rFonts w:eastAsia="PMingLiU"/>
      <w:szCs w:val="26"/>
      <w:lang w:val="en-US" w:eastAsia="en-US"/>
    </w:rPr>
  </w:style>
  <w:style w:type="paragraph" w:customStyle="1" w:styleId="xl54">
    <w:name w:val="xl54"/>
    <w:basedOn w:val="Normal"/>
    <w:uiPriority w:val="99"/>
    <w:qFormat/>
    <w:pPr>
      <w:pBdr>
        <w:bottom w:val="single"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StyleTableofFigureshello12ptBoldBefore3ptAfter">
    <w:name w:val="Style Table of Figureshello + 12 pt Bold Before:  3 pt After:"/>
    <w:basedOn w:val="TableofFigures"/>
    <w:uiPriority w:val="99"/>
    <w:qFormat/>
    <w:pPr>
      <w:tabs>
        <w:tab w:val="right" w:leader="dot" w:pos="9061"/>
      </w:tabs>
      <w:ind w:right="-36"/>
      <w:jc w:val="center"/>
      <w:outlineLvl w:val="0"/>
    </w:pPr>
    <w:rPr>
      <w:rFonts w:ascii="Arial" w:hAnsi="Arial"/>
      <w:sz w:val="24"/>
      <w:szCs w:val="20"/>
      <w:lang w:val="it-IT"/>
    </w:rPr>
  </w:style>
  <w:style w:type="paragraph" w:customStyle="1" w:styleId="StyleBefore3ptLinespacingsingle">
    <w:name w:val="Style Before:  3 pt Line spacing:  single"/>
    <w:basedOn w:val="Normal"/>
    <w:uiPriority w:val="99"/>
    <w:qFormat/>
    <w:pPr>
      <w:spacing w:line="300" w:lineRule="auto"/>
      <w:ind w:firstLine="403"/>
    </w:pPr>
    <w:rPr>
      <w:rFonts w:eastAsia="PMingLiU"/>
      <w:bCs/>
      <w:iCs/>
      <w:szCs w:val="20"/>
      <w:lang w:val="en-US" w:eastAsia="en-US"/>
    </w:rPr>
  </w:style>
  <w:style w:type="paragraph" w:customStyle="1" w:styleId="lsvhdoc2">
    <w:name w:val="lsvhdoc2"/>
    <w:basedOn w:val="Normal"/>
    <w:uiPriority w:val="99"/>
    <w:qFormat/>
    <w:pPr>
      <w:spacing w:before="100" w:beforeAutospacing="1" w:after="100" w:afterAutospacing="1"/>
    </w:pPr>
    <w:rPr>
      <w:rFonts w:eastAsia="PMingLiU"/>
      <w:szCs w:val="24"/>
      <w:lang w:val="en-US" w:eastAsia="en-US"/>
    </w:rPr>
  </w:style>
  <w:style w:type="paragraph" w:customStyle="1" w:styleId="toa">
    <w:name w:val="toa"/>
    <w:basedOn w:val="Normal"/>
    <w:uiPriority w:val="99"/>
    <w:qFormat/>
    <w:pPr>
      <w:tabs>
        <w:tab w:val="left" w:pos="-1440"/>
        <w:tab w:val="left" w:pos="-720"/>
        <w:tab w:val="left" w:pos="9000"/>
        <w:tab w:val="right" w:pos="9360"/>
      </w:tabs>
    </w:pPr>
    <w:rPr>
      <w:rFonts w:ascii="Arial" w:eastAsia="PMingLiU" w:hAnsi="Arial" w:cs="Arial"/>
      <w:szCs w:val="24"/>
      <w:lang w:val="en-GB" w:eastAsia="en-US"/>
    </w:rPr>
  </w:style>
  <w:style w:type="paragraph" w:customStyle="1" w:styleId="Mcbng1">
    <w:name w:val="Môc b¶ng1"/>
    <w:basedOn w:val="Normal"/>
    <w:uiPriority w:val="99"/>
    <w:qFormat/>
    <w:pPr>
      <w:keepNext/>
      <w:tabs>
        <w:tab w:val="left" w:pos="360"/>
      </w:tabs>
      <w:ind w:left="907" w:hanging="907"/>
    </w:pPr>
    <w:rPr>
      <w:rFonts w:ascii=".VnTime" w:eastAsia="PMingLiU" w:hAnsi=".VnTime"/>
      <w:szCs w:val="24"/>
      <w:lang w:val="da-DK" w:eastAsia="en-US"/>
    </w:rPr>
  </w:style>
  <w:style w:type="character" w:customStyle="1" w:styleId="McNidungChar">
    <w:name w:val="Môc Néi dung Char"/>
    <w:link w:val="McNidung"/>
    <w:qFormat/>
    <w:locked/>
    <w:rPr>
      <w:rFonts w:ascii=".VnTime" w:eastAsia="MS Mincho" w:hAnsi=".VnTime"/>
      <w:sz w:val="24"/>
      <w:szCs w:val="24"/>
      <w:lang w:val="pt-BR"/>
    </w:rPr>
  </w:style>
  <w:style w:type="paragraph" w:customStyle="1" w:styleId="McNidung">
    <w:name w:val="Môc Néi dung"/>
    <w:basedOn w:val="Normal"/>
    <w:link w:val="McNidungChar"/>
    <w:qFormat/>
    <w:pPr>
      <w:ind w:firstLine="720"/>
    </w:pPr>
    <w:rPr>
      <w:rFonts w:ascii=".VnTime" w:eastAsia="MS Mincho" w:hAnsi=".VnTime"/>
      <w:sz w:val="24"/>
      <w:szCs w:val="24"/>
      <w:lang w:val="pt-BR"/>
    </w:rPr>
  </w:style>
  <w:style w:type="character" w:customStyle="1" w:styleId="McnidungbngChar">
    <w:name w:val="Môc néi dung b¶ng Char"/>
    <w:link w:val="Mcnidungbng"/>
    <w:qFormat/>
    <w:locked/>
    <w:rPr>
      <w:rFonts w:ascii=".VnTime" w:hAnsi=".VnTime"/>
      <w:sz w:val="24"/>
      <w:szCs w:val="24"/>
      <w:lang w:val="da-DK"/>
    </w:rPr>
  </w:style>
  <w:style w:type="paragraph" w:customStyle="1" w:styleId="Mcnidungbng">
    <w:name w:val="Môc néi dung b¶ng"/>
    <w:basedOn w:val="Normal"/>
    <w:link w:val="McnidungbngChar"/>
    <w:qFormat/>
    <w:pPr>
      <w:jc w:val="center"/>
    </w:pPr>
    <w:rPr>
      <w:rFonts w:ascii=".VnTime" w:hAnsi=".VnTime"/>
      <w:sz w:val="24"/>
      <w:szCs w:val="24"/>
      <w:lang w:val="da-DK"/>
    </w:rPr>
  </w:style>
  <w:style w:type="paragraph" w:customStyle="1" w:styleId="3">
    <w:name w:val="3"/>
    <w:basedOn w:val="Normal"/>
    <w:uiPriority w:val="99"/>
    <w:qFormat/>
    <w:rPr>
      <w:rFonts w:eastAsia="PMingLiU"/>
      <w:b/>
      <w:i/>
      <w:szCs w:val="24"/>
      <w:lang w:val="en-US" w:eastAsia="en-US"/>
    </w:rPr>
  </w:style>
  <w:style w:type="paragraph" w:customStyle="1" w:styleId="CharCharChar1Char">
    <w:name w:val="Char Char Char1 Char"/>
    <w:basedOn w:val="Normal"/>
    <w:uiPriority w:val="99"/>
    <w:semiHidden/>
    <w:qFormat/>
    <w:pPr>
      <w:spacing w:after="160" w:line="240" w:lineRule="exact"/>
    </w:pPr>
    <w:rPr>
      <w:rFonts w:ascii="Tahoma" w:eastAsia="PMingLiU" w:hAnsi="Tahoma"/>
      <w:sz w:val="20"/>
      <w:szCs w:val="20"/>
      <w:lang w:val="en-US" w:eastAsia="en-US"/>
    </w:rPr>
  </w:style>
  <w:style w:type="paragraph" w:customStyle="1" w:styleId="CharCharChar1Char1">
    <w:name w:val="Char Char Char1 Char1"/>
    <w:basedOn w:val="Normal"/>
    <w:uiPriority w:val="99"/>
    <w:semiHidden/>
    <w:qFormat/>
    <w:pPr>
      <w:spacing w:after="160" w:line="240" w:lineRule="exact"/>
    </w:pPr>
    <w:rPr>
      <w:rFonts w:ascii="Tahoma" w:eastAsia="PMingLiU" w:hAnsi="Tahoma" w:cs="Tahoma"/>
      <w:sz w:val="20"/>
      <w:szCs w:val="20"/>
      <w:lang w:val="en-US" w:eastAsia="en-US"/>
    </w:rPr>
  </w:style>
  <w:style w:type="paragraph" w:customStyle="1" w:styleId="Style14ptJustifiedLinespacingExactly18pt">
    <w:name w:val="Style 14 pt Justified Line spacing:  Exactly 18 pt"/>
    <w:basedOn w:val="Normal"/>
    <w:uiPriority w:val="99"/>
    <w:qFormat/>
    <w:pPr>
      <w:widowControl w:val="0"/>
      <w:tabs>
        <w:tab w:val="left" w:pos="2880"/>
      </w:tabs>
      <w:ind w:left="2880" w:hanging="360"/>
    </w:pPr>
    <w:rPr>
      <w:rFonts w:eastAsia="PMingLiU"/>
      <w:szCs w:val="20"/>
      <w:lang w:val="en-US" w:eastAsia="en-US"/>
    </w:rPr>
  </w:style>
  <w:style w:type="paragraph" w:customStyle="1" w:styleId="khe">
    <w:name w:val="khe"/>
    <w:basedOn w:val="Normal"/>
    <w:uiPriority w:val="99"/>
    <w:qFormat/>
    <w:pPr>
      <w:spacing w:before="30" w:after="50"/>
      <w:ind w:left="50" w:right="50" w:firstLine="100"/>
    </w:pPr>
    <w:rPr>
      <w:rFonts w:ascii="Verdana" w:eastAsia="PMingLiU" w:hAnsi="Verdana"/>
      <w:color w:val="000099"/>
      <w:sz w:val="20"/>
      <w:szCs w:val="20"/>
      <w:lang w:val="en-US" w:eastAsia="en-US"/>
    </w:rPr>
  </w:style>
  <w:style w:type="paragraph" w:customStyle="1" w:styleId="BA">
    <w:name w:val="BA"/>
    <w:basedOn w:val="Normal"/>
    <w:uiPriority w:val="99"/>
    <w:qFormat/>
    <w:pPr>
      <w:jc w:val="center"/>
    </w:pPr>
    <w:rPr>
      <w:rFonts w:eastAsia="PMingLiU"/>
      <w:szCs w:val="24"/>
      <w:lang w:eastAsia="en-US"/>
    </w:rPr>
  </w:style>
  <w:style w:type="paragraph" w:customStyle="1" w:styleId="ColorfulList-Accent11">
    <w:name w:val="Colorful List - Accent 11"/>
    <w:basedOn w:val="Normal"/>
    <w:uiPriority w:val="99"/>
    <w:qFormat/>
    <w:pPr>
      <w:spacing w:after="200" w:line="276" w:lineRule="auto"/>
      <w:ind w:left="720"/>
    </w:pPr>
    <w:rPr>
      <w:rFonts w:eastAsia="PMingLiU"/>
      <w:lang w:val="en-US" w:eastAsia="en-US"/>
    </w:rPr>
  </w:style>
  <w:style w:type="paragraph" w:customStyle="1" w:styleId="4">
    <w:name w:val="4"/>
    <w:basedOn w:val="Normal"/>
    <w:uiPriority w:val="99"/>
    <w:qFormat/>
    <w:pPr>
      <w:spacing w:after="200" w:line="300" w:lineRule="exact"/>
    </w:pPr>
    <w:rPr>
      <w:rFonts w:eastAsia="PMingLiU"/>
      <w:b/>
      <w:i/>
      <w:szCs w:val="26"/>
      <w:lang w:val="en-US" w:eastAsia="en-US"/>
    </w:rPr>
  </w:style>
  <w:style w:type="paragraph" w:customStyle="1" w:styleId="Chu-new">
    <w:name w:val="Chu-new"/>
    <w:basedOn w:val="Normal"/>
    <w:uiPriority w:val="99"/>
    <w:qFormat/>
    <w:pPr>
      <w:spacing w:beforeLines="60" w:before="0" w:afterLines="60" w:after="0" w:line="288" w:lineRule="auto"/>
      <w:ind w:left="720" w:hanging="360"/>
      <w:outlineLvl w:val="1"/>
    </w:pPr>
    <w:rPr>
      <w:rFonts w:eastAsia="PMingLiU"/>
      <w:b/>
      <w:bCs/>
      <w:szCs w:val="26"/>
      <w:lang w:val="sv-SE" w:eastAsia="zh-CN"/>
    </w:rPr>
  </w:style>
  <w:style w:type="paragraph" w:customStyle="1" w:styleId="NUMBER">
    <w:name w:val="NUMBER"/>
    <w:basedOn w:val="Normal"/>
    <w:uiPriority w:val="99"/>
    <w:qFormat/>
    <w:pPr>
      <w:spacing w:line="312" w:lineRule="auto"/>
      <w:ind w:left="792" w:hanging="432"/>
      <w:outlineLvl w:val="1"/>
    </w:pPr>
    <w:rPr>
      <w:rFonts w:eastAsia="PMingLiU"/>
      <w:b/>
      <w:szCs w:val="24"/>
      <w:lang w:val="en-US" w:eastAsia="en-US"/>
    </w:rPr>
  </w:style>
  <w:style w:type="paragraph" w:customStyle="1" w:styleId="Char13">
    <w:name w:val="Char13"/>
    <w:uiPriority w:val="99"/>
    <w:qFormat/>
    <w:pPr>
      <w:tabs>
        <w:tab w:val="left" w:pos="1152"/>
      </w:tabs>
      <w:spacing w:before="120" w:after="120" w:line="312" w:lineRule="auto"/>
      <w:ind w:left="850" w:hanging="357"/>
      <w:jc w:val="both"/>
    </w:pPr>
    <w:rPr>
      <w:rFonts w:ascii="Arial" w:eastAsia="PMingLiU" w:hAnsi="Arial" w:cs="Arial"/>
      <w:sz w:val="26"/>
      <w:szCs w:val="26"/>
    </w:rPr>
  </w:style>
  <w:style w:type="paragraph" w:customStyle="1" w:styleId="CharCharCharCharCharChar1CharCharCharCharCharCharCharCharCharCharCharCharChar">
    <w:name w:val="Char Char Char Char Char Char1 Char Char Char Char Char Char Char Char Char Char Char Char Char"/>
    <w:basedOn w:val="Normal"/>
    <w:next w:val="Normal"/>
    <w:uiPriority w:val="99"/>
    <w:semiHidden/>
    <w:qFormat/>
    <w:pPr>
      <w:spacing w:after="160" w:line="240" w:lineRule="exact"/>
    </w:pPr>
    <w:rPr>
      <w:rFonts w:eastAsia="PMingLiU" w:cs="Verdana"/>
      <w:szCs w:val="20"/>
      <w:lang w:val="en-US" w:eastAsia="en-US"/>
    </w:rPr>
  </w:style>
  <w:style w:type="paragraph" w:customStyle="1" w:styleId="Style5">
    <w:name w:val="Style5"/>
    <w:basedOn w:val="Normal"/>
    <w:uiPriority w:val="99"/>
    <w:qFormat/>
    <w:rPr>
      <w:rFonts w:eastAsia="PMingLiU"/>
      <w:b/>
      <w:szCs w:val="20"/>
      <w:lang w:val="en-US" w:eastAsia="en-US"/>
    </w:rPr>
  </w:style>
  <w:style w:type="paragraph" w:customStyle="1" w:styleId="CharCharCharCharCharCharCharCharCharCharCharCharCharCharCharChar">
    <w:name w:val="Char Char Char Char Char Char Char Char Char Char Char Char Char Char Char Char"/>
    <w:basedOn w:val="Normal"/>
    <w:uiPriority w:val="99"/>
    <w:qFormat/>
    <w:pPr>
      <w:spacing w:after="160" w:line="240" w:lineRule="exact"/>
    </w:pPr>
    <w:rPr>
      <w:rFonts w:ascii="Tahoma" w:eastAsia="MS Mincho" w:hAnsi="Tahoma"/>
      <w:sz w:val="20"/>
      <w:szCs w:val="20"/>
      <w:lang w:val="en-US" w:eastAsia="en-US"/>
    </w:rPr>
  </w:style>
  <w:style w:type="paragraph" w:customStyle="1" w:styleId="CharCharCharCharCharCharCharCharCharCharCharCharCharCharCharChar1">
    <w:name w:val="Char Char Char Char Char Char Char Char Char Char Char Char Char Char Char Char1"/>
    <w:basedOn w:val="Normal"/>
    <w:uiPriority w:val="99"/>
    <w:qFormat/>
    <w:pPr>
      <w:spacing w:after="160" w:line="240" w:lineRule="exact"/>
    </w:pPr>
    <w:rPr>
      <w:rFonts w:ascii="Tahoma" w:eastAsia="MS Mincho" w:hAnsi="Tahoma"/>
      <w:sz w:val="20"/>
      <w:szCs w:val="20"/>
      <w:lang w:val="en-US" w:eastAsia="en-US"/>
    </w:rPr>
  </w:style>
  <w:style w:type="character" w:customStyle="1" w:styleId="captionCharChar">
    <w:name w:val="caption Char Char"/>
    <w:link w:val="Caption2"/>
    <w:qFormat/>
    <w:locked/>
    <w:rPr>
      <w:b/>
      <w:bCs/>
      <w:sz w:val="24"/>
      <w:szCs w:val="24"/>
      <w:lang w:val="fr-FR"/>
    </w:rPr>
  </w:style>
  <w:style w:type="paragraph" w:customStyle="1" w:styleId="Caption2">
    <w:name w:val="Caption2"/>
    <w:basedOn w:val="Caption"/>
    <w:link w:val="captionCharChar"/>
    <w:qFormat/>
    <w:rPr>
      <w:rFonts w:ascii="Arial" w:hAnsi="Arial"/>
      <w:sz w:val="24"/>
      <w:szCs w:val="24"/>
      <w:lang w:val="fr-FR"/>
    </w:rPr>
  </w:style>
  <w:style w:type="paragraph" w:customStyle="1" w:styleId="pltitle">
    <w:name w:val="p_ltitle"/>
    <w:basedOn w:val="Normal"/>
    <w:uiPriority w:val="99"/>
    <w:qFormat/>
    <w:pPr>
      <w:spacing w:before="100" w:beforeAutospacing="1" w:after="100" w:afterAutospacing="1"/>
    </w:pPr>
    <w:rPr>
      <w:rFonts w:eastAsia="PMingLiU"/>
      <w:szCs w:val="24"/>
      <w:lang w:val="en-US" w:eastAsia="en-US"/>
    </w:rPr>
  </w:style>
  <w:style w:type="paragraph" w:customStyle="1" w:styleId="pbody">
    <w:name w:val="pbody"/>
    <w:basedOn w:val="Normal"/>
    <w:uiPriority w:val="99"/>
    <w:qFormat/>
    <w:pPr>
      <w:spacing w:before="100" w:beforeAutospacing="1" w:after="100" w:afterAutospacing="1"/>
    </w:pPr>
    <w:rPr>
      <w:rFonts w:eastAsia="PMingLiU"/>
      <w:szCs w:val="24"/>
      <w:lang w:val="en-US" w:eastAsia="en-US"/>
    </w:rPr>
  </w:style>
  <w:style w:type="paragraph" w:customStyle="1" w:styleId="c11">
    <w:name w:val="c11"/>
    <w:basedOn w:val="Normal"/>
    <w:uiPriority w:val="99"/>
    <w:qFormat/>
    <w:pPr>
      <w:widowControl w:val="0"/>
      <w:autoSpaceDE w:val="0"/>
      <w:autoSpaceDN w:val="0"/>
      <w:adjustRightInd w:val="0"/>
      <w:jc w:val="center"/>
    </w:pPr>
    <w:rPr>
      <w:rFonts w:eastAsia="PMingLiU"/>
      <w:szCs w:val="24"/>
      <w:lang w:val="en-US" w:eastAsia="en-US"/>
    </w:rPr>
  </w:style>
  <w:style w:type="paragraph" w:customStyle="1" w:styleId="p12">
    <w:name w:val="p12"/>
    <w:basedOn w:val="Normal"/>
    <w:uiPriority w:val="99"/>
    <w:qFormat/>
    <w:pPr>
      <w:widowControl w:val="0"/>
      <w:tabs>
        <w:tab w:val="left" w:pos="204"/>
      </w:tabs>
      <w:autoSpaceDE w:val="0"/>
      <w:autoSpaceDN w:val="0"/>
      <w:adjustRightInd w:val="0"/>
    </w:pPr>
    <w:rPr>
      <w:rFonts w:eastAsia="PMingLiU"/>
      <w:szCs w:val="24"/>
      <w:lang w:val="en-US" w:eastAsia="en-US"/>
    </w:rPr>
  </w:style>
  <w:style w:type="paragraph" w:customStyle="1" w:styleId="CharCharCharCharCharCharCharCharCharCharCharCharChar">
    <w:name w:val="Char Char Char Char Char Char Char Char Char Char Char Char Char"/>
    <w:basedOn w:val="Normal"/>
    <w:uiPriority w:val="99"/>
    <w:qFormat/>
    <w:pPr>
      <w:spacing w:after="160" w:line="240" w:lineRule="exact"/>
    </w:pPr>
    <w:rPr>
      <w:rFonts w:eastAsia="PMingLiU"/>
      <w:sz w:val="20"/>
      <w:szCs w:val="20"/>
      <w:lang w:val="en-US" w:eastAsia="en-US"/>
    </w:rPr>
  </w:style>
  <w:style w:type="paragraph" w:customStyle="1" w:styleId="Danhmchnh">
    <w:name w:val="Danh mục hình"/>
    <w:basedOn w:val="TOC1"/>
    <w:next w:val="CharCharCharCharCharCharCharCharCharCharCharCharCharCharCharChar1"/>
    <w:uiPriority w:val="99"/>
    <w:qFormat/>
    <w:pPr>
      <w:tabs>
        <w:tab w:val="right" w:leader="dot" w:pos="9019"/>
      </w:tabs>
      <w:spacing w:before="0" w:after="0" w:line="312" w:lineRule="auto"/>
      <w:jc w:val="center"/>
    </w:pPr>
    <w:rPr>
      <w:rFonts w:ascii="Times New Roman Bold" w:eastAsia="PMingLiU" w:hAnsi="Times New Roman Bold" w:cs="Calibri"/>
      <w:bCs/>
      <w:i/>
      <w:caps/>
      <w:sz w:val="32"/>
      <w:szCs w:val="32"/>
      <w:lang w:val="en-US" w:eastAsia="en-US"/>
    </w:rPr>
  </w:style>
  <w:style w:type="character" w:customStyle="1" w:styleId="Style2Char">
    <w:name w:val="Style2 Char"/>
    <w:link w:val="Style2"/>
    <w:uiPriority w:val="99"/>
    <w:qFormat/>
    <w:locked/>
    <w:rPr>
      <w:rFonts w:ascii="VNI-Times" w:eastAsia="MS Mincho" w:hAnsi="VNI-Times"/>
      <w:b/>
      <w:bCs/>
      <w:i/>
      <w:iCs/>
      <w:sz w:val="26"/>
      <w:szCs w:val="26"/>
      <w:lang w:val="pt-BR" w:eastAsia="ja-JP"/>
    </w:rPr>
  </w:style>
  <w:style w:type="paragraph" w:customStyle="1" w:styleId="Style2">
    <w:name w:val="Style2"/>
    <w:basedOn w:val="Normal"/>
    <w:link w:val="Style2Char"/>
    <w:uiPriority w:val="99"/>
    <w:qFormat/>
    <w:pPr>
      <w:numPr>
        <w:numId w:val="11"/>
      </w:numPr>
      <w:spacing w:line="320" w:lineRule="exact"/>
    </w:pPr>
    <w:rPr>
      <w:rFonts w:ascii="VNI-Times" w:eastAsia="MS Mincho" w:hAnsi="VNI-Times"/>
      <w:b/>
      <w:bCs/>
      <w:i/>
      <w:iCs/>
      <w:szCs w:val="26"/>
      <w:lang w:val="pt-BR" w:eastAsia="ja-JP"/>
    </w:rPr>
  </w:style>
  <w:style w:type="character" w:customStyle="1" w:styleId="gachdaudongChar">
    <w:name w:val="gach dau dong Char"/>
    <w:link w:val="gachdaudong"/>
    <w:uiPriority w:val="99"/>
    <w:qFormat/>
    <w:locked/>
    <w:rPr>
      <w:rFonts w:ascii="Arial" w:eastAsia="Times New Roman" w:hAnsi="Arial"/>
      <w:sz w:val="26"/>
      <w:szCs w:val="26"/>
      <w:lang w:val="vi-VN" w:eastAsia="vi-VN"/>
    </w:rPr>
  </w:style>
  <w:style w:type="paragraph" w:customStyle="1" w:styleId="gachdaudong">
    <w:name w:val="gach dau dong"/>
    <w:basedOn w:val="Normal"/>
    <w:link w:val="gachdaudongChar"/>
    <w:uiPriority w:val="99"/>
    <w:qFormat/>
    <w:pPr>
      <w:numPr>
        <w:numId w:val="12"/>
      </w:numPr>
      <w:spacing w:line="320" w:lineRule="exact"/>
    </w:pPr>
    <w:rPr>
      <w:rFonts w:ascii="Arial" w:hAnsi="Arial"/>
      <w:szCs w:val="26"/>
    </w:rPr>
  </w:style>
  <w:style w:type="character" w:customStyle="1" w:styleId="chuthuongChar">
    <w:name w:val="chu thuong Char"/>
    <w:link w:val="chuthuong"/>
    <w:qFormat/>
    <w:locked/>
    <w:rPr>
      <w:rFonts w:cs="Arial"/>
      <w:color w:val="800080"/>
      <w:sz w:val="24"/>
    </w:rPr>
  </w:style>
  <w:style w:type="paragraph" w:customStyle="1" w:styleId="chuthuong">
    <w:name w:val="chu thuong"/>
    <w:link w:val="chuthuongChar"/>
    <w:qFormat/>
    <w:pPr>
      <w:spacing w:before="240" w:after="60" w:line="312" w:lineRule="auto"/>
      <w:ind w:left="1418"/>
      <w:jc w:val="both"/>
    </w:pPr>
    <w:rPr>
      <w:rFonts w:ascii="Arial" w:eastAsia="Times New Roman" w:hAnsi="Arial" w:cs="Arial"/>
      <w:color w:val="800080"/>
      <w:sz w:val="24"/>
    </w:rPr>
  </w:style>
  <w:style w:type="paragraph" w:customStyle="1" w:styleId="CharCharCharChar">
    <w:name w:val="Char Char Char Char"/>
    <w:basedOn w:val="Normal"/>
    <w:uiPriority w:val="99"/>
    <w:qFormat/>
    <w:pPr>
      <w:spacing w:after="160" w:line="240" w:lineRule="exact"/>
    </w:pPr>
    <w:rPr>
      <w:rFonts w:ascii="Tahoma" w:eastAsia="PMingLiU" w:hAnsi="Tahoma"/>
      <w:sz w:val="20"/>
      <w:szCs w:val="20"/>
      <w:lang w:val="en-US" w:eastAsia="en-US"/>
    </w:rPr>
  </w:style>
  <w:style w:type="character" w:customStyle="1" w:styleId="StyleCaptionTimesNewRomanChar">
    <w:name w:val="Style Caption + Times New Roman Char"/>
    <w:link w:val="StyleCaptionTimesNewRoman"/>
    <w:uiPriority w:val="99"/>
    <w:qFormat/>
    <w:locked/>
    <w:rPr>
      <w:rFonts w:ascii="Times New Roman" w:hAnsi="Times New Roman"/>
      <w:b/>
      <w:i/>
      <w:iCs/>
      <w:sz w:val="28"/>
      <w:szCs w:val="28"/>
      <w:lang w:val="nl-NL"/>
    </w:rPr>
  </w:style>
  <w:style w:type="paragraph" w:customStyle="1" w:styleId="StyleCaptionTimesNewRoman">
    <w:name w:val="Style Caption + Times New Roman"/>
    <w:basedOn w:val="Caption"/>
    <w:link w:val="StyleCaptionTimesNewRomanChar"/>
    <w:uiPriority w:val="99"/>
    <w:qFormat/>
    <w:pPr>
      <w:spacing w:before="0" w:after="0"/>
      <w:contextualSpacing/>
    </w:pPr>
    <w:rPr>
      <w:bCs w:val="0"/>
      <w:i/>
      <w:iCs/>
      <w:sz w:val="28"/>
      <w:szCs w:val="28"/>
      <w:lang w:val="nl-NL"/>
    </w:rPr>
  </w:style>
  <w:style w:type="paragraph" w:customStyle="1" w:styleId="Cham">
    <w:name w:val="Cham"/>
    <w:next w:val="Normal"/>
    <w:uiPriority w:val="99"/>
    <w:qFormat/>
    <w:pPr>
      <w:numPr>
        <w:numId w:val="13"/>
      </w:numPr>
      <w:spacing w:before="120" w:after="60" w:line="360" w:lineRule="exact"/>
      <w:jc w:val="both"/>
    </w:pPr>
    <w:rPr>
      <w:rFonts w:ascii=".VnTime" w:eastAsia="Times New Roman" w:hAnsi=".VnTime"/>
      <w:sz w:val="26"/>
      <w:szCs w:val="28"/>
      <w:lang w:val="pt-BR"/>
    </w:rPr>
  </w:style>
  <w:style w:type="paragraph" w:customStyle="1" w:styleId="CharCharCharCharCharCharCharCharCharCharCharCharChar2">
    <w:name w:val="Char Char Char Char Char Char Char Char Char Char Char Char Char2"/>
    <w:basedOn w:val="Normal"/>
    <w:uiPriority w:val="99"/>
    <w:qFormat/>
    <w:pPr>
      <w:spacing w:after="160" w:line="240" w:lineRule="exact"/>
    </w:pPr>
    <w:rPr>
      <w:rFonts w:ascii="Tahoma" w:eastAsia="MS Mincho" w:hAnsi="Tahoma"/>
      <w:sz w:val="20"/>
      <w:szCs w:val="20"/>
      <w:lang w:val="en-US" w:eastAsia="en-US"/>
    </w:rPr>
  </w:style>
  <w:style w:type="paragraph" w:customStyle="1" w:styleId="Chuong">
    <w:name w:val="Chuong"/>
    <w:basedOn w:val="Normal"/>
    <w:next w:val="Normal"/>
    <w:uiPriority w:val="99"/>
    <w:qFormat/>
    <w:pPr>
      <w:numPr>
        <w:ilvl w:val="1"/>
        <w:numId w:val="14"/>
      </w:numPr>
      <w:spacing w:line="288" w:lineRule="auto"/>
      <w:jc w:val="right"/>
    </w:pPr>
    <w:rPr>
      <w:rFonts w:ascii=".VnVogueH" w:hAnsi=".VnVogueH"/>
      <w:b/>
      <w:sz w:val="40"/>
      <w:szCs w:val="40"/>
      <w:lang w:val="en-US" w:eastAsia="en-US"/>
    </w:rPr>
  </w:style>
  <w:style w:type="paragraph" w:customStyle="1" w:styleId="MucI1">
    <w:name w:val="MucI.1"/>
    <w:next w:val="Normal"/>
    <w:uiPriority w:val="99"/>
    <w:qFormat/>
    <w:pPr>
      <w:numPr>
        <w:ilvl w:val="3"/>
        <w:numId w:val="14"/>
      </w:numPr>
      <w:spacing w:before="180" w:after="60" w:line="288" w:lineRule="auto"/>
      <w:jc w:val="both"/>
    </w:pPr>
    <w:rPr>
      <w:rFonts w:ascii=".VnAvant" w:eastAsia="Times New Roman" w:hAnsi=".VnAvant"/>
      <w:b/>
      <w:sz w:val="26"/>
      <w:szCs w:val="28"/>
      <w:lang w:val="pt-BR"/>
    </w:rPr>
  </w:style>
  <w:style w:type="paragraph" w:customStyle="1" w:styleId="MucI10">
    <w:name w:val="Muc I.1"/>
    <w:next w:val="Normal"/>
    <w:uiPriority w:val="99"/>
    <w:qFormat/>
    <w:pPr>
      <w:numPr>
        <w:ilvl w:val="4"/>
        <w:numId w:val="14"/>
      </w:numPr>
      <w:spacing w:before="240" w:after="60" w:line="288" w:lineRule="auto"/>
      <w:ind w:left="7611" w:hanging="851"/>
      <w:jc w:val="both"/>
    </w:pPr>
    <w:rPr>
      <w:rFonts w:ascii=".VnArial" w:eastAsia="Times New Roman" w:hAnsi=".VnArial"/>
      <w:b/>
      <w:i/>
      <w:sz w:val="26"/>
      <w:szCs w:val="28"/>
      <w:lang w:val="pt-BR"/>
    </w:rPr>
  </w:style>
  <w:style w:type="paragraph" w:customStyle="1" w:styleId="Chuthut">
    <w:name w:val="Chu thut"/>
    <w:uiPriority w:val="99"/>
    <w:qFormat/>
    <w:pPr>
      <w:numPr>
        <w:ilvl w:val="5"/>
        <w:numId w:val="14"/>
      </w:numPr>
      <w:spacing w:before="120" w:after="120" w:line="360" w:lineRule="exact"/>
      <w:ind w:firstLine="425"/>
      <w:jc w:val="both"/>
    </w:pPr>
    <w:rPr>
      <w:rFonts w:ascii=".VnTime" w:eastAsia="Times New Roman" w:hAnsi=".VnTime"/>
      <w:sz w:val="26"/>
      <w:szCs w:val="28"/>
    </w:rPr>
  </w:style>
  <w:style w:type="paragraph" w:customStyle="1" w:styleId="BangPL">
    <w:name w:val="Bang PL"/>
    <w:next w:val="Normal"/>
    <w:uiPriority w:val="99"/>
    <w:qFormat/>
    <w:pPr>
      <w:numPr>
        <w:ilvl w:val="6"/>
        <w:numId w:val="14"/>
      </w:numPr>
      <w:tabs>
        <w:tab w:val="left" w:pos="1843"/>
      </w:tabs>
      <w:spacing w:before="120" w:after="120" w:line="360" w:lineRule="exact"/>
      <w:ind w:left="425"/>
      <w:jc w:val="center"/>
    </w:pPr>
    <w:rPr>
      <w:rFonts w:ascii=".VnTime" w:eastAsia="Times New Roman" w:hAnsi=".VnTime"/>
      <w:sz w:val="28"/>
      <w:szCs w:val="28"/>
    </w:rPr>
  </w:style>
  <w:style w:type="paragraph" w:customStyle="1" w:styleId="MucI11">
    <w:name w:val="MucI.11"/>
    <w:next w:val="Normal"/>
    <w:uiPriority w:val="99"/>
    <w:qFormat/>
    <w:pPr>
      <w:tabs>
        <w:tab w:val="left" w:pos="1080"/>
      </w:tabs>
      <w:spacing w:before="240" w:after="100" w:afterAutospacing="1" w:line="360" w:lineRule="exact"/>
      <w:ind w:left="1080" w:hanging="360"/>
      <w:jc w:val="both"/>
    </w:pPr>
    <w:rPr>
      <w:rFonts w:ascii=".VnVogueH" w:eastAsia="Times New Roman" w:hAnsi=".VnVogueH"/>
      <w:b/>
      <w:sz w:val="26"/>
      <w:szCs w:val="28"/>
      <w:lang w:val="pt-BR"/>
    </w:rPr>
  </w:style>
  <w:style w:type="paragraph" w:customStyle="1" w:styleId="Chuthuong0">
    <w:name w:val="Chu thuong"/>
    <w:uiPriority w:val="99"/>
    <w:qFormat/>
    <w:pPr>
      <w:spacing w:before="120" w:after="60" w:line="360" w:lineRule="exact"/>
      <w:ind w:left="850" w:hanging="357"/>
      <w:jc w:val="both"/>
    </w:pPr>
    <w:rPr>
      <w:rFonts w:ascii=".VnTime" w:eastAsia="Times New Roman" w:hAnsi=".VnTime"/>
      <w:sz w:val="26"/>
      <w:szCs w:val="28"/>
    </w:rPr>
  </w:style>
  <w:style w:type="paragraph" w:customStyle="1" w:styleId="Cong">
    <w:name w:val="Cong"/>
    <w:next w:val="Chuthuong0"/>
    <w:uiPriority w:val="99"/>
    <w:qFormat/>
    <w:pPr>
      <w:tabs>
        <w:tab w:val="left" w:pos="709"/>
      </w:tabs>
      <w:spacing w:before="100" w:beforeAutospacing="1" w:after="100" w:afterAutospacing="1" w:line="360" w:lineRule="exact"/>
      <w:ind w:left="709" w:hanging="360"/>
      <w:contextualSpacing/>
      <w:jc w:val="both"/>
    </w:pPr>
    <w:rPr>
      <w:rFonts w:ascii=".VnTime" w:eastAsia="Times New Roman" w:hAnsi=".VnTime"/>
      <w:sz w:val="26"/>
      <w:szCs w:val="28"/>
    </w:rPr>
  </w:style>
  <w:style w:type="paragraph" w:customStyle="1" w:styleId="Bangtheochuong">
    <w:name w:val="Bang theo chuong"/>
    <w:next w:val="Chuthuong0"/>
    <w:uiPriority w:val="99"/>
    <w:qFormat/>
    <w:pPr>
      <w:spacing w:before="60" w:after="120" w:line="360" w:lineRule="exact"/>
      <w:ind w:left="850" w:hanging="357"/>
      <w:jc w:val="center"/>
    </w:pPr>
    <w:rPr>
      <w:rFonts w:eastAsia="Times New Roman"/>
      <w:b/>
      <w:sz w:val="28"/>
      <w:szCs w:val="28"/>
      <w:lang w:val="pt-BR"/>
    </w:rPr>
  </w:style>
  <w:style w:type="paragraph" w:customStyle="1" w:styleId="TitleTable">
    <w:name w:val="Title Table"/>
    <w:basedOn w:val="Normal"/>
    <w:uiPriority w:val="99"/>
    <w:qFormat/>
    <w:pPr>
      <w:spacing w:line="288" w:lineRule="auto"/>
      <w:ind w:left="851"/>
      <w:jc w:val="center"/>
    </w:pPr>
    <w:rPr>
      <w:rFonts w:ascii=".VnTime" w:hAnsi=".VnTime"/>
      <w:b/>
      <w:sz w:val="24"/>
      <w:szCs w:val="20"/>
      <w:lang w:val="en-US" w:eastAsia="en-US"/>
    </w:rPr>
  </w:style>
  <w:style w:type="paragraph" w:customStyle="1" w:styleId="StyleMuc1-nBefore6ptLinespacingsingle">
    <w:name w:val="Style Muc1-n + Before:  6 pt Line spacing:  single"/>
    <w:basedOn w:val="Normal"/>
    <w:uiPriority w:val="99"/>
    <w:qFormat/>
    <w:pPr>
      <w:numPr>
        <w:numId w:val="15"/>
      </w:numPr>
      <w:ind w:left="0" w:firstLine="0"/>
    </w:pPr>
    <w:rPr>
      <w:rFonts w:ascii=".VnTime" w:hAnsi=".VnTime"/>
      <w:szCs w:val="20"/>
      <w:lang w:val="pt-BR" w:eastAsia="en-US"/>
    </w:rPr>
  </w:style>
  <w:style w:type="paragraph" w:customStyle="1" w:styleId="01">
    <w:name w:val="01"/>
    <w:basedOn w:val="Normal"/>
    <w:uiPriority w:val="99"/>
    <w:qFormat/>
    <w:pPr>
      <w:spacing w:before="80" w:after="80"/>
      <w:ind w:left="2340" w:hanging="360"/>
    </w:pPr>
    <w:rPr>
      <w:szCs w:val="26"/>
      <w:lang w:val="en-US" w:eastAsia="en-US"/>
    </w:rPr>
  </w:style>
  <w:style w:type="paragraph" w:customStyle="1" w:styleId="Danhdau">
    <w:name w:val="Danhdau"/>
    <w:basedOn w:val="Normal"/>
    <w:next w:val="Chuthuong0"/>
    <w:uiPriority w:val="99"/>
    <w:qFormat/>
    <w:pPr>
      <w:tabs>
        <w:tab w:val="left" w:pos="992"/>
      </w:tabs>
      <w:ind w:left="992" w:hanging="283"/>
      <w:contextualSpacing/>
    </w:pPr>
    <w:rPr>
      <w:rFonts w:ascii=".VnTime" w:hAnsi=".VnTime"/>
      <w:szCs w:val="28"/>
      <w:lang w:val="en-US" w:eastAsia="en-US"/>
    </w:rPr>
  </w:style>
  <w:style w:type="paragraph" w:customStyle="1" w:styleId="Muc3">
    <w:name w:val="Muc3"/>
    <w:basedOn w:val="Normal"/>
    <w:uiPriority w:val="99"/>
    <w:qFormat/>
    <w:pPr>
      <w:ind w:left="910"/>
    </w:pPr>
    <w:rPr>
      <w:rFonts w:ascii=".VnTime" w:hAnsi=".VnTime"/>
      <w:b/>
      <w:szCs w:val="26"/>
      <w:lang w:val="en-US" w:eastAsia="en-US"/>
    </w:rPr>
  </w:style>
  <w:style w:type="character" w:customStyle="1" w:styleId="Muc1-nChar">
    <w:name w:val="Muc1-n Char"/>
    <w:link w:val="Muc1-n"/>
    <w:qFormat/>
    <w:locked/>
    <w:rPr>
      <w:rFonts w:ascii=".VnTime" w:hAnsi=".VnTime"/>
      <w:sz w:val="26"/>
      <w:szCs w:val="26"/>
      <w:lang w:val="pt-BR"/>
    </w:rPr>
  </w:style>
  <w:style w:type="paragraph" w:customStyle="1" w:styleId="Muc1-n">
    <w:name w:val="Muc1-n"/>
    <w:next w:val="Chuthuong0"/>
    <w:link w:val="Muc1-nChar"/>
    <w:pPr>
      <w:tabs>
        <w:tab w:val="left" w:pos="1080"/>
      </w:tabs>
      <w:spacing w:before="120" w:after="60" w:line="288" w:lineRule="auto"/>
      <w:ind w:left="1080" w:hanging="360"/>
      <w:jc w:val="both"/>
    </w:pPr>
    <w:rPr>
      <w:rFonts w:ascii=".VnTime" w:eastAsia="Times New Roman" w:hAnsi=".VnTime"/>
      <w:sz w:val="26"/>
      <w:szCs w:val="26"/>
      <w:lang w:val="pt-BR"/>
    </w:rPr>
  </w:style>
  <w:style w:type="paragraph" w:customStyle="1" w:styleId="NormalIndent1">
    <w:name w:val="Normal Indent1"/>
    <w:basedOn w:val="Normal"/>
    <w:uiPriority w:val="99"/>
    <w:qFormat/>
    <w:pPr>
      <w:tabs>
        <w:tab w:val="left" w:pos="360"/>
      </w:tabs>
      <w:ind w:left="360" w:hanging="360"/>
    </w:pPr>
    <w:rPr>
      <w:rFonts w:ascii=".VnTime" w:hAnsi=".VnTime"/>
      <w:sz w:val="28"/>
      <w:szCs w:val="26"/>
      <w:lang w:val="en-US" w:eastAsia="en-US"/>
    </w:rPr>
  </w:style>
  <w:style w:type="paragraph" w:customStyle="1" w:styleId="StyleMuc1-nJustifiedBefore6ptLinespacingsingle">
    <w:name w:val="Style Muc1-n + Justified Before:  6 pt Line spacing:  single"/>
    <w:basedOn w:val="Muc1-n"/>
    <w:uiPriority w:val="99"/>
    <w:qFormat/>
    <w:pPr>
      <w:numPr>
        <w:numId w:val="16"/>
      </w:numPr>
      <w:tabs>
        <w:tab w:val="clear" w:pos="397"/>
      </w:tabs>
      <w:spacing w:line="240" w:lineRule="auto"/>
      <w:ind w:left="0" w:firstLine="0"/>
    </w:pPr>
    <w:rPr>
      <w:szCs w:val="20"/>
    </w:rPr>
  </w:style>
  <w:style w:type="paragraph" w:customStyle="1" w:styleId="Dot1">
    <w:name w:val="Dot1"/>
    <w:basedOn w:val="Normal"/>
    <w:uiPriority w:val="99"/>
    <w:qFormat/>
    <w:pPr>
      <w:tabs>
        <w:tab w:val="left" w:pos="360"/>
      </w:tabs>
      <w:spacing w:line="264" w:lineRule="auto"/>
      <w:ind w:left="360" w:hanging="360"/>
    </w:pPr>
    <w:rPr>
      <w:rFonts w:ascii=".VnTime" w:hAnsi=".VnTime"/>
      <w:szCs w:val="26"/>
      <w:lang w:val="en-US" w:eastAsia="en-US"/>
    </w:rPr>
  </w:style>
  <w:style w:type="paragraph" w:customStyle="1" w:styleId="a">
    <w:name w:val="표제목"/>
    <w:basedOn w:val="Normal"/>
    <w:uiPriority w:val="99"/>
    <w:qFormat/>
    <w:pPr>
      <w:widowControl w:val="0"/>
      <w:wordWrap w:val="0"/>
      <w:autoSpaceDE w:val="0"/>
      <w:autoSpaceDN w:val="0"/>
      <w:adjustRightInd w:val="0"/>
      <w:ind w:leftChars="100" w:left="100" w:rightChars="100" w:right="100"/>
    </w:pPr>
    <w:rPr>
      <w:rFonts w:ascii="Arial" w:eastAsia="Arial" w:hAnsi="Arial" w:cs="Arial"/>
      <w:kern w:val="2"/>
      <w:sz w:val="20"/>
      <w:szCs w:val="20"/>
      <w:lang w:val="en-US" w:eastAsia="ko-KR"/>
    </w:rPr>
  </w:style>
  <w:style w:type="character" w:customStyle="1" w:styleId="Char">
    <w:name w:val="표내용_중간 Char"/>
    <w:link w:val="a0"/>
    <w:qFormat/>
    <w:locked/>
    <w:rPr>
      <w:rFonts w:eastAsia="Batang" w:cs="Arial"/>
      <w:kern w:val="2"/>
      <w:lang w:eastAsia="ko-KR"/>
    </w:rPr>
  </w:style>
  <w:style w:type="paragraph" w:customStyle="1" w:styleId="a0">
    <w:name w:val="표내용_중간"/>
    <w:basedOn w:val="Normal"/>
    <w:link w:val="Char"/>
    <w:qFormat/>
    <w:pPr>
      <w:widowControl w:val="0"/>
      <w:wordWrap w:val="0"/>
      <w:autoSpaceDE w:val="0"/>
      <w:autoSpaceDN w:val="0"/>
      <w:jc w:val="center"/>
    </w:pPr>
    <w:rPr>
      <w:rFonts w:ascii="Arial" w:eastAsia="Batang" w:hAnsi="Arial" w:cs="Arial"/>
      <w:kern w:val="2"/>
      <w:sz w:val="20"/>
      <w:szCs w:val="20"/>
      <w:lang w:eastAsia="ko-KR"/>
    </w:rPr>
  </w:style>
  <w:style w:type="paragraph" w:customStyle="1" w:styleId="CharCharCharCharCharCharCharCharCharCharCharCharCharCharCharChar9">
    <w:name w:val="Char Char Char Char Char Char Char Char Char Char Char Char Char Char Char Char9"/>
    <w:basedOn w:val="Normal"/>
    <w:uiPriority w:val="99"/>
    <w:qFormat/>
    <w:pPr>
      <w:tabs>
        <w:tab w:val="left" w:pos="709"/>
      </w:tabs>
    </w:pPr>
    <w:rPr>
      <w:rFonts w:ascii="Tahoma" w:hAnsi="Tahoma"/>
      <w:sz w:val="24"/>
      <w:szCs w:val="24"/>
      <w:lang w:val="pl-PL" w:eastAsia="pl-PL"/>
    </w:rPr>
  </w:style>
  <w:style w:type="character" w:customStyle="1" w:styleId="ndChar">
    <w:name w:val="nd Char"/>
    <w:link w:val="nd"/>
    <w:qFormat/>
    <w:locked/>
    <w:rPr>
      <w:rFonts w:ascii="Calibri" w:eastAsia="Calibri" w:hAnsi="Calibri"/>
      <w:sz w:val="26"/>
      <w:szCs w:val="22"/>
    </w:rPr>
  </w:style>
  <w:style w:type="paragraph" w:customStyle="1" w:styleId="nd">
    <w:name w:val="nd"/>
    <w:basedOn w:val="Normal"/>
    <w:link w:val="ndChar"/>
    <w:pPr>
      <w:spacing w:line="276" w:lineRule="auto"/>
      <w:ind w:firstLine="510"/>
    </w:pPr>
    <w:rPr>
      <w:rFonts w:ascii="Calibri" w:eastAsia="Calibri" w:hAnsi="Calibri"/>
    </w:rPr>
  </w:style>
  <w:style w:type="paragraph" w:customStyle="1" w:styleId="CharCharCharCharCharCharCharCharCharCharCharCharCharCharCharChar8">
    <w:name w:val="Char Char Char Char Char Char Char Char Char Char Char Char Char Char Char Char8"/>
    <w:basedOn w:val="Normal"/>
    <w:uiPriority w:val="99"/>
    <w:qFormat/>
    <w:pPr>
      <w:tabs>
        <w:tab w:val="left" w:pos="709"/>
      </w:tabs>
    </w:pPr>
    <w:rPr>
      <w:rFonts w:ascii="Tahoma" w:hAnsi="Tahoma"/>
      <w:sz w:val="24"/>
      <w:szCs w:val="24"/>
      <w:lang w:val="pl-PL" w:eastAsia="pl-PL"/>
    </w:rPr>
  </w:style>
  <w:style w:type="paragraph" w:customStyle="1" w:styleId="List-">
    <w:name w:val="List -"/>
    <w:basedOn w:val="Normal"/>
    <w:uiPriority w:val="99"/>
    <w:qFormat/>
    <w:pPr>
      <w:tabs>
        <w:tab w:val="left" w:pos="360"/>
      </w:tabs>
    </w:pPr>
    <w:rPr>
      <w:rFonts w:ascii="VNI-Times" w:hAnsi="VNI-Times"/>
      <w:sz w:val="24"/>
      <w:szCs w:val="20"/>
      <w:lang w:val="en-US" w:eastAsia="en-US"/>
    </w:rPr>
  </w:style>
  <w:style w:type="paragraph" w:customStyle="1" w:styleId="CharCharCharCharCharCharCharCharCharCharCharCharCharCharCharChar7">
    <w:name w:val="Char Char Char Char Char Char Char Char Char Char Char Char Char Char Char Char7"/>
    <w:basedOn w:val="Normal"/>
    <w:uiPriority w:val="99"/>
    <w:qFormat/>
    <w:pPr>
      <w:tabs>
        <w:tab w:val="left" w:pos="709"/>
      </w:tabs>
    </w:pPr>
    <w:rPr>
      <w:rFonts w:ascii="Tahoma" w:hAnsi="Tahoma"/>
      <w:sz w:val="24"/>
      <w:szCs w:val="24"/>
      <w:lang w:val="pl-PL" w:eastAsia="pl-PL"/>
    </w:rPr>
  </w:style>
  <w:style w:type="paragraph" w:customStyle="1" w:styleId="CharCharCharCharCharCharCharCharCharCharCharCharCharCharCharChar6">
    <w:name w:val="Char Char Char Char Char Char Char Char Char Char Char Char Char Char Char Char6"/>
    <w:basedOn w:val="Normal"/>
    <w:uiPriority w:val="99"/>
    <w:qFormat/>
    <w:pPr>
      <w:tabs>
        <w:tab w:val="left" w:pos="709"/>
      </w:tabs>
    </w:pPr>
    <w:rPr>
      <w:rFonts w:ascii="Tahoma" w:hAnsi="Tahoma"/>
      <w:sz w:val="24"/>
      <w:szCs w:val="24"/>
      <w:lang w:val="pl-PL" w:eastAsia="pl-PL"/>
    </w:rPr>
  </w:style>
  <w:style w:type="paragraph" w:customStyle="1" w:styleId="on">
    <w:name w:val="đoạn"/>
    <w:basedOn w:val="Normal"/>
    <w:uiPriority w:val="99"/>
    <w:qFormat/>
    <w:pPr>
      <w:spacing w:line="288" w:lineRule="auto"/>
      <w:ind w:firstLine="425"/>
    </w:pPr>
    <w:rPr>
      <w:rFonts w:eastAsia="Calibri"/>
      <w:color w:val="000000"/>
      <w:szCs w:val="26"/>
      <w:lang w:val="en-US" w:eastAsia="en-US"/>
    </w:rPr>
  </w:style>
  <w:style w:type="character" w:customStyle="1" w:styleId="Style12Char">
    <w:name w:val="Style12 Char"/>
    <w:link w:val="Style12"/>
    <w:qFormat/>
    <w:locked/>
    <w:rPr>
      <w:rFonts w:ascii="Calibri" w:eastAsia="Calibri" w:hAnsi="Calibri"/>
      <w:sz w:val="26"/>
      <w:szCs w:val="22"/>
      <w:lang w:val="vi-VN"/>
    </w:rPr>
  </w:style>
  <w:style w:type="paragraph" w:customStyle="1" w:styleId="Style12">
    <w:name w:val="Style12"/>
    <w:basedOn w:val="Style1"/>
    <w:link w:val="Style12Char"/>
    <w:qFormat/>
    <w:pPr>
      <w:tabs>
        <w:tab w:val="left" w:pos="360"/>
      </w:tabs>
      <w:spacing w:before="40" w:after="40" w:line="288" w:lineRule="auto"/>
      <w:ind w:firstLine="360"/>
      <w:jc w:val="both"/>
    </w:pPr>
    <w:rPr>
      <w:rFonts w:ascii="Calibri" w:eastAsia="Calibri" w:hAnsi="Calibri"/>
      <w:b w:val="0"/>
      <w:color w:val="auto"/>
      <w:szCs w:val="22"/>
    </w:rPr>
  </w:style>
  <w:style w:type="paragraph" w:customStyle="1" w:styleId="chu">
    <w:name w:val="chu"/>
    <w:basedOn w:val="Normal"/>
    <w:uiPriority w:val="99"/>
    <w:qFormat/>
    <w:pPr>
      <w:tabs>
        <w:tab w:val="center" w:pos="4320"/>
        <w:tab w:val="right" w:pos="8640"/>
      </w:tabs>
      <w:spacing w:before="30" w:after="30"/>
      <w:ind w:firstLine="567"/>
    </w:pPr>
    <w:rPr>
      <w:sz w:val="28"/>
      <w:szCs w:val="24"/>
      <w:lang w:val="en-US" w:eastAsia="en-US"/>
    </w:rPr>
  </w:style>
  <w:style w:type="paragraph" w:customStyle="1" w:styleId="BCD">
    <w:name w:val="BCD"/>
    <w:basedOn w:val="Normal"/>
    <w:uiPriority w:val="99"/>
    <w:qFormat/>
    <w:pPr>
      <w:numPr>
        <w:numId w:val="17"/>
      </w:numPr>
    </w:pPr>
    <w:rPr>
      <w:rFonts w:cs="Arial"/>
      <w:b/>
      <w:sz w:val="28"/>
      <w:szCs w:val="28"/>
      <w:lang w:val="en-US" w:eastAsia="en-US"/>
    </w:rPr>
  </w:style>
  <w:style w:type="paragraph" w:customStyle="1" w:styleId="StyleJustifiedFirstline025Before3ptAfter3pt">
    <w:name w:val="Style Justified First line:  0.25&quot; Before:  3 pt After:  3 pt"/>
    <w:basedOn w:val="Normal"/>
    <w:qFormat/>
    <w:pPr>
      <w:spacing w:line="320" w:lineRule="exact"/>
      <w:ind w:firstLine="360"/>
    </w:pPr>
    <w:rPr>
      <w:szCs w:val="20"/>
      <w:lang w:val="pt-BR" w:eastAsia="en-US"/>
    </w:rPr>
  </w:style>
  <w:style w:type="character" w:customStyle="1" w:styleId="HEADINGChar">
    <w:name w:val="HEADING Char"/>
    <w:link w:val="HEADING"/>
    <w:qFormat/>
    <w:locked/>
    <w:rPr>
      <w:rFonts w:ascii="Times New Roman" w:hAnsi="Times New Roman"/>
      <w:b/>
      <w:sz w:val="26"/>
      <w:szCs w:val="26"/>
    </w:rPr>
  </w:style>
  <w:style w:type="paragraph" w:customStyle="1" w:styleId="HEADING">
    <w:name w:val="HEADING"/>
    <w:link w:val="HEADINGChar"/>
    <w:qFormat/>
    <w:pPr>
      <w:tabs>
        <w:tab w:val="left" w:pos="749"/>
      </w:tabs>
      <w:spacing w:before="60" w:after="60" w:line="288" w:lineRule="auto"/>
      <w:jc w:val="both"/>
    </w:pPr>
    <w:rPr>
      <w:rFonts w:eastAsia="Times New Roman"/>
      <w:b/>
      <w:sz w:val="26"/>
      <w:szCs w:val="26"/>
    </w:rPr>
  </w:style>
  <w:style w:type="character" w:customStyle="1" w:styleId="BangChar">
    <w:name w:val="Bang Char"/>
    <w:link w:val="Bang"/>
    <w:qFormat/>
    <w:locked/>
    <w:rPr>
      <w:rFonts w:ascii="Times New Roman" w:hAnsi="Times New Roman"/>
      <w:b/>
      <w:color w:val="000000"/>
      <w:sz w:val="26"/>
      <w:szCs w:val="26"/>
    </w:rPr>
  </w:style>
  <w:style w:type="paragraph" w:customStyle="1" w:styleId="Bang">
    <w:name w:val="Bang"/>
    <w:basedOn w:val="Normal"/>
    <w:link w:val="BangChar"/>
    <w:pPr>
      <w:jc w:val="center"/>
    </w:pPr>
    <w:rPr>
      <w:b/>
      <w:color w:val="000000"/>
      <w:szCs w:val="26"/>
    </w:rPr>
  </w:style>
  <w:style w:type="paragraph" w:customStyle="1" w:styleId="Char4">
    <w:name w:val="Char4"/>
    <w:uiPriority w:val="99"/>
    <w:qFormat/>
    <w:pPr>
      <w:tabs>
        <w:tab w:val="left" w:pos="720"/>
      </w:tabs>
      <w:spacing w:before="60" w:after="120" w:line="360" w:lineRule="exact"/>
      <w:ind w:left="357" w:hanging="357"/>
      <w:jc w:val="both"/>
    </w:pPr>
    <w:rPr>
      <w:rFonts w:eastAsia="Times New Roman"/>
    </w:rPr>
  </w:style>
  <w:style w:type="paragraph" w:customStyle="1" w:styleId="Normals2">
    <w:name w:val="Normals 2"/>
    <w:basedOn w:val="Normal"/>
    <w:uiPriority w:val="99"/>
    <w:qFormat/>
    <w:pPr>
      <w:ind w:firstLine="567"/>
    </w:pPr>
    <w:rPr>
      <w:rFonts w:ascii="VNI-Times" w:hAnsi="VNI-Times"/>
      <w:b/>
      <w:szCs w:val="26"/>
      <w:lang w:val="en-US" w:eastAsia="en-US"/>
    </w:rPr>
  </w:style>
  <w:style w:type="paragraph" w:customStyle="1" w:styleId="bngun">
    <w:name w:val="b nguồn"/>
    <w:basedOn w:val="Normal"/>
    <w:rPr>
      <w:i/>
      <w:color w:val="000000"/>
      <w:szCs w:val="26"/>
      <w:lang w:val="en-US" w:eastAsia="en-US"/>
    </w:rPr>
  </w:style>
  <w:style w:type="paragraph" w:customStyle="1" w:styleId="StyleJustifiedLeft10mmLinespacing15lines">
    <w:name w:val="Style Justified Left:  10 mm Line spacing:  1.5 lines"/>
    <w:basedOn w:val="Normal"/>
    <w:uiPriority w:val="99"/>
    <w:qFormat/>
    <w:pPr>
      <w:spacing w:line="360" w:lineRule="auto"/>
      <w:ind w:left="851"/>
    </w:pPr>
    <w:rPr>
      <w:rFonts w:ascii="Arial" w:hAnsi="Arial"/>
      <w:sz w:val="24"/>
      <w:szCs w:val="20"/>
      <w:lang w:val="en-US" w:eastAsia="en-US"/>
    </w:rPr>
  </w:style>
  <w:style w:type="paragraph" w:customStyle="1" w:styleId="1">
    <w:name w:val="內文1"/>
    <w:basedOn w:val="Normal"/>
    <w:uiPriority w:val="99"/>
    <w:qFormat/>
    <w:pPr>
      <w:widowControl w:val="0"/>
    </w:pPr>
    <w:rPr>
      <w:rFonts w:ascii="VNI-Times" w:hAnsi="VNI-Times"/>
      <w:szCs w:val="26"/>
      <w:lang w:val="en-US" w:eastAsia="en-US"/>
    </w:rPr>
  </w:style>
  <w:style w:type="paragraph" w:customStyle="1" w:styleId="CharCharCharCharCharCharCharCharCharCharCharCharCharCharCharChar5">
    <w:name w:val="Char Char Char Char Char Char Char Char Char Char Char Char Char Char Char Char5"/>
    <w:basedOn w:val="Normal"/>
    <w:uiPriority w:val="99"/>
    <w:qFormat/>
    <w:pPr>
      <w:tabs>
        <w:tab w:val="left" w:pos="709"/>
      </w:tabs>
    </w:pPr>
    <w:rPr>
      <w:rFonts w:ascii="Tahoma" w:hAnsi="Tahoma"/>
      <w:sz w:val="24"/>
      <w:szCs w:val="24"/>
      <w:lang w:val="pl-PL" w:eastAsia="pl-PL"/>
    </w:rPr>
  </w:style>
  <w:style w:type="paragraph" w:customStyle="1" w:styleId="2">
    <w:name w:val="內文2"/>
    <w:basedOn w:val="Normal"/>
    <w:qFormat/>
    <w:pPr>
      <w:spacing w:line="312" w:lineRule="auto"/>
      <w:ind w:firstLine="360"/>
    </w:pPr>
    <w:rPr>
      <w:lang w:val="en-US" w:eastAsia="en-US"/>
    </w:rPr>
  </w:style>
  <w:style w:type="paragraph" w:customStyle="1" w:styleId="CharCharCharCharCharCharCharCharCharCharCharCharCharCharCharChar4">
    <w:name w:val="Char Char Char Char Char Char Char Char Char Char Char Char Char Char Char Char4"/>
    <w:basedOn w:val="Normal"/>
    <w:uiPriority w:val="99"/>
    <w:qFormat/>
    <w:pPr>
      <w:tabs>
        <w:tab w:val="left" w:pos="709"/>
      </w:tabs>
    </w:pPr>
    <w:rPr>
      <w:rFonts w:ascii="Tahoma" w:hAnsi="Tahoma"/>
      <w:sz w:val="24"/>
      <w:szCs w:val="24"/>
      <w:lang w:val="pl-PL" w:eastAsia="pl-PL"/>
    </w:rPr>
  </w:style>
  <w:style w:type="paragraph" w:customStyle="1" w:styleId="2CharCharCharChar">
    <w:name w:val="字元 字元2 Char Char Char Char"/>
    <w:basedOn w:val="Normal"/>
    <w:uiPriority w:val="99"/>
    <w:qFormat/>
    <w:pPr>
      <w:widowControl w:val="0"/>
    </w:pPr>
    <w:rPr>
      <w:rFonts w:eastAsia="SimSun"/>
      <w:kern w:val="2"/>
      <w:sz w:val="24"/>
      <w:szCs w:val="26"/>
      <w:lang w:val="en-US" w:eastAsia="zh-CN"/>
    </w:rPr>
  </w:style>
  <w:style w:type="paragraph" w:customStyle="1" w:styleId="CharCharCharCharCharCharCharCharCharCharCharCharCharCharCharChar2">
    <w:name w:val="Char Char Char Char Char Char Char Char Char Char Char Char Char Char Char Char2"/>
    <w:basedOn w:val="Normal"/>
    <w:uiPriority w:val="99"/>
    <w:qFormat/>
    <w:pPr>
      <w:tabs>
        <w:tab w:val="left" w:pos="709"/>
      </w:tabs>
    </w:pPr>
    <w:rPr>
      <w:rFonts w:ascii="Tahoma" w:hAnsi="Tahoma"/>
      <w:sz w:val="24"/>
      <w:szCs w:val="24"/>
      <w:lang w:val="pl-PL" w:eastAsia="pl-PL"/>
    </w:rPr>
  </w:style>
  <w:style w:type="paragraph" w:customStyle="1" w:styleId="CharCharCharCharCharCharCharCharCharCharCharCharCharCharCharChar3">
    <w:name w:val="Char Char Char Char Char Char Char Char Char Char Char Char Char Char Char Char3"/>
    <w:basedOn w:val="Normal"/>
    <w:uiPriority w:val="99"/>
    <w:qFormat/>
    <w:pPr>
      <w:tabs>
        <w:tab w:val="left" w:pos="709"/>
      </w:tabs>
    </w:pPr>
    <w:rPr>
      <w:rFonts w:ascii="Tahoma" w:hAnsi="Tahoma"/>
      <w:sz w:val="24"/>
      <w:szCs w:val="24"/>
      <w:lang w:val="pl-PL" w:eastAsia="pl-PL"/>
    </w:rPr>
  </w:style>
  <w:style w:type="paragraph" w:customStyle="1" w:styleId="Char3">
    <w:name w:val="Char3"/>
    <w:uiPriority w:val="99"/>
    <w:qFormat/>
    <w:pPr>
      <w:tabs>
        <w:tab w:val="left" w:pos="720"/>
      </w:tabs>
      <w:spacing w:before="60" w:after="120" w:line="360" w:lineRule="exact"/>
      <w:ind w:left="357" w:hanging="357"/>
      <w:jc w:val="both"/>
    </w:pPr>
    <w:rPr>
      <w:rFonts w:eastAsia="Times New Roman"/>
    </w:rPr>
  </w:style>
  <w:style w:type="paragraph" w:customStyle="1" w:styleId="CharCharCharCharCharCharCharCharCharCharCharCharChar1">
    <w:name w:val="Char Char Char Char Char Char Char Char Char Char Char Char Char1"/>
    <w:basedOn w:val="Normal"/>
    <w:uiPriority w:val="99"/>
    <w:qFormat/>
    <w:pPr>
      <w:spacing w:after="160" w:line="240" w:lineRule="exact"/>
    </w:pPr>
    <w:rPr>
      <w:rFonts w:ascii="Tahoma" w:eastAsia="MS Mincho" w:hAnsi="Tahoma"/>
      <w:sz w:val="20"/>
      <w:szCs w:val="20"/>
      <w:lang w:val="en-US" w:eastAsia="en-US"/>
    </w:rPr>
  </w:style>
  <w:style w:type="paragraph" w:customStyle="1" w:styleId="Style21">
    <w:name w:val="_Style 2"/>
    <w:basedOn w:val="Normal"/>
    <w:uiPriority w:val="34"/>
    <w:qFormat/>
    <w:pPr>
      <w:spacing w:line="360" w:lineRule="auto"/>
      <w:ind w:left="720" w:hanging="360"/>
      <w:jc w:val="center"/>
    </w:pPr>
    <w:rPr>
      <w:rFonts w:ascii="Times New Roman Bold" w:eastAsia="PMingLiU" w:hAnsi="Times New Roman Bold"/>
      <w:b/>
      <w:sz w:val="24"/>
      <w:szCs w:val="20"/>
      <w:lang w:val="nb-NO" w:eastAsia="en-US"/>
    </w:rPr>
  </w:style>
  <w:style w:type="paragraph" w:customStyle="1" w:styleId="HeadBANG">
    <w:name w:val="Head_BANG"/>
    <w:next w:val="Normal"/>
    <w:uiPriority w:val="99"/>
    <w:qFormat/>
    <w:pPr>
      <w:spacing w:before="60" w:after="120" w:line="360" w:lineRule="exact"/>
      <w:ind w:left="170" w:right="170"/>
      <w:jc w:val="center"/>
    </w:pPr>
    <w:rPr>
      <w:rFonts w:eastAsia="Calibri"/>
      <w:bCs/>
      <w:sz w:val="26"/>
      <w:szCs w:val="26"/>
      <w:lang w:val="vi-VN"/>
    </w:rPr>
  </w:style>
  <w:style w:type="paragraph" w:customStyle="1" w:styleId="2CharCharCharChar1">
    <w:name w:val="字元 字元2 Char Char Char Char1"/>
    <w:basedOn w:val="Normal"/>
    <w:uiPriority w:val="99"/>
    <w:qFormat/>
    <w:pPr>
      <w:widowControl w:val="0"/>
    </w:pPr>
    <w:rPr>
      <w:rFonts w:eastAsia="SimSun"/>
      <w:kern w:val="2"/>
      <w:sz w:val="24"/>
      <w:szCs w:val="26"/>
      <w:lang w:val="en-US" w:eastAsia="zh-CN"/>
    </w:rPr>
  </w:style>
  <w:style w:type="paragraph" w:customStyle="1" w:styleId="Table1">
    <w:name w:val="Table 1"/>
    <w:basedOn w:val="Normal"/>
    <w:uiPriority w:val="99"/>
    <w:qFormat/>
    <w:pPr>
      <w:numPr>
        <w:numId w:val="18"/>
      </w:numPr>
      <w:tabs>
        <w:tab w:val="left" w:pos="1134"/>
      </w:tabs>
    </w:pPr>
    <w:rPr>
      <w:rFonts w:eastAsia="MS Mincho"/>
      <w:szCs w:val="24"/>
      <w:lang w:val="en-US" w:eastAsia="ja-JP"/>
    </w:rPr>
  </w:style>
  <w:style w:type="paragraph" w:customStyle="1" w:styleId="Hinh">
    <w:name w:val="Hinh"/>
    <w:basedOn w:val="Normal"/>
    <w:qFormat/>
    <w:pPr>
      <w:numPr>
        <w:numId w:val="19"/>
      </w:numPr>
      <w:jc w:val="left"/>
    </w:pPr>
    <w:rPr>
      <w:rFonts w:eastAsia="MS Mincho"/>
      <w:szCs w:val="24"/>
      <w:lang w:val="en-US" w:eastAsia="ja-JP"/>
    </w:rPr>
  </w:style>
  <w:style w:type="paragraph" w:customStyle="1" w:styleId="font6">
    <w:name w:val="font6"/>
    <w:basedOn w:val="Normal"/>
    <w:uiPriority w:val="99"/>
    <w:qFormat/>
    <w:pPr>
      <w:spacing w:before="100" w:beforeAutospacing="1" w:after="100" w:afterAutospacing="1" w:line="240" w:lineRule="auto"/>
      <w:jc w:val="left"/>
    </w:pPr>
    <w:rPr>
      <w:b/>
      <w:bCs/>
      <w:color w:val="000000"/>
      <w:szCs w:val="26"/>
    </w:rPr>
  </w:style>
  <w:style w:type="paragraph" w:customStyle="1" w:styleId="xl66">
    <w:name w:val="xl6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szCs w:val="24"/>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szCs w:val="24"/>
    </w:rPr>
  </w:style>
  <w:style w:type="paragraph" w:customStyle="1" w:styleId="xl69">
    <w:name w:val="xl69"/>
    <w:basedOn w:val="Normal"/>
    <w:uiPriority w:val="99"/>
    <w:qFormat/>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line="240" w:lineRule="auto"/>
      <w:jc w:val="left"/>
    </w:pPr>
    <w:rPr>
      <w:sz w:val="24"/>
      <w:szCs w:val="24"/>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0CECE"/>
      <w:spacing w:before="100" w:beforeAutospacing="1" w:after="100" w:afterAutospacing="1" w:line="240" w:lineRule="auto"/>
      <w:jc w:val="left"/>
    </w:pPr>
    <w:rPr>
      <w:sz w:val="24"/>
      <w:szCs w:val="24"/>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auto" w:fill="BCD6EE"/>
      <w:spacing w:before="100" w:beforeAutospacing="1" w:after="100" w:afterAutospacing="1" w:line="240" w:lineRule="auto"/>
      <w:jc w:val="left"/>
    </w:pPr>
    <w:rPr>
      <w:sz w:val="24"/>
      <w:szCs w:val="24"/>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FBE4D5"/>
      <w:spacing w:before="100" w:beforeAutospacing="1" w:after="100" w:afterAutospacing="1" w:line="240" w:lineRule="auto"/>
      <w:jc w:val="left"/>
    </w:pPr>
    <w:rPr>
      <w:sz w:val="24"/>
      <w:szCs w:val="24"/>
    </w:rPr>
  </w:style>
  <w:style w:type="paragraph" w:customStyle="1" w:styleId="xl73">
    <w:name w:val="xl73"/>
    <w:basedOn w:val="Normal"/>
    <w:uiPriority w:val="99"/>
    <w:qFormat/>
    <w:pPr>
      <w:pBdr>
        <w:top w:val="single" w:sz="4" w:space="0" w:color="auto"/>
        <w:left w:val="single" w:sz="4" w:space="0" w:color="auto"/>
        <w:bottom w:val="single" w:sz="4" w:space="0" w:color="auto"/>
        <w:right w:val="single" w:sz="4" w:space="0" w:color="auto"/>
      </w:pBdr>
      <w:shd w:val="clear" w:color="auto" w:fill="E16E65"/>
      <w:spacing w:before="100" w:beforeAutospacing="1" w:after="100" w:afterAutospacing="1" w:line="240" w:lineRule="auto"/>
      <w:jc w:val="left"/>
    </w:pPr>
    <w:rPr>
      <w:sz w:val="24"/>
      <w:szCs w:val="24"/>
    </w:rPr>
  </w:style>
  <w:style w:type="paragraph" w:customStyle="1" w:styleId="xl74">
    <w:name w:val="xl74"/>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7">
    <w:name w:val="xl7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78">
    <w:name w:val="xl7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80">
    <w:name w:val="xl8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1">
    <w:name w:val="xl81"/>
    <w:basedOn w:val="Normal"/>
    <w:uiPriority w:val="99"/>
    <w:qFormat/>
    <w:pPr>
      <w:pBdr>
        <w:top w:val="single" w:sz="4" w:space="0" w:color="auto"/>
        <w:left w:val="single" w:sz="4" w:space="0" w:color="auto"/>
        <w:bottom w:val="single" w:sz="4" w:space="0" w:color="auto"/>
        <w:right w:val="single" w:sz="4" w:space="0" w:color="auto"/>
      </w:pBdr>
      <w:shd w:val="clear" w:color="auto" w:fill="C55A11"/>
      <w:spacing w:before="100" w:beforeAutospacing="1" w:after="100" w:afterAutospacing="1" w:line="240" w:lineRule="auto"/>
      <w:jc w:val="left"/>
    </w:pPr>
    <w:rPr>
      <w:sz w:val="24"/>
      <w:szCs w:val="24"/>
    </w:rPr>
  </w:style>
  <w:style w:type="paragraph" w:customStyle="1" w:styleId="xl82">
    <w:name w:val="xl82"/>
    <w:basedOn w:val="Normal"/>
    <w:uiPriority w:val="99"/>
    <w:qFormat/>
    <w:pPr>
      <w:pBdr>
        <w:top w:val="single" w:sz="4" w:space="0" w:color="auto"/>
        <w:left w:val="single" w:sz="4" w:space="0" w:color="auto"/>
        <w:bottom w:val="single" w:sz="4" w:space="0" w:color="auto"/>
        <w:right w:val="single" w:sz="4" w:space="0" w:color="auto"/>
      </w:pBdr>
      <w:shd w:val="clear" w:color="auto" w:fill="7030A0"/>
      <w:spacing w:before="100" w:beforeAutospacing="1" w:after="100" w:afterAutospacing="1" w:line="240" w:lineRule="auto"/>
      <w:jc w:val="left"/>
    </w:pPr>
    <w:rPr>
      <w:sz w:val="24"/>
      <w:szCs w:val="24"/>
    </w:rPr>
  </w:style>
  <w:style w:type="paragraph" w:customStyle="1" w:styleId="xl83">
    <w:name w:val="xl83"/>
    <w:basedOn w:val="Normal"/>
    <w:uiPriority w:val="99"/>
    <w:qFormat/>
    <w:pPr>
      <w:pBdr>
        <w:top w:val="single" w:sz="4" w:space="0" w:color="auto"/>
        <w:left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4">
    <w:name w:val="xl84"/>
    <w:basedOn w:val="Normal"/>
    <w:uiPriority w:val="99"/>
    <w:qFormat/>
    <w:pPr>
      <w:pBdr>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5">
    <w:name w:val="xl85"/>
    <w:basedOn w:val="Normal"/>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b/>
      <w:bCs/>
      <w:color w:val="000000"/>
      <w:szCs w:val="26"/>
    </w:rPr>
  </w:style>
  <w:style w:type="paragraph" w:customStyle="1" w:styleId="xl86">
    <w:name w:val="xl86"/>
    <w:basedOn w:val="Normal"/>
    <w:uiPriority w:val="99"/>
    <w:qFormat/>
    <w:pPr>
      <w:pBdr>
        <w:top w:val="single" w:sz="8" w:space="0" w:color="auto"/>
        <w:bottom w:val="single" w:sz="8" w:space="0" w:color="auto"/>
        <w:right w:val="single" w:sz="8" w:space="0" w:color="auto"/>
      </w:pBdr>
      <w:spacing w:before="100" w:beforeAutospacing="1" w:after="100" w:afterAutospacing="1" w:line="240" w:lineRule="auto"/>
      <w:jc w:val="center"/>
    </w:pPr>
    <w:rPr>
      <w:b/>
      <w:bCs/>
      <w:color w:val="000000"/>
      <w:szCs w:val="26"/>
    </w:rPr>
  </w:style>
  <w:style w:type="paragraph" w:customStyle="1" w:styleId="TableParagraph">
    <w:name w:val="Table Paragraph"/>
    <w:basedOn w:val="Normal"/>
    <w:uiPriority w:val="1"/>
    <w:qFormat/>
    <w:pPr>
      <w:widowControl w:val="0"/>
      <w:spacing w:before="0" w:after="0" w:line="240" w:lineRule="auto"/>
      <w:jc w:val="center"/>
    </w:pPr>
    <w:rPr>
      <w:rFonts w:ascii="Arial" w:eastAsia="Arial" w:hAnsi="Arial" w:cs="Arial"/>
      <w:sz w:val="22"/>
      <w:lang w:val="en-US" w:eastAsia="en-US"/>
    </w:rPr>
  </w:style>
  <w:style w:type="paragraph" w:customStyle="1" w:styleId="yiv0214100299msonormal">
    <w:name w:val="yiv0214100299msonormal"/>
    <w:basedOn w:val="Normal"/>
    <w:uiPriority w:val="99"/>
    <w:qFormat/>
    <w:pPr>
      <w:spacing w:before="100" w:beforeAutospacing="1" w:after="100" w:afterAutospacing="1" w:line="240" w:lineRule="auto"/>
      <w:jc w:val="left"/>
    </w:pPr>
    <w:rPr>
      <w:sz w:val="24"/>
      <w:szCs w:val="24"/>
      <w:lang w:val="en-US" w:eastAsia="en-US"/>
    </w:rPr>
  </w:style>
  <w:style w:type="paragraph" w:customStyle="1" w:styleId="Style6">
    <w:name w:val="Style6"/>
    <w:basedOn w:val="ListParagraph"/>
    <w:uiPriority w:val="99"/>
    <w:qFormat/>
    <w:pPr>
      <w:tabs>
        <w:tab w:val="left" w:pos="360"/>
      </w:tabs>
      <w:spacing w:after="60"/>
      <w:ind w:left="0"/>
    </w:pPr>
    <w:rPr>
      <w:rFonts w:eastAsia="Times New Roman"/>
      <w:szCs w:val="26"/>
      <w:lang w:val="en-US"/>
    </w:rPr>
  </w:style>
  <w:style w:type="paragraph" w:customStyle="1" w:styleId="yiv2462918381msonormal">
    <w:name w:val="yiv2462918381msonormal"/>
    <w:basedOn w:val="Normal"/>
    <w:uiPriority w:val="99"/>
    <w:qFormat/>
    <w:pPr>
      <w:spacing w:before="100" w:beforeAutospacing="1" w:after="100" w:afterAutospacing="1" w:line="240" w:lineRule="auto"/>
      <w:jc w:val="left"/>
    </w:pPr>
    <w:rPr>
      <w:sz w:val="24"/>
      <w:szCs w:val="24"/>
    </w:rPr>
  </w:style>
  <w:style w:type="paragraph" w:customStyle="1" w:styleId="yiv2054121209msonormal">
    <w:name w:val="yiv2054121209msonormal"/>
    <w:basedOn w:val="Normal"/>
    <w:uiPriority w:val="99"/>
    <w:qFormat/>
    <w:pPr>
      <w:spacing w:before="100" w:beforeAutospacing="1" w:after="100" w:afterAutospacing="1" w:line="240" w:lineRule="auto"/>
      <w:jc w:val="left"/>
    </w:pPr>
    <w:rPr>
      <w:sz w:val="24"/>
      <w:szCs w:val="24"/>
    </w:rPr>
  </w:style>
  <w:style w:type="character" w:styleId="PlaceholderText">
    <w:name w:val="Placeholder Text"/>
    <w:uiPriority w:val="99"/>
    <w:semiHidden/>
    <w:qFormat/>
    <w:rPr>
      <w:color w:val="808080"/>
    </w:rPr>
  </w:style>
  <w:style w:type="character" w:customStyle="1" w:styleId="Heading2Char1">
    <w:name w:val="Heading 2 Char1"/>
    <w:semiHidden/>
    <w:qFormat/>
    <w:locked/>
    <w:rPr>
      <w:rFonts w:ascii="Times New Roman" w:hAnsi="Times New Roman"/>
      <w:b/>
      <w:bCs/>
      <w:iCs/>
      <w:sz w:val="26"/>
      <w:szCs w:val="26"/>
      <w:lang w:val="nb-NO"/>
    </w:rPr>
  </w:style>
  <w:style w:type="character" w:customStyle="1" w:styleId="pronounce">
    <w:name w:val="pronounce"/>
    <w:rPr>
      <w:rFonts w:ascii="Courier New" w:hAnsi="Courier New" w:cs="Courier New" w:hint="default"/>
      <w:sz w:val="24"/>
      <w:szCs w:val="24"/>
    </w:rPr>
  </w:style>
  <w:style w:type="character" w:customStyle="1" w:styleId="inchi">
    <w:name w:val="inchi"/>
    <w:qFormat/>
    <w:rPr>
      <w:rFonts w:ascii="Times New Roman" w:hAnsi="Times New Roman" w:cs="Times New Roman" w:hint="default"/>
    </w:rPr>
  </w:style>
  <w:style w:type="character" w:customStyle="1" w:styleId="style131">
    <w:name w:val="style131"/>
    <w:qFormat/>
    <w:rPr>
      <w:rFonts w:ascii="Times New Roman" w:hAnsi="Times New Roman" w:cs="Times New Roman" w:hint="default"/>
      <w:sz w:val="23"/>
      <w:szCs w:val="23"/>
    </w:rPr>
  </w:style>
  <w:style w:type="character" w:customStyle="1" w:styleId="style161">
    <w:name w:val="style161"/>
    <w:qFormat/>
    <w:rPr>
      <w:rFonts w:ascii="Times New Roman" w:hAnsi="Times New Roman" w:cs="Times New Roman" w:hint="default"/>
      <w:b/>
      <w:bCs/>
      <w:sz w:val="23"/>
      <w:szCs w:val="23"/>
    </w:rPr>
  </w:style>
  <w:style w:type="character" w:customStyle="1" w:styleId="fontcontent">
    <w:name w:val="fontcontent"/>
    <w:semiHidden/>
    <w:qFormat/>
    <w:rPr>
      <w:rFonts w:ascii="Times New Roman" w:hAnsi="Times New Roman" w:cs="Times New Roman" w:hint="default"/>
    </w:rPr>
  </w:style>
  <w:style w:type="character" w:customStyle="1" w:styleId="NoidungCharChar">
    <w:name w:val="Noidung Char Char"/>
    <w:semiHidden/>
    <w:qFormat/>
    <w:rPr>
      <w:rFonts w:ascii=".VnTime" w:hAnsi=".VnTime" w:cs="Arial" w:hint="default"/>
      <w:kern w:val="28"/>
      <w:sz w:val="28"/>
      <w:szCs w:val="28"/>
      <w:lang w:val="en-US" w:eastAsia="en-US" w:bidi="ar-SA"/>
    </w:rPr>
  </w:style>
  <w:style w:type="character" w:customStyle="1" w:styleId="CaptionCharChar0">
    <w:name w:val="Caption Char Char"/>
    <w:qFormat/>
    <w:rPr>
      <w:rFonts w:ascii="Times New Roman" w:hAnsi="Times New Roman" w:cs="Times New Roman" w:hint="default"/>
      <w:sz w:val="26"/>
      <w:szCs w:val="26"/>
      <w:lang w:val="fr-FR" w:eastAsia="en-US" w:bidi="ar-SA"/>
    </w:rPr>
  </w:style>
  <w:style w:type="character" w:customStyle="1" w:styleId="apple-style-span">
    <w:name w:val="apple-style-span"/>
    <w:rPr>
      <w:rFonts w:ascii="Times New Roman" w:hAnsi="Times New Roman" w:cs="Times New Roman" w:hint="default"/>
    </w:rPr>
  </w:style>
  <w:style w:type="character" w:customStyle="1" w:styleId="CharChar8">
    <w:name w:val="Char Char8"/>
    <w:qFormat/>
    <w:rPr>
      <w:rFonts w:ascii="Times New Roman" w:hAnsi="Times New Roman" w:cs="Times New Roman" w:hint="default"/>
      <w:b/>
      <w:sz w:val="24"/>
      <w:szCs w:val="24"/>
    </w:rPr>
  </w:style>
  <w:style w:type="character" w:customStyle="1" w:styleId="btCharChar">
    <w:name w:val="bt Char Char"/>
    <w:qFormat/>
    <w:rPr>
      <w:rFonts w:ascii="Arial" w:eastAsia="MS Mincho" w:hAnsi="Arial" w:cs="Times New Roman" w:hint="default"/>
      <w:snapToGrid/>
      <w:sz w:val="26"/>
    </w:rPr>
  </w:style>
  <w:style w:type="character" w:customStyle="1" w:styleId="Caption1Char">
    <w:name w:val="Caption1 Char"/>
    <w:qFormat/>
    <w:rPr>
      <w:rFonts w:ascii="MS Mincho" w:eastAsia="MS Mincho" w:hAnsi="MS Mincho" w:cs="Times New Roman" w:hint="eastAsia"/>
      <w:b/>
      <w:bCs/>
    </w:rPr>
  </w:style>
  <w:style w:type="character" w:customStyle="1" w:styleId="TableofFiguresChar">
    <w:name w:val="Table of Figures Char"/>
    <w:qFormat/>
    <w:rPr>
      <w:rFonts w:ascii="Times New Roman" w:hAnsi="Times New Roman" w:cs="Times New Roman" w:hint="default"/>
      <w:color w:val="000000"/>
      <w:sz w:val="26"/>
      <w:szCs w:val="26"/>
    </w:rPr>
  </w:style>
  <w:style w:type="character" w:customStyle="1" w:styleId="CharChar4">
    <w:name w:val="Char Char4"/>
    <w:qFormat/>
    <w:locked/>
    <w:rPr>
      <w:rFonts w:ascii="Arial" w:hAnsi="Arial" w:cs="Arial" w:hint="default"/>
      <w:snapToGrid/>
      <w:sz w:val="26"/>
      <w:szCs w:val="26"/>
    </w:rPr>
  </w:style>
  <w:style w:type="character" w:customStyle="1" w:styleId="CharChar9">
    <w:name w:val="Char Char9"/>
    <w:qFormat/>
    <w:locked/>
    <w:rPr>
      <w:rFonts w:ascii="Times New Roman" w:eastAsia="Times New Roman" w:hAnsi="Times New Roman" w:cs="Times New Roman" w:hint="default"/>
      <w:b/>
      <w:bCs/>
      <w:sz w:val="28"/>
      <w:szCs w:val="28"/>
    </w:rPr>
  </w:style>
  <w:style w:type="character" w:customStyle="1" w:styleId="CaptionCharChar1">
    <w:name w:val="Caption Char Char1"/>
    <w:qFormat/>
    <w:rPr>
      <w:rFonts w:ascii="Times New Roman" w:hAnsi="Times New Roman" w:cs="Times New Roman" w:hint="default"/>
      <w:b/>
      <w:bCs/>
      <w:sz w:val="24"/>
      <w:szCs w:val="24"/>
    </w:rPr>
  </w:style>
  <w:style w:type="character" w:customStyle="1" w:styleId="editsection">
    <w:name w:val="editsection"/>
    <w:qFormat/>
    <w:rPr>
      <w:rFonts w:ascii="Times New Roman" w:hAnsi="Times New Roman" w:cs="Times New Roman" w:hint="default"/>
    </w:rPr>
  </w:style>
  <w:style w:type="character" w:customStyle="1" w:styleId="abbr">
    <w:name w:val="abbr"/>
    <w:rPr>
      <w:rFonts w:ascii="Times New Roman" w:hAnsi="Times New Roman" w:cs="Times New Roman" w:hint="default"/>
    </w:rPr>
  </w:style>
  <w:style w:type="character" w:customStyle="1" w:styleId="CharChar5">
    <w:name w:val="Char Char5"/>
    <w:qFormat/>
    <w:rPr>
      <w:rFonts w:ascii="Times New Roman" w:hAnsi="Times New Roman" w:cs="Times New Roman" w:hint="default"/>
      <w:b/>
      <w:bCs/>
      <w:iCs/>
      <w:sz w:val="26"/>
      <w:szCs w:val="26"/>
      <w:lang w:val="pt-BR"/>
    </w:rPr>
  </w:style>
  <w:style w:type="character" w:customStyle="1" w:styleId="normal-h1">
    <w:name w:val="normal-h1"/>
    <w:qFormat/>
  </w:style>
  <w:style w:type="character" w:customStyle="1" w:styleId="FigurtekstChar">
    <w:name w:val="Figurtekst Char"/>
    <w:qFormat/>
    <w:locked/>
    <w:rPr>
      <w:rFonts w:ascii="Times New Roman Bold" w:eastAsia="Times New Roman" w:hAnsi="Times New Roman Bold" w:hint="default"/>
      <w:b/>
      <w:bCs/>
      <w:color w:val="000000"/>
      <w:sz w:val="26"/>
      <w:szCs w:val="18"/>
    </w:rPr>
  </w:style>
  <w:style w:type="character" w:customStyle="1" w:styleId="StyleTableTimesNewRoman1Char">
    <w:name w:val="Style Table + Times New Roman1 Char"/>
    <w:qFormat/>
    <w:rPr>
      <w:rFonts w:ascii="VNI-Times" w:eastAsia="MS Mincho" w:hAnsi="VNI-Times" w:hint="default"/>
      <w:b/>
      <w:bCs/>
      <w:sz w:val="26"/>
      <w:lang w:val="en-US" w:eastAsia="en-US" w:bidi="ar-SA"/>
    </w:rPr>
  </w:style>
  <w:style w:type="character" w:customStyle="1" w:styleId="style4">
    <w:name w:val="style4"/>
    <w:uiPriority w:val="99"/>
    <w:qFormat/>
  </w:style>
  <w:style w:type="character" w:customStyle="1" w:styleId="apple-converted-space">
    <w:name w:val="apple-converted-space"/>
  </w:style>
  <w:style w:type="character" w:customStyle="1" w:styleId="a1">
    <w:name w:val="a"/>
    <w:basedOn w:val="DefaultParagraphFont"/>
  </w:style>
  <w:style w:type="character" w:customStyle="1" w:styleId="latitude">
    <w:name w:val="latitude"/>
    <w:qFormat/>
  </w:style>
  <w:style w:type="character" w:customStyle="1" w:styleId="CaptionChar1">
    <w:name w:val="Caption Char1"/>
    <w:aliases w:val="Caption Char1 Char Char,Caption Char Char Char Char Char Char Char Char Char,Caption Char Char Char Char Char Char1 Char Char,Caption Char Char Char Hình 1. Char,Heading1 Char,AGT ESIA Char"/>
    <w:qFormat/>
    <w:locked/>
    <w:rPr>
      <w:rFonts w:ascii="Times New Roman" w:eastAsia="Times New Roman" w:hAnsi="Times New Roman" w:cs="Times New Roman" w:hint="default"/>
      <w:b/>
      <w:iCs/>
      <w:sz w:val="26"/>
      <w:szCs w:val="26"/>
    </w:rPr>
  </w:style>
  <w:style w:type="character" w:customStyle="1" w:styleId="longitude">
    <w:name w:val="longitude"/>
  </w:style>
  <w:style w:type="character" w:customStyle="1" w:styleId="Heading4Char1">
    <w:name w:val="Heading 4 Char1"/>
    <w:qFormat/>
    <w:rPr>
      <w:rFonts w:ascii="Times New Roman" w:eastAsia="Times New Roman" w:hAnsi="Times New Roman" w:cs="Angsana New" w:hint="default"/>
      <w:b/>
      <w:bCs/>
      <w:iCs/>
      <w:sz w:val="26"/>
    </w:rPr>
  </w:style>
  <w:style w:type="character" w:customStyle="1" w:styleId="geo-dms">
    <w:name w:val="geo-dms"/>
    <w:qFormat/>
  </w:style>
  <w:style w:type="table" w:customStyle="1" w:styleId="Style11ptAfter6pt">
    <w:name w:val="Style 11 pt After:  6 pt"/>
    <w:qFormat/>
    <w:pPr>
      <w:spacing w:before="60" w:after="60" w:line="360" w:lineRule="exact"/>
      <w:ind w:left="850" w:hanging="357"/>
      <w:jc w:val="both"/>
    </w:pPr>
    <w:rPr>
      <w:rFonts w:eastAsia="PMingLiU"/>
    </w:rPr>
    <w:tblPr>
      <w:tblCellMar>
        <w:top w:w="0" w:type="dxa"/>
        <w:left w:w="108" w:type="dxa"/>
        <w:bottom w:w="0" w:type="dxa"/>
        <w:right w:w="108" w:type="dxa"/>
      </w:tblCellMar>
    </w:tblPr>
  </w:style>
  <w:style w:type="table" w:customStyle="1" w:styleId="TableHienStyles">
    <w:name w:val="Table Hien Styles"/>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HienStyles0">
    <w:name w:val="Table Hien_Styles"/>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Hien">
    <w:name w:val="Hien"/>
    <w:semiHidden/>
    <w:qFormat/>
    <w:pPr>
      <w:spacing w:before="60" w:after="60" w:line="360" w:lineRule="exact"/>
      <w:ind w:left="57" w:right="57" w:hanging="357"/>
      <w:jc w:val="both"/>
    </w:pPr>
    <w:rPr>
      <w:rFonts w:eastAsia="PMingLiU"/>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Hien">
    <w:name w:val="Table Style_Hien"/>
    <w:semiHidden/>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0">
    <w:name w:val="Table Grid1"/>
    <w:qFormat/>
    <w:pPr>
      <w:spacing w:before="60" w:after="60" w:line="360" w:lineRule="exact"/>
      <w:ind w:left="850" w:hanging="357"/>
      <w:jc w:val="both"/>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cFormatbng">
    <w:name w:val="Môc Format  b¶ng"/>
    <w:qFormat/>
    <w:pPr>
      <w:spacing w:before="60" w:after="60" w:line="360" w:lineRule="exact"/>
      <w:ind w:left="850" w:hanging="357"/>
      <w:jc w:val="center"/>
    </w:pPr>
    <w:rPr>
      <w:rFonts w:ascii=".VnTime" w:eastAsia="PMingLiU" w:hAnsi=".VnTime"/>
      <w:sz w:val="22"/>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style>
  <w:style w:type="character" w:customStyle="1" w:styleId="Bodytext20">
    <w:name w:val="Body text (2)"/>
    <w:qFormat/>
    <w:rPr>
      <w:rFonts w:ascii="Times New Roman" w:eastAsia="Times New Roman" w:hAnsi="Times New Roman" w:cs="Times New Roman" w:hint="default"/>
      <w:color w:val="000000"/>
      <w:spacing w:val="0"/>
      <w:w w:val="100"/>
      <w:position w:val="0"/>
      <w:sz w:val="26"/>
      <w:szCs w:val="26"/>
      <w:u w:val="none"/>
      <w:lang w:val="vi-VN" w:eastAsia="vi-VN" w:bidi="vi-VN"/>
    </w:rPr>
  </w:style>
  <w:style w:type="paragraph" w:customStyle="1" w:styleId="Doanvan">
    <w:name w:val="Doan van"/>
    <w:basedOn w:val="Normal"/>
    <w:pPr>
      <w:spacing w:before="120" w:line="240" w:lineRule="auto"/>
    </w:pPr>
    <w:rPr>
      <w:rFonts w:eastAsia="MS Mincho"/>
      <w:szCs w:val="24"/>
      <w:lang w:val="en-US" w:eastAsia="ja-JP"/>
    </w:rPr>
  </w:style>
  <w:style w:type="paragraph" w:customStyle="1" w:styleId="ngun">
    <w:name w:val="nguồn"/>
    <w:basedOn w:val="Normal"/>
    <w:pPr>
      <w:spacing w:after="200" w:line="300" w:lineRule="exact"/>
    </w:pPr>
    <w:rPr>
      <w:rFonts w:eastAsia="PMingLiU"/>
      <w:b/>
      <w:i/>
      <w:szCs w:val="26"/>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aocao">
    <w:name w:val="bao cao"/>
    <w:basedOn w:val="Normal"/>
    <w:link w:val="baocaoChar"/>
    <w:pPr>
      <w:spacing w:before="0" w:after="0" w:line="240" w:lineRule="auto"/>
    </w:pPr>
    <w:rPr>
      <w:szCs w:val="24"/>
      <w:lang w:val="en-US" w:eastAsia="en-US"/>
    </w:rPr>
  </w:style>
  <w:style w:type="character" w:customStyle="1" w:styleId="baocaoChar">
    <w:name w:val="bao cao Char"/>
    <w:link w:val="baocao"/>
    <w:qFormat/>
    <w:rPr>
      <w:rFonts w:ascii="Times New Roman" w:hAnsi="Times New Roman"/>
      <w:sz w:val="26"/>
      <w:szCs w:val="24"/>
    </w:rPr>
  </w:style>
  <w:style w:type="paragraph" w:customStyle="1" w:styleId="Normal3">
    <w:name w:val="Normal3"/>
    <w:basedOn w:val="Normal"/>
    <w:qFormat/>
    <w:pPr>
      <w:widowControl w:val="0"/>
      <w:spacing w:before="120" w:after="0" w:line="240" w:lineRule="auto"/>
    </w:pPr>
    <w:rPr>
      <w:rFonts w:eastAsia="Batang"/>
      <w:sz w:val="24"/>
      <w:szCs w:val="20"/>
      <w:lang w:val="en-US" w:eastAsia="en-US"/>
    </w:rPr>
  </w:style>
  <w:style w:type="paragraph" w:customStyle="1" w:styleId="ECC-1BT">
    <w:name w:val="ECC-1.BT"/>
    <w:basedOn w:val="Normal"/>
    <w:qFormat/>
    <w:pPr>
      <w:widowControl w:val="0"/>
      <w:spacing w:before="120" w:line="240" w:lineRule="auto"/>
    </w:pPr>
    <w:rPr>
      <w:rFonts w:eastAsia="Calibri"/>
      <w:sz w:val="24"/>
      <w:szCs w:val="26"/>
      <w:lang w:val="en-US" w:eastAsia="en-GB"/>
    </w:rPr>
  </w:style>
  <w:style w:type="paragraph" w:customStyle="1" w:styleId="DANHMCBNG">
    <w:name w:val="DANH MỤC BẢNG"/>
    <w:basedOn w:val="Normal"/>
    <w:qFormat/>
    <w:pPr>
      <w:spacing w:before="0" w:after="0" w:line="240" w:lineRule="auto"/>
    </w:pPr>
    <w:rPr>
      <w:rFonts w:ascii="Times New Roman Bold" w:eastAsia="MS Mincho" w:hAnsi="Times New Roman Bold"/>
      <w:b/>
      <w:i/>
      <w:szCs w:val="24"/>
      <w:lang w:val="af-ZA" w:eastAsia="ja-JP"/>
    </w:rPr>
  </w:style>
  <w:style w:type="paragraph" w:customStyle="1" w:styleId="Revision2">
    <w:name w:val="Revision2"/>
    <w:hidden/>
    <w:uiPriority w:val="99"/>
    <w:unhideWhenUsed/>
    <w:pPr>
      <w:spacing w:after="0" w:line="240" w:lineRule="auto"/>
    </w:pPr>
    <w:rPr>
      <w:rFonts w:eastAsia="Times New Roman"/>
      <w:sz w:val="26"/>
      <w:szCs w:val="22"/>
      <w:lang w:val="vi-VN" w:eastAsia="vi-VN"/>
    </w:rPr>
  </w:style>
  <w:style w:type="paragraph" w:styleId="Revision">
    <w:name w:val="Revision"/>
    <w:hidden/>
    <w:uiPriority w:val="99"/>
    <w:semiHidden/>
    <w:rsid w:val="00A01D93"/>
    <w:pPr>
      <w:spacing w:after="0" w:line="240" w:lineRule="auto"/>
    </w:pPr>
    <w:rPr>
      <w:rFonts w:eastAsia="Times New Roman"/>
      <w:sz w:val="26"/>
      <w:szCs w:val="22"/>
      <w:lang w:val="vi-VN" w:eastAsia="vi-VN"/>
    </w:rPr>
  </w:style>
  <w:style w:type="character" w:customStyle="1" w:styleId="nguonChar">
    <w:name w:val="nguon Char"/>
    <w:link w:val="nguon"/>
    <w:locked/>
    <w:rsid w:val="008E6F69"/>
    <w:rPr>
      <w:bCs/>
      <w:i/>
      <w:iCs/>
      <w:sz w:val="22"/>
      <w:lang w:val="pt-BR"/>
    </w:rPr>
  </w:style>
  <w:style w:type="paragraph" w:customStyle="1" w:styleId="nguon">
    <w:name w:val="nguon"/>
    <w:basedOn w:val="Normal"/>
    <w:link w:val="nguonChar"/>
    <w:autoRedefine/>
    <w:qFormat/>
    <w:rsid w:val="008E6F69"/>
    <w:pPr>
      <w:spacing w:line="276" w:lineRule="auto"/>
      <w:ind w:left="810"/>
      <w:jc w:val="right"/>
    </w:pPr>
    <w:rPr>
      <w:rFonts w:eastAsia="SimSun"/>
      <w:bCs/>
      <w:i/>
      <w:iCs/>
      <w:sz w:val="22"/>
      <w:szCs w:val="20"/>
      <w:lang w:val="pt-BR" w:eastAsia="en-US"/>
    </w:rPr>
  </w:style>
  <w:style w:type="paragraph" w:customStyle="1" w:styleId="BANG1">
    <w:name w:val="BANG 1"/>
    <w:basedOn w:val="Normal"/>
    <w:qFormat/>
    <w:rsid w:val="00514CD4"/>
    <w:pPr>
      <w:spacing w:before="120" w:line="288" w:lineRule="auto"/>
    </w:pPr>
    <w:rPr>
      <w:b/>
      <w:sz w:val="24"/>
      <w:szCs w:val="24"/>
      <w:lang w:eastAsia="en-US"/>
    </w:rPr>
  </w:style>
  <w:style w:type="paragraph" w:customStyle="1" w:styleId="Normal2">
    <w:name w:val="Normal2"/>
    <w:basedOn w:val="Normal"/>
    <w:rsid w:val="001E31C1"/>
    <w:pPr>
      <w:spacing w:before="120" w:line="312" w:lineRule="auto"/>
      <w:ind w:firstLine="360"/>
    </w:pPr>
    <w:rPr>
      <w:lang w:val="en-US" w:eastAsia="en-US"/>
    </w:rPr>
  </w:style>
  <w:style w:type="paragraph" w:customStyle="1" w:styleId="-">
    <w:name w:val="-"/>
    <w:basedOn w:val="Normal"/>
    <w:link w:val="-Char"/>
    <w:qFormat/>
    <w:rsid w:val="002C7778"/>
    <w:pPr>
      <w:tabs>
        <w:tab w:val="left" w:pos="1418"/>
      </w:tabs>
      <w:spacing w:after="60" w:line="288" w:lineRule="auto"/>
      <w:ind w:left="1985" w:hanging="567"/>
    </w:pPr>
    <w:rPr>
      <w:sz w:val="24"/>
      <w:szCs w:val="24"/>
      <w:lang w:val="en-US" w:eastAsia="en-US"/>
    </w:rPr>
  </w:style>
  <w:style w:type="character" w:customStyle="1" w:styleId="-Char">
    <w:name w:val="- Char"/>
    <w:link w:val="-"/>
    <w:qFormat/>
    <w:rsid w:val="002C7778"/>
    <w:rPr>
      <w:rFonts w:eastAsia="Times New Roman"/>
      <w:sz w:val="24"/>
      <w:szCs w:val="24"/>
    </w:rPr>
  </w:style>
  <w:style w:type="paragraph" w:customStyle="1" w:styleId="1Text">
    <w:name w:val="1.Text"/>
    <w:basedOn w:val="Normal"/>
    <w:link w:val="1TextChar"/>
    <w:qFormat/>
    <w:rsid w:val="006075B9"/>
    <w:pPr>
      <w:spacing w:before="120" w:line="240" w:lineRule="auto"/>
    </w:pPr>
    <w:rPr>
      <w:rFonts w:eastAsia="Calibri"/>
      <w:shd w:val="clear" w:color="auto" w:fill="FFFFFF"/>
      <w:lang w:val="en-US" w:eastAsia="en-US"/>
    </w:rPr>
  </w:style>
  <w:style w:type="character" w:customStyle="1" w:styleId="1TextChar">
    <w:name w:val="1.Text Char"/>
    <w:link w:val="1Text"/>
    <w:locked/>
    <w:rsid w:val="006075B9"/>
    <w:rPr>
      <w:rFonts w:eastAsia="Calibri"/>
      <w:sz w:val="26"/>
      <w:szCs w:val="22"/>
    </w:rPr>
  </w:style>
  <w:style w:type="paragraph" w:customStyle="1" w:styleId="Gach1-">
    <w:name w:val="Gach 1 -"/>
    <w:basedOn w:val="Normal"/>
    <w:link w:val="Gach1-Char"/>
    <w:qFormat/>
    <w:rsid w:val="00F8305A"/>
    <w:pPr>
      <w:numPr>
        <w:numId w:val="28"/>
      </w:numPr>
      <w:tabs>
        <w:tab w:val="left" w:pos="-4731"/>
      </w:tabs>
      <w:spacing w:before="120" w:line="240" w:lineRule="auto"/>
    </w:pPr>
    <w:rPr>
      <w:rFonts w:eastAsia="Calibri"/>
      <w:lang w:eastAsia="x-none"/>
    </w:rPr>
  </w:style>
  <w:style w:type="character" w:customStyle="1" w:styleId="Gach1-Char">
    <w:name w:val="Gach 1 - Char"/>
    <w:link w:val="Gach1-"/>
    <w:rsid w:val="00F8305A"/>
    <w:rPr>
      <w:rFonts w:eastAsia="Calibri"/>
      <w:sz w:val="26"/>
      <w:szCs w:val="22"/>
      <w:lang w:val="vi-VN" w:eastAsia="x-none"/>
    </w:rPr>
  </w:style>
  <w:style w:type="character" w:customStyle="1" w:styleId="NoSpacingChar">
    <w:name w:val="No Spacing Char"/>
    <w:link w:val="NoSpacing"/>
    <w:uiPriority w:val="1"/>
    <w:rsid w:val="00F8305A"/>
    <w:rPr>
      <w:rFonts w:eastAsia="Times New Roman"/>
      <w:b/>
      <w:sz w:val="26"/>
      <w:szCs w:val="22"/>
      <w:lang w:val="nb-NO" w:eastAsia="vi-VN"/>
    </w:rPr>
  </w:style>
  <w:style w:type="paragraph" w:customStyle="1" w:styleId="MLGPMTMoG">
    <w:name w:val="ML GPMT Mào Gà"/>
    <w:basedOn w:val="Normal"/>
    <w:qFormat/>
    <w:rsid w:val="00826575"/>
    <w:pPr>
      <w:spacing w:before="120" w:line="240" w:lineRule="auto"/>
    </w:pPr>
    <w:rPr>
      <w:rFonts w:ascii="Times New Roman Bold" w:eastAsiaTheme="minorHAnsi" w:hAnsi="Times New Roman Bold"/>
      <w:b/>
      <w:szCs w:val="26"/>
      <w:lang w:val="en-US" w:eastAsia="en-US"/>
    </w:rPr>
  </w:style>
  <w:style w:type="paragraph" w:customStyle="1" w:styleId="MLbngGPMTMoG">
    <w:name w:val="ML bảng GPMT Mào Gà"/>
    <w:basedOn w:val="Normal"/>
    <w:qFormat/>
    <w:rsid w:val="00826575"/>
    <w:pPr>
      <w:tabs>
        <w:tab w:val="left" w:pos="851"/>
      </w:tabs>
      <w:spacing w:before="120" w:line="240" w:lineRule="auto"/>
      <w:jc w:val="center"/>
    </w:pPr>
    <w:rPr>
      <w:rFonts w:eastAsiaTheme="minorHAnsi" w:cstheme="minorBidi"/>
      <w:b/>
      <w:bCs/>
      <w:lang w:val="es-MX" w:eastAsia="en-US"/>
    </w:rPr>
  </w:style>
  <w:style w:type="paragraph" w:customStyle="1" w:styleId="MPBng">
    <w:name w:val="MP Bảng"/>
    <w:basedOn w:val="Normal"/>
    <w:link w:val="MPBngChar"/>
    <w:autoRedefine/>
    <w:qFormat/>
    <w:rsid w:val="00632D72"/>
    <w:pPr>
      <w:spacing w:before="120" w:line="240" w:lineRule="auto"/>
    </w:pPr>
    <w:rPr>
      <w:rFonts w:eastAsia="Calibri"/>
      <w:b/>
      <w:sz w:val="24"/>
      <w:szCs w:val="26"/>
      <w:lang w:val="en-US" w:eastAsia="en-US"/>
    </w:rPr>
  </w:style>
  <w:style w:type="character" w:customStyle="1" w:styleId="MPBngChar">
    <w:name w:val="MP Bảng Char"/>
    <w:link w:val="MPBng"/>
    <w:rsid w:val="00632D72"/>
    <w:rPr>
      <w:rFonts w:eastAsia="Calibri"/>
      <w:b/>
      <w:sz w:val="24"/>
      <w:szCs w:val="26"/>
    </w:rPr>
  </w:style>
  <w:style w:type="paragraph" w:customStyle="1" w:styleId="Bng">
    <w:name w:val="Bảng"/>
    <w:basedOn w:val="Normal"/>
    <w:link w:val="BngChar"/>
    <w:autoRedefine/>
    <w:qFormat/>
    <w:rsid w:val="00BC05F9"/>
    <w:pPr>
      <w:spacing w:before="0" w:after="200" w:line="240" w:lineRule="auto"/>
    </w:pPr>
    <w:rPr>
      <w:b/>
      <w:szCs w:val="20"/>
      <w:lang w:val="en-US" w:eastAsia="en-US" w:bidi="en-US"/>
    </w:rPr>
  </w:style>
  <w:style w:type="character" w:customStyle="1" w:styleId="BngChar">
    <w:name w:val="Bảng Char"/>
    <w:link w:val="Bng"/>
    <w:rsid w:val="00BC05F9"/>
    <w:rPr>
      <w:rFonts w:eastAsia="Times New Roman"/>
      <w:b/>
      <w:sz w:val="26"/>
      <w:lang w:bidi="en-US"/>
    </w:rPr>
  </w:style>
  <w:style w:type="paragraph" w:customStyle="1" w:styleId="0Normal">
    <w:name w:val="0. Normal"/>
    <w:basedOn w:val="Normal"/>
    <w:qFormat/>
    <w:rsid w:val="003C78D4"/>
    <w:pPr>
      <w:spacing w:before="120" w:line="264" w:lineRule="auto"/>
    </w:pPr>
    <w:rPr>
      <w:rFonts w:eastAsia="Calibri" w:cstheme="majorHAnsi"/>
      <w:szCs w:val="26"/>
      <w:lang w:val="en-US" w:eastAsia="en-US"/>
    </w:rPr>
  </w:style>
  <w:style w:type="character" w:customStyle="1" w:styleId="Vnbnnidung">
    <w:name w:val="Văn bản nội dung_"/>
    <w:link w:val="Vnbnnidung0"/>
    <w:uiPriority w:val="99"/>
    <w:rsid w:val="00FA0BAE"/>
  </w:style>
  <w:style w:type="paragraph" w:customStyle="1" w:styleId="Vnbnnidung0">
    <w:name w:val="Văn bản nội dung"/>
    <w:basedOn w:val="Normal"/>
    <w:link w:val="Vnbnnidung"/>
    <w:uiPriority w:val="99"/>
    <w:rsid w:val="00FA0BAE"/>
    <w:pPr>
      <w:widowControl w:val="0"/>
      <w:spacing w:before="0" w:after="100" w:line="271" w:lineRule="auto"/>
      <w:ind w:firstLine="400"/>
      <w:jc w:val="left"/>
    </w:pPr>
    <w:rPr>
      <w:rFonts w:eastAsia="SimSu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0" w:qFormat="1"/>
    <w:lsdException w:name="footer" w:qFormat="1"/>
    <w:lsdException w:name="index heading" w:qFormat="1"/>
    <w:lsdException w:name="caption" w:uiPriority="0" w:qFormat="1"/>
    <w:lsdException w:name="table of figures" w:qFormat="1"/>
    <w:lsdException w:name="envelope address" w:qFormat="1"/>
    <w:lsdException w:name="envelope return" w:qFormat="1"/>
    <w:lsdException w:name="footnote reference" w:uiPriority="0" w:qFormat="1"/>
    <w:lsdException w:name="annotation reference" w:qFormat="1"/>
    <w:lsdException w:name="page number" w:uiPriority="0"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0" w:qFormat="1"/>
    <w:lsdException w:name="List Bullet 4" w:uiPriority="0"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0" w:qFormat="1"/>
    <w:lsdException w:name="Body Text Indent" w:uiPriority="0" w:unhideWhenUsed="0"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iPriority="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uiPriority="0" w:qFormat="1"/>
    <w:lsdException w:name="Body Text 3" w:qFormat="1"/>
    <w:lsdException w:name="Body Text Indent 2" w:uiPriority="0"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Normal (Web)" w:qFormat="1"/>
    <w:lsdException w:name="HTML Address" w:uiPriority="0" w:qFormat="1"/>
    <w:lsdException w:name="HTML Cite" w:uiPriority="0" w:qFormat="1"/>
    <w:lsdException w:name="HTML Preformatted" w:uiPriority="0" w:qFormat="1"/>
    <w:lsdException w:name="annotation subject" w:qFormat="1"/>
    <w:lsdException w:name="Table Grid 1" w:uiPriority="0" w:qFormat="1"/>
    <w:lsdException w:name="Table Grid 5" w:uiPriority="0" w:qFormat="1"/>
    <w:lsdException w:name="Table List 1" w:uiPriority="0" w:qFormat="1"/>
    <w:lsdException w:name="Table Professional"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120" w:line="360" w:lineRule="exact"/>
      <w:jc w:val="both"/>
    </w:pPr>
    <w:rPr>
      <w:rFonts w:eastAsia="Times New Roman"/>
      <w:sz w:val="26"/>
      <w:szCs w:val="22"/>
      <w:lang w:val="vi-VN" w:eastAsia="vi-VN"/>
    </w:rPr>
  </w:style>
  <w:style w:type="paragraph" w:styleId="Heading1">
    <w:name w:val="heading 1"/>
    <w:basedOn w:val="Normal"/>
    <w:next w:val="Normal"/>
    <w:link w:val="Heading1Char"/>
    <w:qFormat/>
    <w:pPr>
      <w:keepNext/>
      <w:numPr>
        <w:numId w:val="33"/>
      </w:numPr>
      <w:jc w:val="center"/>
      <w:outlineLvl w:val="0"/>
    </w:pPr>
    <w:rPr>
      <w:b/>
      <w:bCs/>
      <w:caps/>
      <w:kern w:val="32"/>
      <w:szCs w:val="32"/>
      <w:lang w:val="nb-NO"/>
    </w:rPr>
  </w:style>
  <w:style w:type="paragraph" w:styleId="Heading2">
    <w:name w:val="heading 2"/>
    <w:basedOn w:val="Normal"/>
    <w:next w:val="Normal"/>
    <w:link w:val="Heading2Char"/>
    <w:unhideWhenUsed/>
    <w:qFormat/>
    <w:pPr>
      <w:keepNext/>
      <w:numPr>
        <w:ilvl w:val="1"/>
        <w:numId w:val="33"/>
      </w:numPr>
      <w:outlineLvl w:val="1"/>
    </w:pPr>
    <w:rPr>
      <w:rFonts w:ascii="Times New Roman Bold" w:hAnsi="Times New Roman Bold"/>
      <w:b/>
      <w:bCs/>
      <w:iCs/>
      <w:spacing w:val="-4"/>
      <w:szCs w:val="28"/>
      <w:lang w:val="en-US"/>
    </w:rPr>
  </w:style>
  <w:style w:type="paragraph" w:styleId="Heading3">
    <w:name w:val="heading 3"/>
    <w:basedOn w:val="Normal"/>
    <w:next w:val="Normal"/>
    <w:link w:val="Heading3Char"/>
    <w:autoRedefine/>
    <w:unhideWhenUsed/>
    <w:qFormat/>
    <w:rsid w:val="00CC4CA9"/>
    <w:pPr>
      <w:keepNext/>
      <w:numPr>
        <w:ilvl w:val="2"/>
        <w:numId w:val="33"/>
      </w:numPr>
      <w:outlineLvl w:val="2"/>
    </w:pPr>
    <w:rPr>
      <w:rFonts w:eastAsia="PMingLiU"/>
      <w:b/>
      <w:bCs/>
      <w:i/>
      <w:spacing w:val="-4"/>
      <w:szCs w:val="26"/>
      <w:lang w:val="nl-NL"/>
    </w:rPr>
  </w:style>
  <w:style w:type="paragraph" w:styleId="Heading4">
    <w:name w:val="heading 4"/>
    <w:basedOn w:val="Normal"/>
    <w:next w:val="Normal"/>
    <w:link w:val="Heading4Char"/>
    <w:unhideWhenUsed/>
    <w:qFormat/>
    <w:pPr>
      <w:keepNext/>
      <w:numPr>
        <w:ilvl w:val="3"/>
        <w:numId w:val="33"/>
      </w:numPr>
      <w:outlineLvl w:val="3"/>
    </w:pPr>
    <w:rPr>
      <w:b/>
      <w:bCs/>
      <w:szCs w:val="28"/>
      <w:lang w:val="nb-NO"/>
    </w:rPr>
  </w:style>
  <w:style w:type="paragraph" w:styleId="Heading5">
    <w:name w:val="heading 5"/>
    <w:basedOn w:val="Normal"/>
    <w:next w:val="Normal"/>
    <w:link w:val="Heading5Char"/>
    <w:unhideWhenUsed/>
    <w:qFormat/>
    <w:rsid w:val="00662B13"/>
    <w:pPr>
      <w:numPr>
        <w:ilvl w:val="4"/>
        <w:numId w:val="33"/>
      </w:numPr>
      <w:tabs>
        <w:tab w:val="left" w:pos="630"/>
      </w:tabs>
      <w:outlineLvl w:val="4"/>
    </w:pPr>
    <w:rPr>
      <w:b/>
      <w:bCs/>
      <w:i/>
      <w:iCs/>
      <w:spacing w:val="-4"/>
      <w:szCs w:val="26"/>
      <w:lang w:val="en-US"/>
    </w:rPr>
  </w:style>
  <w:style w:type="paragraph" w:styleId="Heading6">
    <w:name w:val="heading 6"/>
    <w:basedOn w:val="Normal"/>
    <w:next w:val="Normal"/>
    <w:link w:val="Heading6Char"/>
    <w:unhideWhenUsed/>
    <w:qFormat/>
    <w:pPr>
      <w:keepNext/>
      <w:numPr>
        <w:ilvl w:val="5"/>
        <w:numId w:val="33"/>
      </w:numPr>
      <w:spacing w:before="120" w:after="60"/>
      <w:jc w:val="center"/>
      <w:outlineLvl w:val="5"/>
    </w:pPr>
    <w:rPr>
      <w:b/>
      <w:bCs/>
      <w:lang w:val="en-US"/>
    </w:rPr>
  </w:style>
  <w:style w:type="paragraph" w:styleId="Heading7">
    <w:name w:val="heading 7"/>
    <w:basedOn w:val="Normal"/>
    <w:next w:val="Normal"/>
    <w:link w:val="Heading7Char"/>
    <w:uiPriority w:val="9"/>
    <w:unhideWhenUsed/>
    <w:qFormat/>
    <w:pPr>
      <w:numPr>
        <w:ilvl w:val="6"/>
        <w:numId w:val="33"/>
      </w:numPr>
      <w:outlineLvl w:val="6"/>
    </w:pPr>
    <w:rPr>
      <w:b/>
      <w:szCs w:val="24"/>
      <w:lang w:val="nb-NO"/>
    </w:rPr>
  </w:style>
  <w:style w:type="paragraph" w:styleId="Heading8">
    <w:name w:val="heading 8"/>
    <w:basedOn w:val="Normal"/>
    <w:next w:val="Normal"/>
    <w:link w:val="Heading8Char"/>
    <w:uiPriority w:val="9"/>
    <w:unhideWhenUsed/>
    <w:qFormat/>
    <w:pPr>
      <w:numPr>
        <w:ilvl w:val="7"/>
        <w:numId w:val="33"/>
      </w:numPr>
      <w:tabs>
        <w:tab w:val="left" w:pos="540"/>
        <w:tab w:val="left" w:pos="567"/>
      </w:tabs>
      <w:outlineLvl w:val="7"/>
    </w:pPr>
    <w:rPr>
      <w:b/>
      <w:iCs/>
      <w:szCs w:val="24"/>
    </w:rPr>
  </w:style>
  <w:style w:type="paragraph" w:styleId="Heading9">
    <w:name w:val="heading 9"/>
    <w:basedOn w:val="Normal"/>
    <w:next w:val="Normal"/>
    <w:link w:val="Heading9Char"/>
    <w:uiPriority w:val="99"/>
    <w:semiHidden/>
    <w:unhideWhenUsed/>
    <w:qFormat/>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lockText">
    <w:name w:val="Block Text"/>
    <w:basedOn w:val="Normal"/>
    <w:uiPriority w:val="99"/>
    <w:semiHidden/>
    <w:unhideWhenUsed/>
    <w:qFormat/>
    <w:pPr>
      <w:ind w:left="720" w:right="-216"/>
    </w:pPr>
    <w:rPr>
      <w:rFonts w:cs="VNI-Times"/>
      <w:sz w:val="28"/>
      <w:szCs w:val="28"/>
      <w:lang w:val="en-US" w:eastAsia="en-US"/>
    </w:rPr>
  </w:style>
  <w:style w:type="paragraph" w:styleId="BodyText">
    <w:name w:val="Body Text"/>
    <w:basedOn w:val="Normal"/>
    <w:link w:val="BodyTextChar1"/>
    <w:semiHidden/>
    <w:unhideWhenUsed/>
    <w:qFormat/>
    <w:rPr>
      <w:rFonts w:ascii="VNI-Times" w:hAnsi="VNI-Times"/>
      <w:sz w:val="24"/>
      <w:szCs w:val="24"/>
    </w:rPr>
  </w:style>
  <w:style w:type="paragraph" w:styleId="BodyText2">
    <w:name w:val="Body Text 2"/>
    <w:basedOn w:val="Normal"/>
    <w:link w:val="BodyText2Char"/>
    <w:unhideWhenUsed/>
    <w:qFormat/>
    <w:rPr>
      <w:i/>
      <w:iCs/>
      <w:szCs w:val="26"/>
    </w:rPr>
  </w:style>
  <w:style w:type="paragraph" w:styleId="BodyText3">
    <w:name w:val="Body Text 3"/>
    <w:basedOn w:val="Normal"/>
    <w:link w:val="BodyText3Char"/>
    <w:uiPriority w:val="99"/>
    <w:semiHidden/>
    <w:unhideWhenUsed/>
    <w:qFormat/>
    <w:rPr>
      <w:rFonts w:eastAsia="PMingLiU"/>
      <w:sz w:val="16"/>
      <w:szCs w:val="16"/>
      <w:lang w:val="en-US" w:eastAsia="en-US"/>
    </w:rPr>
  </w:style>
  <w:style w:type="paragraph" w:styleId="BodyTextFirstIndent">
    <w:name w:val="Body Text First Indent"/>
    <w:basedOn w:val="BodyText"/>
    <w:link w:val="BodyTextFirstIndentChar"/>
    <w:uiPriority w:val="99"/>
    <w:semiHidden/>
    <w:unhideWhenUsed/>
    <w:qFormat/>
    <w:pPr>
      <w:ind w:firstLine="210"/>
    </w:pPr>
    <w:rPr>
      <w:szCs w:val="26"/>
    </w:rPr>
  </w:style>
  <w:style w:type="paragraph" w:styleId="BodyTextIndent">
    <w:name w:val="Body Text Indent"/>
    <w:basedOn w:val="Normal"/>
    <w:link w:val="BodyTextIndentChar"/>
    <w:qFormat/>
    <w:pPr>
      <w:spacing w:before="0" w:after="0" w:line="240" w:lineRule="auto"/>
      <w:ind w:firstLine="720"/>
    </w:pPr>
    <w:rPr>
      <w:rFonts w:ascii="VNI-Times" w:hAnsi="VNI-Times"/>
      <w:szCs w:val="24"/>
      <w:lang w:val="en-US" w:eastAsia="en-US"/>
    </w:rPr>
  </w:style>
  <w:style w:type="paragraph" w:styleId="BodyTextFirstIndent2">
    <w:name w:val="Body Text First Indent 2"/>
    <w:basedOn w:val="BodyTextIndent"/>
    <w:link w:val="BodyTextFirstIndent2Char"/>
    <w:uiPriority w:val="99"/>
    <w:semiHidden/>
    <w:unhideWhenUsed/>
    <w:qFormat/>
    <w:pPr>
      <w:spacing w:before="120" w:after="60" w:line="360" w:lineRule="exact"/>
      <w:ind w:left="360" w:firstLine="210"/>
    </w:pPr>
    <w:rPr>
      <w:rFonts w:ascii="Arial" w:hAnsi="Arial"/>
      <w:sz w:val="24"/>
      <w:szCs w:val="26"/>
    </w:rPr>
  </w:style>
  <w:style w:type="paragraph" w:styleId="BodyTextIndent2">
    <w:name w:val="Body Text Indent 2"/>
    <w:basedOn w:val="Normal"/>
    <w:link w:val="BodyTextIndent2Char"/>
    <w:unhideWhenUsed/>
    <w:qFormat/>
    <w:pPr>
      <w:ind w:firstLine="1002"/>
    </w:pPr>
    <w:rPr>
      <w:szCs w:val="26"/>
    </w:rPr>
  </w:style>
  <w:style w:type="paragraph" w:styleId="BodyTextIndent3">
    <w:name w:val="Body Text Indent 3"/>
    <w:basedOn w:val="Normal"/>
    <w:link w:val="BodyTextIndent3Char"/>
    <w:uiPriority w:val="99"/>
    <w:semiHidden/>
    <w:unhideWhenUsed/>
    <w:qFormat/>
    <w:pPr>
      <w:ind w:left="567" w:hanging="567"/>
    </w:pPr>
    <w:rPr>
      <w:b/>
      <w:bCs/>
      <w:szCs w:val="26"/>
      <w:lang w:val="en-US" w:eastAsia="en-US"/>
    </w:rPr>
  </w:style>
  <w:style w:type="paragraph" w:styleId="Caption">
    <w:name w:val="caption"/>
    <w:aliases w:val="Caption1,Caption Char Char Char Char1,Caption Char Char Char Char Char Char1,Caption Char Char Char Char Char Char Char Char1,Caption Char Char Char Char,Caption Char Char Char Char Char Char,Caption Char1 Char,Figurtekst,Map, Char,Caption Cha"/>
    <w:basedOn w:val="Normal"/>
    <w:next w:val="Normal"/>
    <w:link w:val="CaptionChar"/>
    <w:unhideWhenUsed/>
    <w:qFormat/>
    <w:rPr>
      <w:b/>
      <w:bCs/>
      <w:szCs w:val="26"/>
      <w:lang w:val="pt-BR" w:eastAsia="en-US"/>
    </w:rPr>
  </w:style>
  <w:style w:type="paragraph" w:styleId="Closing">
    <w:name w:val="Closing"/>
    <w:basedOn w:val="Normal"/>
    <w:link w:val="ClosingChar"/>
    <w:uiPriority w:val="99"/>
    <w:semiHidden/>
    <w:unhideWhenUsed/>
    <w:qFormat/>
    <w:pPr>
      <w:ind w:left="4320"/>
    </w:pPr>
    <w:rPr>
      <w:rFonts w:eastAsia="PMingLiU"/>
      <w:szCs w:val="26"/>
      <w:lang w:val="en-US" w:eastAsia="en-US"/>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Date">
    <w:name w:val="Date"/>
    <w:basedOn w:val="Normal"/>
    <w:next w:val="Normal"/>
    <w:link w:val="DateChar"/>
    <w:uiPriority w:val="99"/>
    <w:semiHidden/>
    <w:unhideWhenUsed/>
    <w:qFormat/>
    <w:rPr>
      <w:rFonts w:eastAsia="PMingLiU"/>
      <w:szCs w:val="20"/>
      <w:lang w:val="en-US" w:eastAsia="en-US"/>
    </w:rPr>
  </w:style>
  <w:style w:type="paragraph" w:styleId="DocumentMap">
    <w:name w:val="Document Map"/>
    <w:basedOn w:val="Normal"/>
    <w:link w:val="DocumentMapChar"/>
    <w:uiPriority w:val="99"/>
    <w:unhideWhenUsed/>
    <w:qFormat/>
    <w:pPr>
      <w:shd w:val="clear" w:color="auto" w:fill="000080"/>
    </w:pPr>
    <w:rPr>
      <w:rFonts w:ascii="VNI-Helve" w:hAnsi="VNI-Helve" w:cs="VNI-Helve"/>
      <w:sz w:val="20"/>
      <w:szCs w:val="20"/>
      <w:lang w:val="en-US" w:eastAsia="en-US"/>
    </w:rPr>
  </w:style>
  <w:style w:type="paragraph" w:styleId="E-mailSignature">
    <w:name w:val="E-mail Signature"/>
    <w:basedOn w:val="Normal"/>
    <w:link w:val="E-mailSignatureChar"/>
    <w:uiPriority w:val="99"/>
    <w:semiHidden/>
    <w:unhideWhenUsed/>
    <w:qFormat/>
    <w:rPr>
      <w:rFonts w:eastAsia="PMingLiU"/>
      <w:szCs w:val="26"/>
      <w:lang w:val="en-US" w:eastAsia="en-US"/>
    </w:rPr>
  </w:style>
  <w:style w:type="paragraph" w:styleId="EndnoteText">
    <w:name w:val="endnote text"/>
    <w:basedOn w:val="Normal"/>
    <w:link w:val="EndnoteTextChar"/>
    <w:uiPriority w:val="99"/>
    <w:semiHidden/>
    <w:unhideWhenUsed/>
    <w:qFormat/>
    <w:rPr>
      <w:rFonts w:eastAsia="PMingLiU"/>
      <w:sz w:val="20"/>
      <w:szCs w:val="26"/>
      <w:lang w:val="en-US" w:eastAsia="en-US"/>
    </w:rPr>
  </w:style>
  <w:style w:type="paragraph" w:styleId="EnvelopeAddress">
    <w:name w:val="envelope address"/>
    <w:basedOn w:val="Normal"/>
    <w:uiPriority w:val="99"/>
    <w:semiHidden/>
    <w:unhideWhenUsed/>
    <w:qFormat/>
    <w:pPr>
      <w:framePr w:w="7920" w:h="1980" w:hSpace="180" w:wrap="around" w:hAnchor="page" w:xAlign="center" w:yAlign="bottom"/>
      <w:ind w:left="2880"/>
    </w:pPr>
    <w:rPr>
      <w:rFonts w:ascii="Arial" w:eastAsia="PMingLiU" w:hAnsi="Arial" w:cs="Arial"/>
      <w:szCs w:val="24"/>
      <w:lang w:val="en-US" w:eastAsia="en-US"/>
    </w:rPr>
  </w:style>
  <w:style w:type="paragraph" w:styleId="EnvelopeReturn">
    <w:name w:val="envelope return"/>
    <w:basedOn w:val="Normal"/>
    <w:uiPriority w:val="99"/>
    <w:semiHidden/>
    <w:unhideWhenUsed/>
    <w:qFormat/>
    <w:rPr>
      <w:rFonts w:eastAsia="PMingLiU"/>
      <w:szCs w:val="20"/>
      <w:lang w:val="en-US" w:eastAsia="en-US"/>
    </w:rPr>
  </w:style>
  <w:style w:type="paragraph" w:styleId="Footer">
    <w:name w:val="footer"/>
    <w:basedOn w:val="Normal"/>
    <w:link w:val="FooterChar"/>
    <w:uiPriority w:val="99"/>
    <w:unhideWhenUsed/>
    <w:qFormat/>
    <w:pPr>
      <w:tabs>
        <w:tab w:val="center" w:pos="4513"/>
        <w:tab w:val="right" w:pos="9026"/>
      </w:tabs>
    </w:pPr>
  </w:style>
  <w:style w:type="paragraph" w:styleId="FootnoteText">
    <w:name w:val="footnote text"/>
    <w:basedOn w:val="Normal"/>
    <w:link w:val="FootnoteTextChar"/>
    <w:uiPriority w:val="99"/>
    <w:semiHidden/>
    <w:unhideWhenUsed/>
    <w:qFormat/>
    <w:rPr>
      <w:sz w:val="20"/>
      <w:szCs w:val="20"/>
      <w:lang w:val="en-US" w:eastAsia="en-US"/>
    </w:rPr>
  </w:style>
  <w:style w:type="paragraph" w:styleId="Header">
    <w:name w:val="header"/>
    <w:basedOn w:val="Normal"/>
    <w:link w:val="HeaderChar"/>
    <w:unhideWhenUsed/>
    <w:qFormat/>
    <w:pPr>
      <w:tabs>
        <w:tab w:val="center" w:pos="4513"/>
        <w:tab w:val="right" w:pos="9026"/>
      </w:tabs>
    </w:pPr>
  </w:style>
  <w:style w:type="paragraph" w:styleId="HTMLAddress">
    <w:name w:val="HTML Address"/>
    <w:basedOn w:val="Normal"/>
    <w:link w:val="HTMLAddressChar"/>
    <w:semiHidden/>
    <w:unhideWhenUsed/>
    <w:qFormat/>
    <w:rPr>
      <w:i/>
      <w:iCs/>
      <w:szCs w:val="20"/>
      <w:lang w:val="en-US" w:eastAsia="en-US"/>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6"/>
      <w:lang w:val="en-US" w:eastAsia="en-US"/>
    </w:rPr>
  </w:style>
  <w:style w:type="paragraph" w:styleId="Index1">
    <w:name w:val="index 1"/>
    <w:basedOn w:val="Normal"/>
    <w:next w:val="Normal"/>
    <w:uiPriority w:val="99"/>
    <w:semiHidden/>
    <w:unhideWhenUsed/>
    <w:qFormat/>
    <w:pPr>
      <w:widowControl w:val="0"/>
      <w:tabs>
        <w:tab w:val="left" w:pos="0"/>
        <w:tab w:val="left" w:pos="360"/>
      </w:tabs>
    </w:pPr>
    <w:rPr>
      <w:szCs w:val="26"/>
      <w:lang w:val="en-US" w:eastAsia="en-US"/>
    </w:rPr>
  </w:style>
  <w:style w:type="paragraph" w:styleId="Index2">
    <w:name w:val="index 2"/>
    <w:basedOn w:val="Normal"/>
    <w:next w:val="Normal"/>
    <w:uiPriority w:val="99"/>
    <w:semiHidden/>
    <w:unhideWhenUsed/>
    <w:qFormat/>
    <w:pPr>
      <w:ind w:left="480" w:hanging="240"/>
    </w:pPr>
    <w:rPr>
      <w:rFonts w:eastAsia="PMingLiU"/>
      <w:szCs w:val="26"/>
      <w:lang w:val="en-US" w:eastAsia="en-US"/>
    </w:rPr>
  </w:style>
  <w:style w:type="paragraph" w:styleId="Index3">
    <w:name w:val="index 3"/>
    <w:basedOn w:val="Normal"/>
    <w:next w:val="Normal"/>
    <w:uiPriority w:val="99"/>
    <w:semiHidden/>
    <w:unhideWhenUsed/>
    <w:qFormat/>
    <w:pPr>
      <w:ind w:left="720" w:hanging="240"/>
    </w:pPr>
    <w:rPr>
      <w:rFonts w:eastAsia="PMingLiU"/>
      <w:szCs w:val="26"/>
      <w:lang w:val="en-US" w:eastAsia="en-US"/>
    </w:rPr>
  </w:style>
  <w:style w:type="paragraph" w:styleId="Index4">
    <w:name w:val="index 4"/>
    <w:basedOn w:val="Normal"/>
    <w:next w:val="Normal"/>
    <w:uiPriority w:val="99"/>
    <w:semiHidden/>
    <w:unhideWhenUsed/>
    <w:qFormat/>
    <w:pPr>
      <w:ind w:left="960" w:hanging="240"/>
    </w:pPr>
    <w:rPr>
      <w:rFonts w:eastAsia="PMingLiU"/>
      <w:szCs w:val="26"/>
      <w:lang w:val="en-US" w:eastAsia="en-US"/>
    </w:rPr>
  </w:style>
  <w:style w:type="paragraph" w:styleId="Index5">
    <w:name w:val="index 5"/>
    <w:basedOn w:val="Normal"/>
    <w:next w:val="Normal"/>
    <w:uiPriority w:val="99"/>
    <w:semiHidden/>
    <w:unhideWhenUsed/>
    <w:qFormat/>
    <w:pPr>
      <w:ind w:left="1200" w:hanging="240"/>
    </w:pPr>
    <w:rPr>
      <w:rFonts w:eastAsia="PMingLiU"/>
      <w:szCs w:val="26"/>
      <w:lang w:val="en-US" w:eastAsia="en-US"/>
    </w:rPr>
  </w:style>
  <w:style w:type="paragraph" w:styleId="Index6">
    <w:name w:val="index 6"/>
    <w:basedOn w:val="Normal"/>
    <w:next w:val="Normal"/>
    <w:uiPriority w:val="99"/>
    <w:semiHidden/>
    <w:unhideWhenUsed/>
    <w:qFormat/>
    <w:pPr>
      <w:ind w:left="1440" w:hanging="240"/>
    </w:pPr>
    <w:rPr>
      <w:rFonts w:eastAsia="PMingLiU"/>
      <w:szCs w:val="26"/>
      <w:lang w:val="en-US" w:eastAsia="en-US"/>
    </w:rPr>
  </w:style>
  <w:style w:type="paragraph" w:styleId="Index7">
    <w:name w:val="index 7"/>
    <w:basedOn w:val="Normal"/>
    <w:next w:val="Normal"/>
    <w:uiPriority w:val="99"/>
    <w:semiHidden/>
    <w:unhideWhenUsed/>
    <w:qFormat/>
    <w:pPr>
      <w:ind w:left="1680" w:hanging="240"/>
    </w:pPr>
    <w:rPr>
      <w:rFonts w:eastAsia="PMingLiU"/>
      <w:szCs w:val="26"/>
      <w:lang w:val="en-US" w:eastAsia="en-US"/>
    </w:rPr>
  </w:style>
  <w:style w:type="paragraph" w:styleId="Index8">
    <w:name w:val="index 8"/>
    <w:basedOn w:val="Normal"/>
    <w:next w:val="Normal"/>
    <w:uiPriority w:val="99"/>
    <w:semiHidden/>
    <w:unhideWhenUsed/>
    <w:qFormat/>
    <w:pPr>
      <w:ind w:left="1920" w:hanging="240"/>
    </w:pPr>
    <w:rPr>
      <w:rFonts w:eastAsia="PMingLiU"/>
      <w:szCs w:val="26"/>
      <w:lang w:val="en-US" w:eastAsia="en-US"/>
    </w:rPr>
  </w:style>
  <w:style w:type="paragraph" w:styleId="Index9">
    <w:name w:val="index 9"/>
    <w:basedOn w:val="Normal"/>
    <w:next w:val="Normal"/>
    <w:uiPriority w:val="99"/>
    <w:semiHidden/>
    <w:unhideWhenUsed/>
    <w:qFormat/>
    <w:pPr>
      <w:ind w:left="2160" w:hanging="240"/>
    </w:pPr>
    <w:rPr>
      <w:rFonts w:eastAsia="PMingLiU"/>
      <w:szCs w:val="26"/>
      <w:lang w:val="en-US" w:eastAsia="en-US"/>
    </w:rPr>
  </w:style>
  <w:style w:type="paragraph" w:styleId="IndexHeading">
    <w:name w:val="index heading"/>
    <w:basedOn w:val="Normal"/>
    <w:next w:val="Index1"/>
    <w:uiPriority w:val="99"/>
    <w:semiHidden/>
    <w:unhideWhenUsed/>
    <w:qFormat/>
    <w:rPr>
      <w:rFonts w:ascii="Arial" w:eastAsia="PMingLiU" w:hAnsi="Arial" w:cs="Arial"/>
      <w:b/>
      <w:bCs/>
      <w:szCs w:val="26"/>
      <w:lang w:val="en-US" w:eastAsia="en-US"/>
    </w:rPr>
  </w:style>
  <w:style w:type="paragraph" w:styleId="List">
    <w:name w:val="List"/>
    <w:basedOn w:val="Normal"/>
    <w:uiPriority w:val="99"/>
    <w:semiHidden/>
    <w:unhideWhenUsed/>
    <w:qFormat/>
    <w:pPr>
      <w:ind w:left="360" w:hanging="360"/>
    </w:pPr>
    <w:rPr>
      <w:szCs w:val="26"/>
      <w:lang w:val="en-US" w:eastAsia="en-US"/>
    </w:rPr>
  </w:style>
  <w:style w:type="paragraph" w:styleId="List2">
    <w:name w:val="List 2"/>
    <w:basedOn w:val="Normal"/>
    <w:uiPriority w:val="99"/>
    <w:semiHidden/>
    <w:unhideWhenUsed/>
    <w:qFormat/>
    <w:pPr>
      <w:ind w:left="720" w:hanging="360"/>
    </w:pPr>
    <w:rPr>
      <w:rFonts w:eastAsia="PMingLiU"/>
      <w:szCs w:val="26"/>
      <w:lang w:val="en-US" w:eastAsia="en-US"/>
    </w:rPr>
  </w:style>
  <w:style w:type="paragraph" w:styleId="List3">
    <w:name w:val="List 3"/>
    <w:basedOn w:val="Normal"/>
    <w:uiPriority w:val="99"/>
    <w:semiHidden/>
    <w:unhideWhenUsed/>
    <w:qFormat/>
    <w:pPr>
      <w:ind w:left="1080" w:hanging="360"/>
    </w:pPr>
    <w:rPr>
      <w:rFonts w:eastAsia="PMingLiU"/>
      <w:szCs w:val="26"/>
      <w:lang w:val="en-US" w:eastAsia="en-US"/>
    </w:rPr>
  </w:style>
  <w:style w:type="paragraph" w:styleId="List4">
    <w:name w:val="List 4"/>
    <w:basedOn w:val="Normal"/>
    <w:uiPriority w:val="99"/>
    <w:semiHidden/>
    <w:unhideWhenUsed/>
    <w:qFormat/>
    <w:pPr>
      <w:ind w:left="1440" w:hanging="360"/>
    </w:pPr>
    <w:rPr>
      <w:rFonts w:eastAsia="PMingLiU"/>
      <w:szCs w:val="26"/>
      <w:lang w:val="en-US" w:eastAsia="en-US"/>
    </w:rPr>
  </w:style>
  <w:style w:type="paragraph" w:styleId="List5">
    <w:name w:val="List 5"/>
    <w:basedOn w:val="Normal"/>
    <w:uiPriority w:val="99"/>
    <w:semiHidden/>
    <w:unhideWhenUsed/>
    <w:qFormat/>
    <w:pPr>
      <w:ind w:left="1800" w:hanging="360"/>
    </w:pPr>
    <w:rPr>
      <w:rFonts w:eastAsia="PMingLiU"/>
      <w:szCs w:val="26"/>
      <w:lang w:val="en-US" w:eastAsia="en-US"/>
    </w:rPr>
  </w:style>
  <w:style w:type="paragraph" w:styleId="ListBullet">
    <w:name w:val="List Bullet"/>
    <w:basedOn w:val="Normal"/>
    <w:uiPriority w:val="99"/>
    <w:unhideWhenUsed/>
    <w:qFormat/>
    <w:pPr>
      <w:numPr>
        <w:numId w:val="1"/>
      </w:numPr>
      <w:contextualSpacing/>
    </w:pPr>
  </w:style>
  <w:style w:type="paragraph" w:styleId="ListBullet2">
    <w:name w:val="List Bullet 2"/>
    <w:basedOn w:val="Normal"/>
    <w:uiPriority w:val="99"/>
    <w:semiHidden/>
    <w:unhideWhenUsed/>
    <w:qFormat/>
    <w:pPr>
      <w:numPr>
        <w:numId w:val="2"/>
      </w:numPr>
      <w:ind w:left="0" w:firstLine="0"/>
    </w:pPr>
    <w:rPr>
      <w:rFonts w:cs="VNI-Times"/>
      <w:szCs w:val="24"/>
      <w:lang w:val="en-US" w:eastAsia="en-US"/>
    </w:rPr>
  </w:style>
  <w:style w:type="paragraph" w:styleId="ListBullet3">
    <w:name w:val="List Bullet 3"/>
    <w:basedOn w:val="Normal"/>
    <w:uiPriority w:val="99"/>
    <w:qFormat/>
    <w:pPr>
      <w:numPr>
        <w:numId w:val="3"/>
      </w:numPr>
    </w:pPr>
    <w:rPr>
      <w:rFonts w:eastAsia="PMingLiU"/>
      <w:szCs w:val="24"/>
      <w:lang w:val="en-US" w:eastAsia="en-US"/>
    </w:rPr>
  </w:style>
  <w:style w:type="paragraph" w:styleId="ListBullet4">
    <w:name w:val="List Bullet 4"/>
    <w:basedOn w:val="Normal"/>
    <w:unhideWhenUsed/>
    <w:qFormat/>
    <w:pPr>
      <w:numPr>
        <w:numId w:val="4"/>
      </w:numPr>
    </w:pPr>
    <w:rPr>
      <w:rFonts w:eastAsia="PMingLiU"/>
      <w:szCs w:val="24"/>
      <w:lang w:val="en-US" w:eastAsia="en-US"/>
    </w:rPr>
  </w:style>
  <w:style w:type="paragraph" w:styleId="ListBullet5">
    <w:name w:val="List Bullet 5"/>
    <w:basedOn w:val="Normal"/>
    <w:uiPriority w:val="99"/>
    <w:semiHidden/>
    <w:unhideWhenUsed/>
    <w:qFormat/>
    <w:pPr>
      <w:numPr>
        <w:numId w:val="5"/>
      </w:numPr>
    </w:pPr>
    <w:rPr>
      <w:rFonts w:eastAsia="PMingLiU"/>
      <w:szCs w:val="24"/>
      <w:lang w:val="en-US" w:eastAsia="en-US"/>
    </w:rPr>
  </w:style>
  <w:style w:type="paragraph" w:styleId="ListContinue">
    <w:name w:val="List Continue"/>
    <w:basedOn w:val="Normal"/>
    <w:uiPriority w:val="99"/>
    <w:unhideWhenUsed/>
    <w:qFormat/>
    <w:pPr>
      <w:ind w:left="360"/>
    </w:pPr>
    <w:rPr>
      <w:rFonts w:eastAsia="PMingLiU"/>
      <w:szCs w:val="26"/>
      <w:lang w:val="en-US" w:eastAsia="en-US"/>
    </w:rPr>
  </w:style>
  <w:style w:type="paragraph" w:styleId="ListContinue2">
    <w:name w:val="List Continue 2"/>
    <w:basedOn w:val="Normal"/>
    <w:uiPriority w:val="99"/>
    <w:semiHidden/>
    <w:unhideWhenUsed/>
    <w:qFormat/>
    <w:pPr>
      <w:ind w:left="720"/>
    </w:pPr>
    <w:rPr>
      <w:rFonts w:eastAsia="PMingLiU"/>
      <w:szCs w:val="26"/>
      <w:lang w:val="en-US" w:eastAsia="en-US"/>
    </w:rPr>
  </w:style>
  <w:style w:type="paragraph" w:styleId="ListContinue3">
    <w:name w:val="List Continue 3"/>
    <w:basedOn w:val="Normal"/>
    <w:uiPriority w:val="99"/>
    <w:semiHidden/>
    <w:unhideWhenUsed/>
    <w:qFormat/>
    <w:pPr>
      <w:ind w:left="1080"/>
    </w:pPr>
    <w:rPr>
      <w:rFonts w:eastAsia="PMingLiU"/>
      <w:szCs w:val="26"/>
      <w:lang w:val="en-US" w:eastAsia="en-US"/>
    </w:rPr>
  </w:style>
  <w:style w:type="paragraph" w:styleId="ListContinue4">
    <w:name w:val="List Continue 4"/>
    <w:basedOn w:val="Normal"/>
    <w:uiPriority w:val="99"/>
    <w:semiHidden/>
    <w:unhideWhenUsed/>
    <w:qFormat/>
    <w:pPr>
      <w:ind w:left="1440"/>
    </w:pPr>
    <w:rPr>
      <w:rFonts w:eastAsia="PMingLiU"/>
      <w:szCs w:val="26"/>
      <w:lang w:val="en-US" w:eastAsia="en-US"/>
    </w:rPr>
  </w:style>
  <w:style w:type="paragraph" w:styleId="ListContinue5">
    <w:name w:val="List Continue 5"/>
    <w:basedOn w:val="Normal"/>
    <w:uiPriority w:val="99"/>
    <w:semiHidden/>
    <w:unhideWhenUsed/>
    <w:qFormat/>
    <w:pPr>
      <w:ind w:left="1800"/>
    </w:pPr>
    <w:rPr>
      <w:rFonts w:eastAsia="PMingLiU"/>
      <w:szCs w:val="26"/>
      <w:lang w:val="en-US" w:eastAsia="en-US"/>
    </w:rPr>
  </w:style>
  <w:style w:type="paragraph" w:styleId="ListNumber">
    <w:name w:val="List Number"/>
    <w:basedOn w:val="Normal"/>
    <w:uiPriority w:val="99"/>
    <w:semiHidden/>
    <w:unhideWhenUsed/>
    <w:qFormat/>
    <w:pPr>
      <w:tabs>
        <w:tab w:val="left" w:pos="360"/>
      </w:tabs>
      <w:ind w:left="360" w:hanging="360"/>
    </w:pPr>
    <w:rPr>
      <w:rFonts w:eastAsia="PMingLiU"/>
      <w:szCs w:val="26"/>
      <w:lang w:val="en-US" w:eastAsia="en-US"/>
    </w:rPr>
  </w:style>
  <w:style w:type="paragraph" w:styleId="ListNumber2">
    <w:name w:val="List Number 2"/>
    <w:basedOn w:val="Normal"/>
    <w:uiPriority w:val="99"/>
    <w:semiHidden/>
    <w:unhideWhenUsed/>
    <w:qFormat/>
    <w:pPr>
      <w:tabs>
        <w:tab w:val="left" w:pos="720"/>
      </w:tabs>
      <w:ind w:left="720" w:hanging="360"/>
    </w:pPr>
    <w:rPr>
      <w:rFonts w:eastAsia="PMingLiU"/>
      <w:szCs w:val="26"/>
      <w:lang w:val="en-US" w:eastAsia="en-US"/>
    </w:rPr>
  </w:style>
  <w:style w:type="paragraph" w:styleId="ListNumber3">
    <w:name w:val="List Number 3"/>
    <w:basedOn w:val="Normal"/>
    <w:uiPriority w:val="99"/>
    <w:semiHidden/>
    <w:unhideWhenUsed/>
    <w:qFormat/>
    <w:pPr>
      <w:tabs>
        <w:tab w:val="left" w:pos="1080"/>
      </w:tabs>
      <w:ind w:left="1080" w:hanging="360"/>
    </w:pPr>
    <w:rPr>
      <w:rFonts w:eastAsia="PMingLiU"/>
      <w:szCs w:val="26"/>
      <w:lang w:val="en-US" w:eastAsia="en-US"/>
    </w:rPr>
  </w:style>
  <w:style w:type="paragraph" w:styleId="ListNumber4">
    <w:name w:val="List Number 4"/>
    <w:basedOn w:val="Normal"/>
    <w:uiPriority w:val="99"/>
    <w:semiHidden/>
    <w:unhideWhenUsed/>
    <w:qFormat/>
    <w:pPr>
      <w:tabs>
        <w:tab w:val="left" w:pos="1440"/>
      </w:tabs>
      <w:ind w:left="1440" w:hanging="360"/>
    </w:pPr>
    <w:rPr>
      <w:rFonts w:eastAsia="PMingLiU"/>
      <w:szCs w:val="26"/>
      <w:lang w:val="en-US" w:eastAsia="en-US"/>
    </w:rPr>
  </w:style>
  <w:style w:type="paragraph" w:styleId="ListNumber5">
    <w:name w:val="List Number 5"/>
    <w:basedOn w:val="Normal"/>
    <w:uiPriority w:val="99"/>
    <w:semiHidden/>
    <w:unhideWhenUsed/>
    <w:qFormat/>
    <w:pPr>
      <w:tabs>
        <w:tab w:val="left" w:pos="1800"/>
      </w:tabs>
      <w:ind w:left="1800" w:hanging="360"/>
    </w:pPr>
    <w:rPr>
      <w:rFonts w:eastAsia="PMingLiU"/>
      <w:szCs w:val="26"/>
      <w:lang w:val="en-US" w:eastAsia="en-US"/>
    </w:rPr>
  </w:style>
  <w:style w:type="paragraph" w:styleId="MacroText">
    <w:name w:val="macro"/>
    <w:link w:val="MacroTextChar"/>
    <w:uiPriority w:val="99"/>
    <w:semiHidden/>
    <w:unhideWhenUsed/>
    <w:qFormat/>
    <w:pPr>
      <w:tabs>
        <w:tab w:val="left" w:pos="480"/>
        <w:tab w:val="left" w:pos="737"/>
        <w:tab w:val="left" w:pos="960"/>
        <w:tab w:val="left" w:pos="1440"/>
        <w:tab w:val="left" w:pos="1920"/>
        <w:tab w:val="left" w:pos="2400"/>
        <w:tab w:val="left" w:pos="2880"/>
        <w:tab w:val="left" w:pos="3360"/>
        <w:tab w:val="left" w:pos="3840"/>
        <w:tab w:val="left" w:pos="4320"/>
      </w:tabs>
      <w:spacing w:before="60" w:after="60" w:line="360" w:lineRule="exact"/>
      <w:ind w:left="850" w:hanging="357"/>
      <w:jc w:val="both"/>
    </w:pPr>
    <w:rPr>
      <w:rFonts w:ascii="Courier New" w:eastAsia="PMingLiU" w:hAnsi="Courier New" w:cs="Courier New"/>
    </w:rPr>
  </w:style>
  <w:style w:type="paragraph" w:styleId="MessageHeader">
    <w:name w:val="Message Header"/>
    <w:basedOn w:val="Normal"/>
    <w:link w:val="MessageHeaderChar"/>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PMingLiU" w:hAnsi="Arial" w:cs="Arial"/>
      <w:szCs w:val="24"/>
      <w:lang w:val="en-US" w:eastAsia="en-US"/>
    </w:rPr>
  </w:style>
  <w:style w:type="paragraph" w:styleId="NormalWeb">
    <w:name w:val="Normal (Web)"/>
    <w:basedOn w:val="Normal"/>
    <w:link w:val="NormalWebChar"/>
    <w:uiPriority w:val="99"/>
    <w:unhideWhenUsed/>
    <w:qFormat/>
    <w:pPr>
      <w:spacing w:before="100" w:beforeAutospacing="1" w:after="100" w:afterAutospacing="1"/>
    </w:pPr>
    <w:rPr>
      <w:rFonts w:ascii="VNI-Times" w:hAnsi="VNI-Times"/>
      <w:sz w:val="24"/>
      <w:szCs w:val="24"/>
      <w:lang w:eastAsia="zh-CN"/>
    </w:rPr>
  </w:style>
  <w:style w:type="paragraph" w:styleId="NormalIndent">
    <w:name w:val="Normal Indent"/>
    <w:basedOn w:val="Normal"/>
    <w:uiPriority w:val="99"/>
    <w:semiHidden/>
    <w:unhideWhenUsed/>
    <w:qFormat/>
    <w:pPr>
      <w:ind w:left="720"/>
    </w:pPr>
    <w:rPr>
      <w:rFonts w:eastAsia="PMingLiU"/>
      <w:szCs w:val="26"/>
      <w:lang w:val="en-US" w:eastAsia="en-US"/>
    </w:rPr>
  </w:style>
  <w:style w:type="paragraph" w:styleId="NoteHeading">
    <w:name w:val="Note Heading"/>
    <w:basedOn w:val="Normal"/>
    <w:next w:val="Normal"/>
    <w:link w:val="NoteHeadingChar"/>
    <w:uiPriority w:val="99"/>
    <w:semiHidden/>
    <w:unhideWhenUsed/>
    <w:qFormat/>
    <w:rPr>
      <w:rFonts w:eastAsia="PMingLiU"/>
      <w:szCs w:val="26"/>
      <w:lang w:val="en-US" w:eastAsia="en-US"/>
    </w:rPr>
  </w:style>
  <w:style w:type="paragraph" w:styleId="PlainText">
    <w:name w:val="Plain Text"/>
    <w:basedOn w:val="Normal"/>
    <w:link w:val="PlainTextChar"/>
    <w:uiPriority w:val="99"/>
    <w:semiHidden/>
    <w:unhideWhenUsed/>
    <w:qFormat/>
    <w:rPr>
      <w:rFonts w:ascii="Courier New" w:eastAsia="PMingLiU" w:hAnsi="Courier New"/>
      <w:sz w:val="20"/>
      <w:szCs w:val="26"/>
      <w:lang w:val="en-US" w:eastAsia="en-US"/>
    </w:rPr>
  </w:style>
  <w:style w:type="paragraph" w:styleId="Salutation">
    <w:name w:val="Salutation"/>
    <w:basedOn w:val="Normal"/>
    <w:next w:val="Normal"/>
    <w:link w:val="SalutationChar"/>
    <w:uiPriority w:val="99"/>
    <w:semiHidden/>
    <w:unhideWhenUsed/>
    <w:qFormat/>
    <w:rPr>
      <w:rFonts w:eastAsia="PMingLiU"/>
      <w:szCs w:val="26"/>
      <w:lang w:val="en-US" w:eastAsia="en-US"/>
    </w:rPr>
  </w:style>
  <w:style w:type="paragraph" w:styleId="Signature">
    <w:name w:val="Signature"/>
    <w:basedOn w:val="Normal"/>
    <w:link w:val="SignatureChar"/>
    <w:uiPriority w:val="99"/>
    <w:semiHidden/>
    <w:unhideWhenUsed/>
    <w:qFormat/>
    <w:pPr>
      <w:ind w:left="4320"/>
    </w:pPr>
    <w:rPr>
      <w:rFonts w:eastAsia="PMingLiU"/>
      <w:szCs w:val="26"/>
      <w:lang w:val="en-US" w:eastAsia="en-US"/>
    </w:rPr>
  </w:style>
  <w:style w:type="paragraph" w:styleId="Subtitle">
    <w:name w:val="Subtitle"/>
    <w:basedOn w:val="Normal"/>
    <w:next w:val="Normal"/>
    <w:link w:val="SubtitleChar"/>
    <w:qFormat/>
    <w:pPr>
      <w:ind w:left="720"/>
      <w:jc w:val="right"/>
      <w:outlineLvl w:val="1"/>
    </w:pPr>
    <w:rPr>
      <w:i/>
      <w:spacing w:val="-2"/>
      <w:szCs w:val="26"/>
      <w:lang w:val="nb-NO"/>
    </w:rPr>
  </w:style>
  <w:style w:type="paragraph" w:styleId="TableofAuthorities">
    <w:name w:val="table of authorities"/>
    <w:basedOn w:val="Normal"/>
    <w:next w:val="Normal"/>
    <w:uiPriority w:val="99"/>
    <w:semiHidden/>
    <w:unhideWhenUsed/>
    <w:qFormat/>
    <w:pPr>
      <w:ind w:left="240" w:hanging="240"/>
    </w:pPr>
    <w:rPr>
      <w:rFonts w:eastAsia="PMingLiU"/>
      <w:szCs w:val="26"/>
      <w:lang w:val="en-US" w:eastAsia="en-US"/>
    </w:rPr>
  </w:style>
  <w:style w:type="paragraph" w:styleId="TableofFigures">
    <w:name w:val="table of figures"/>
    <w:basedOn w:val="Normal"/>
    <w:next w:val="Normal"/>
    <w:link w:val="TableofFiguresChar1"/>
    <w:uiPriority w:val="99"/>
    <w:unhideWhenUsed/>
    <w:qFormat/>
  </w:style>
  <w:style w:type="paragraph" w:styleId="Title">
    <w:name w:val="Title"/>
    <w:basedOn w:val="Normal"/>
    <w:link w:val="TitleChar"/>
    <w:uiPriority w:val="99"/>
    <w:qFormat/>
    <w:pPr>
      <w:jc w:val="center"/>
    </w:pPr>
    <w:rPr>
      <w:rFonts w:ascii="VNI-Times" w:eastAsia="PMingLiU" w:hAnsi="VNI-Times"/>
      <w:b/>
      <w:bCs/>
      <w:sz w:val="24"/>
      <w:szCs w:val="24"/>
    </w:rPr>
  </w:style>
  <w:style w:type="paragraph" w:styleId="TOAHeading">
    <w:name w:val="toa heading"/>
    <w:basedOn w:val="Normal"/>
    <w:next w:val="Normal"/>
    <w:uiPriority w:val="99"/>
    <w:semiHidden/>
    <w:unhideWhenUsed/>
    <w:qFormat/>
    <w:rPr>
      <w:rFonts w:ascii="Arial" w:eastAsia="PMingLiU" w:hAnsi="Arial" w:cs="Arial"/>
      <w:b/>
      <w:bCs/>
      <w:szCs w:val="24"/>
      <w:lang w:val="en-US" w:eastAsia="en-US"/>
    </w:rPr>
  </w:style>
  <w:style w:type="paragraph" w:styleId="TOC1">
    <w:name w:val="toc 1"/>
    <w:basedOn w:val="Normal"/>
    <w:next w:val="Normal"/>
    <w:uiPriority w:val="39"/>
    <w:unhideWhenUsed/>
    <w:qFormat/>
    <w:pPr>
      <w:tabs>
        <w:tab w:val="right" w:leader="dot" w:pos="8505"/>
      </w:tabs>
      <w:spacing w:after="60"/>
    </w:pPr>
    <w:rPr>
      <w:b/>
    </w:rPr>
  </w:style>
  <w:style w:type="paragraph" w:styleId="TOC2">
    <w:name w:val="toc 2"/>
    <w:basedOn w:val="Normal"/>
    <w:next w:val="Normal"/>
    <w:autoRedefine/>
    <w:uiPriority w:val="39"/>
    <w:unhideWhenUsed/>
    <w:qFormat/>
    <w:rsid w:val="00FD68B6"/>
    <w:pPr>
      <w:tabs>
        <w:tab w:val="right" w:leader="dot" w:pos="8505"/>
      </w:tabs>
      <w:spacing w:after="60"/>
    </w:pPr>
    <w:rPr>
      <w:b/>
    </w:rPr>
  </w:style>
  <w:style w:type="paragraph" w:styleId="TOC3">
    <w:name w:val="toc 3"/>
    <w:basedOn w:val="Normal"/>
    <w:next w:val="Normal"/>
    <w:autoRedefine/>
    <w:uiPriority w:val="39"/>
    <w:unhideWhenUsed/>
    <w:qFormat/>
    <w:rsid w:val="00FD68B6"/>
    <w:pPr>
      <w:tabs>
        <w:tab w:val="right" w:leader="dot" w:pos="8494"/>
      </w:tabs>
    </w:pPr>
    <w:rPr>
      <w:rFonts w:ascii="Times New Roman Bold Italic" w:hAnsi="Times New Roman Bold Italic"/>
      <w:b/>
      <w:i/>
    </w:rPr>
  </w:style>
  <w:style w:type="paragraph" w:styleId="TOC4">
    <w:name w:val="toc 4"/>
    <w:basedOn w:val="Normal"/>
    <w:next w:val="Normal"/>
    <w:uiPriority w:val="39"/>
    <w:unhideWhenUsed/>
    <w:qFormat/>
    <w:pPr>
      <w:tabs>
        <w:tab w:val="right" w:leader="dot" w:pos="8505"/>
      </w:tabs>
      <w:spacing w:before="120" w:after="60"/>
    </w:pPr>
  </w:style>
  <w:style w:type="paragraph" w:styleId="TOC5">
    <w:name w:val="toc 5"/>
    <w:basedOn w:val="Normal"/>
    <w:next w:val="Normal"/>
    <w:uiPriority w:val="39"/>
    <w:unhideWhenUsed/>
    <w:qFormat/>
    <w:pPr>
      <w:spacing w:after="60"/>
    </w:pPr>
  </w:style>
  <w:style w:type="paragraph" w:styleId="TOC6">
    <w:name w:val="toc 6"/>
    <w:basedOn w:val="Normal"/>
    <w:next w:val="Normal"/>
    <w:uiPriority w:val="39"/>
    <w:unhideWhenUsed/>
    <w:qFormat/>
    <w:pPr>
      <w:tabs>
        <w:tab w:val="right" w:leader="dot" w:pos="8505"/>
      </w:tabs>
    </w:pPr>
  </w:style>
  <w:style w:type="paragraph" w:styleId="TOC7">
    <w:name w:val="toc 7"/>
    <w:basedOn w:val="Normal"/>
    <w:next w:val="Normal"/>
    <w:uiPriority w:val="39"/>
    <w:unhideWhenUsed/>
    <w:qFormat/>
    <w:pPr>
      <w:tabs>
        <w:tab w:val="right" w:leader="dot" w:pos="8505"/>
      </w:tabs>
    </w:pPr>
  </w:style>
  <w:style w:type="paragraph" w:styleId="TOC8">
    <w:name w:val="toc 8"/>
    <w:basedOn w:val="Normal"/>
    <w:next w:val="Normal"/>
    <w:uiPriority w:val="39"/>
    <w:unhideWhenUsed/>
    <w:qFormat/>
  </w:style>
  <w:style w:type="paragraph" w:styleId="TOC9">
    <w:name w:val="toc 9"/>
    <w:basedOn w:val="Normal"/>
    <w:next w:val="Normal"/>
    <w:uiPriority w:val="39"/>
    <w:unhideWhenUsed/>
    <w:qFormat/>
    <w:rPr>
      <w:rFonts w:eastAsia="PMingLiU" w:cs="Calibri"/>
      <w:szCs w:val="18"/>
      <w:lang w:val="en-US" w:eastAsia="en-US"/>
    </w:rPr>
  </w:style>
  <w:style w:type="character" w:styleId="CommentReference">
    <w:name w:val="annotation reference"/>
    <w:uiPriority w:val="99"/>
    <w:semiHidden/>
    <w:unhideWhenUsed/>
    <w:qFormat/>
    <w:rPr>
      <w:rFonts w:ascii="Times New Roman" w:hAnsi="Times New Roman" w:cs="Times New Roman" w:hint="default"/>
      <w:sz w:val="16"/>
      <w:szCs w:val="16"/>
    </w:rPr>
  </w:style>
  <w:style w:type="character" w:styleId="Emphasis">
    <w:name w:val="Emphasis"/>
    <w:uiPriority w:val="20"/>
    <w:qFormat/>
    <w:rPr>
      <w:i/>
      <w:iCs/>
    </w:rPr>
  </w:style>
  <w:style w:type="character" w:styleId="FollowedHyperlink">
    <w:name w:val="FollowedHyperlink"/>
    <w:uiPriority w:val="99"/>
    <w:semiHidden/>
    <w:unhideWhenUsed/>
    <w:qFormat/>
    <w:rPr>
      <w:rFonts w:ascii="Times New Roman" w:hAnsi="Times New Roman" w:cs="Times New Roman" w:hint="default"/>
      <w:color w:val="800080"/>
      <w:u w:val="single"/>
    </w:rPr>
  </w:style>
  <w:style w:type="character" w:styleId="FootnoteReference">
    <w:name w:val="footnote reference"/>
    <w:semiHidden/>
    <w:unhideWhenUsed/>
    <w:qFormat/>
    <w:rPr>
      <w:rFonts w:ascii="Times New Roman" w:hAnsi="Times New Roman" w:cs="Times New Roman" w:hint="default"/>
      <w:vertAlign w:val="superscript"/>
    </w:rPr>
  </w:style>
  <w:style w:type="character" w:styleId="HTMLCite">
    <w:name w:val="HTML Cite"/>
    <w:semiHidden/>
    <w:unhideWhenUsed/>
    <w:qFormat/>
    <w:rPr>
      <w:rFonts w:ascii="Times New Roman" w:hAnsi="Times New Roman" w:cs="Times New Roman" w:hint="default"/>
      <w:color w:val="008000"/>
    </w:rPr>
  </w:style>
  <w:style w:type="character" w:styleId="Hyperlink">
    <w:name w:val="Hyperlink"/>
    <w:uiPriority w:val="99"/>
    <w:unhideWhenUsed/>
    <w:qFormat/>
    <w:rPr>
      <w:color w:val="0000FF"/>
      <w:u w:val="single"/>
    </w:rPr>
  </w:style>
  <w:style w:type="character" w:styleId="PageNumber">
    <w:name w:val="page number"/>
    <w:unhideWhenUsed/>
    <w:qFormat/>
    <w:rPr>
      <w:rFonts w:ascii="VNI-Times" w:hAnsi="VNI-Times" w:cs="VNI-Times" w:hint="default"/>
      <w:color w:val="auto"/>
      <w:sz w:val="24"/>
      <w:szCs w:val="24"/>
      <w:vertAlign w:val="baseline"/>
    </w:rPr>
  </w:style>
  <w:style w:type="character" w:styleId="Strong">
    <w:name w:val="Strong"/>
    <w:uiPriority w:val="22"/>
    <w:qFormat/>
    <w:rPr>
      <w:rFonts w:ascii="Times New Roman" w:hAnsi="Times New Roman" w:cs="Times New Roman" w:hint="default"/>
      <w:b/>
      <w:bCs/>
    </w:rPr>
  </w:style>
  <w:style w:type="table" w:styleId="TableGrid">
    <w:name w:val="Table Grid"/>
    <w:basedOn w:val="TableNormal"/>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unhideWhenUsed/>
    <w:qFormat/>
    <w:pPr>
      <w:tabs>
        <w:tab w:val="left" w:pos="720"/>
      </w:tabs>
      <w:ind w:left="720" w:hanging="720"/>
      <w:jc w:val="center"/>
    </w:pPr>
    <w:rPr>
      <w:rFonts w:ascii=".VnTime" w:hAnsi=".VnTime"/>
      <w:sz w:val="26"/>
      <w:szCs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rFonts w:ascii="Yu Gothic" w:eastAsia="Yu Gothic" w:hAnsi="Yu Gothic" w:cs="Yu Gothic" w:hint="eastAsia"/>
        <w:b w:val="0"/>
      </w:rPr>
    </w:tblStylePr>
    <w:tblStylePr w:type="lastRow">
      <w:rPr>
        <w:i w:val="0"/>
        <w:iCs/>
      </w:rPr>
      <w:tblPr/>
      <w:tcPr>
        <w:tcBorders>
          <w:tl2br w:val="nil"/>
          <w:tr2bl w:val="nil"/>
        </w:tcBorders>
      </w:tcPr>
    </w:tblStylePr>
    <w:tblStylePr w:type="lastCol">
      <w:rPr>
        <w:i w:val="0"/>
        <w:iCs/>
      </w:rPr>
      <w:tblPr/>
      <w:tcPr>
        <w:tcBorders>
          <w:tl2br w:val="nil"/>
          <w:tr2bl w:val="nil"/>
        </w:tcBorders>
      </w:tcPr>
    </w:tblStylePr>
    <w:tblStylePr w:type="nwCell">
      <w:tblPr/>
      <w:tcPr>
        <w:tcBorders>
          <w:tl2br w:val="single" w:sz="6" w:space="0" w:color="000000"/>
          <w:tr2bl w:val="nil"/>
        </w:tcBorders>
      </w:tcPr>
    </w:tblStylePr>
  </w:style>
  <w:style w:type="table" w:styleId="TableGrid5">
    <w:name w:val="Table Grid 5"/>
    <w:basedOn w:val="TableNormal"/>
    <w:semiHidden/>
    <w:unhideWhenUsed/>
    <w:qFormat/>
    <w:rPr>
      <w:rFonts w:eastAsia="PMingLi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il"/>
          <w:tr2bl w:val="nil"/>
        </w:tcBorders>
      </w:tcPr>
    </w:tblStylePr>
    <w:tblStylePr w:type="lastRow">
      <w:rPr>
        <w:rFonts w:ascii="Times New Roman" w:hAnsi="Times New Roman" w:cs="Times New Roman" w:hint="default"/>
        <w:b/>
        <w:bCs/>
      </w:rPr>
      <w:tblPr/>
      <w:tcPr>
        <w:tcBorders>
          <w:tl2br w:val="nil"/>
          <w:tr2bl w:val="nil"/>
        </w:tcBorders>
      </w:tcPr>
    </w:tblStylePr>
    <w:tblStylePr w:type="lastCol">
      <w:rPr>
        <w:rFonts w:ascii="Times New Roman" w:hAnsi="Times New Roman" w:cs="Times New Roman" w:hint="default"/>
        <w:b/>
        <w:bCs/>
      </w:rPr>
      <w:tblPr/>
      <w:tcPr>
        <w:tcBorders>
          <w:tl2br w:val="nil"/>
          <w:tr2bl w:val="nil"/>
        </w:tcBorders>
      </w:tcPr>
    </w:tblStylePr>
    <w:tblStylePr w:type="nwCell">
      <w:rPr>
        <w:rFonts w:ascii="Times New Roman" w:hAnsi="Times New Roman" w:cs="Times New Roman" w:hint="default"/>
      </w:rPr>
      <w:tblPr/>
      <w:tcPr>
        <w:tcBorders>
          <w:tl2br w:val="single" w:sz="6" w:space="0" w:color="000000"/>
          <w:tr2bl w:val="nil"/>
        </w:tcBorders>
      </w:tcPr>
    </w:tblStylePr>
  </w:style>
  <w:style w:type="table" w:styleId="TableList1">
    <w:name w:val="Table List 1"/>
    <w:basedOn w:val="TableNormal"/>
    <w:semiHidden/>
    <w:unhideWhenUsed/>
    <w:qFormat/>
    <w:rPr>
      <w:rFonts w:eastAsia="PMingLiU"/>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il"/>
          <w:tr2bl w:val="nil"/>
        </w:tcBorders>
        <w:shd w:val="solid" w:color="C0C0C0" w:fill="FFFFFF"/>
      </w:tcPr>
    </w:tblStylePr>
    <w:tblStylePr w:type="lastRow">
      <w:rPr>
        <w:rFonts w:ascii="Times New Roman" w:hAnsi="Times New Roman" w:cs="Times New Roman" w:hint="default"/>
      </w:rPr>
      <w:tblPr/>
      <w:tcPr>
        <w:tcBorders>
          <w:top w:val="single" w:sz="6" w:space="0" w:color="000000"/>
          <w:tl2br w:val="nil"/>
          <w:tr2bl w:val="nil"/>
        </w:tcBorders>
      </w:tcPr>
    </w:tblStylePr>
    <w:tblStylePr w:type="band1Horz">
      <w:rPr>
        <w:rFonts w:ascii="Times New Roman" w:hAnsi="Times New Roman" w:cs="Times New Roman" w:hint="default"/>
        <w:color w:val="auto"/>
      </w:rPr>
      <w:tblPr/>
      <w:tcPr>
        <w:tcBorders>
          <w:tl2br w:val="nil"/>
          <w:tr2bl w:val="nil"/>
        </w:tcBorders>
        <w:shd w:val="solid" w:color="C0C0C0" w:fill="FFFFFF"/>
      </w:tcPr>
    </w:tblStylePr>
    <w:tblStylePr w:type="band2Horz">
      <w:rPr>
        <w:rFonts w:ascii="Times New Roman" w:hAnsi="Times New Roman" w:cs="Times New Roman" w:hint="default"/>
        <w:color w:val="auto"/>
      </w:rPr>
      <w:tblPr/>
      <w:tcPr>
        <w:tcBorders>
          <w:tl2br w:val="nil"/>
          <w:tr2bl w:val="nil"/>
        </w:tcBorders>
      </w:tcPr>
    </w:tblStylePr>
    <w:tblStylePr w:type="swCell">
      <w:rPr>
        <w:rFonts w:ascii="Times New Roman" w:hAnsi="Times New Roman" w:cs="Times New Roman" w:hint="default"/>
        <w:b/>
        <w:bCs/>
      </w:rPr>
      <w:tblPr/>
      <w:tcPr>
        <w:tcBorders>
          <w:tl2br w:val="nil"/>
          <w:tr2bl w:val="nil"/>
        </w:tcBorders>
      </w:tcPr>
    </w:tblStylePr>
  </w:style>
  <w:style w:type="table" w:styleId="TableProfessional">
    <w:name w:val="Table Professional"/>
    <w:basedOn w:val="TableNormal"/>
    <w:semiHidden/>
    <w:unhideWhenUsed/>
    <w:qFormat/>
    <w:rPr>
      <w:rFonts w:ascii="VNI-Times" w:hAnsi="VNI-Times"/>
      <w:sz w:val="26"/>
      <w:szCs w:val="26"/>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pPr>
        <w:spacing w:beforeLines="0" w:before="100" w:beforeAutospacing="1" w:afterLines="0" w:after="100" w:afterAutospacing="1"/>
        <w:jc w:val="center"/>
      </w:pPr>
      <w:rPr>
        <w:rFonts w:ascii="Cambria Math" w:hAnsi="Cambria Math" w:cs="Cambria Math" w:hint="default"/>
        <w:b w:val="0"/>
        <w:bCs w:val="0"/>
        <w:color w:val="auto"/>
        <w:sz w:val="26"/>
        <w:szCs w:val="2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jc w:val="left"/>
      </w:pPr>
      <w:rPr>
        <w:rFonts w:ascii="Cambria Math" w:hAnsi="Cambria Math" w:cs="Cambria Math" w:hint="default"/>
        <w:sz w:val="26"/>
        <w:szCs w:val="26"/>
      </w:rPr>
    </w:tblStylePr>
  </w:style>
  <w:style w:type="character" w:customStyle="1" w:styleId="CaptionChar">
    <w:name w:val="Caption Char"/>
    <w:aliases w:val="Caption1 Char1,Caption Char Char Char Char1 Char,Caption Char Char Char Char Char Char1 Char,Caption Char Char Char Char Char Char Char Char1 Char,Caption Char Char Char Char Char,Caption Char Char Char Char Char Char Char,Figurtekst Char1"/>
    <w:link w:val="Caption"/>
    <w:qFormat/>
    <w:locked/>
    <w:rPr>
      <w:rFonts w:ascii="Times New Roman" w:hAnsi="Times New Roman"/>
      <w:b/>
      <w:bCs/>
      <w:sz w:val="26"/>
      <w:szCs w:val="26"/>
      <w:lang w:val="pt-BR"/>
    </w:rPr>
  </w:style>
  <w:style w:type="character" w:customStyle="1" w:styleId="SubtitleChar">
    <w:name w:val="Subtitle Char"/>
    <w:link w:val="Subtitle"/>
    <w:qFormat/>
    <w:rPr>
      <w:rFonts w:ascii="Times New Roman" w:eastAsia="Times New Roman" w:hAnsi="Times New Roman"/>
      <w:i/>
      <w:spacing w:val="-2"/>
      <w:sz w:val="26"/>
      <w:szCs w:val="26"/>
      <w:lang w:val="nb-NO" w:eastAsia="vi-VN"/>
    </w:rPr>
  </w:style>
  <w:style w:type="character" w:customStyle="1" w:styleId="Heading5Char">
    <w:name w:val="Heading 5 Char"/>
    <w:link w:val="Heading5"/>
    <w:qFormat/>
    <w:rsid w:val="00662B13"/>
    <w:rPr>
      <w:rFonts w:eastAsia="Times New Roman"/>
      <w:b/>
      <w:bCs/>
      <w:i/>
      <w:iCs/>
      <w:spacing w:val="-4"/>
      <w:sz w:val="26"/>
      <w:szCs w:val="26"/>
      <w:lang w:eastAsia="vi-VN"/>
    </w:rPr>
  </w:style>
  <w:style w:type="character" w:customStyle="1" w:styleId="Heading1Char">
    <w:name w:val="Heading 1 Char"/>
    <w:link w:val="Heading1"/>
    <w:qFormat/>
    <w:rPr>
      <w:rFonts w:eastAsia="Times New Roman"/>
      <w:b/>
      <w:bCs/>
      <w:caps/>
      <w:kern w:val="32"/>
      <w:sz w:val="26"/>
      <w:szCs w:val="32"/>
      <w:lang w:val="nb-NO" w:eastAsia="vi-VN"/>
    </w:rPr>
  </w:style>
  <w:style w:type="character" w:customStyle="1" w:styleId="Heading2Char">
    <w:name w:val="Heading 2 Char"/>
    <w:link w:val="Heading2"/>
    <w:qFormat/>
    <w:rPr>
      <w:rFonts w:ascii="Times New Roman Bold" w:eastAsia="Times New Roman" w:hAnsi="Times New Roman Bold"/>
      <w:b/>
      <w:bCs/>
      <w:iCs/>
      <w:spacing w:val="-4"/>
      <w:sz w:val="26"/>
      <w:szCs w:val="28"/>
      <w:lang w:eastAsia="vi-VN"/>
    </w:rPr>
  </w:style>
  <w:style w:type="character" w:customStyle="1" w:styleId="Heading3Char">
    <w:name w:val="Heading 3 Char"/>
    <w:link w:val="Heading3"/>
    <w:qFormat/>
    <w:rsid w:val="00CC4CA9"/>
    <w:rPr>
      <w:rFonts w:eastAsia="PMingLiU"/>
      <w:b/>
      <w:bCs/>
      <w:i/>
      <w:spacing w:val="-4"/>
      <w:sz w:val="26"/>
      <w:szCs w:val="26"/>
      <w:lang w:val="nl-NL" w:eastAsia="vi-VN"/>
    </w:rPr>
  </w:style>
  <w:style w:type="character" w:customStyle="1" w:styleId="Heading4Char">
    <w:name w:val="Heading 4 Char"/>
    <w:link w:val="Heading4"/>
    <w:qFormat/>
    <w:rPr>
      <w:rFonts w:eastAsia="Times New Roman"/>
      <w:b/>
      <w:bCs/>
      <w:sz w:val="26"/>
      <w:szCs w:val="28"/>
      <w:lang w:val="nb-NO" w:eastAsia="vi-VN"/>
    </w:rPr>
  </w:style>
  <w:style w:type="character" w:customStyle="1" w:styleId="HeaderChar">
    <w:name w:val="Header Char"/>
    <w:link w:val="Header"/>
    <w:uiPriority w:val="99"/>
    <w:qFormat/>
    <w:rPr>
      <w:sz w:val="22"/>
      <w:szCs w:val="22"/>
    </w:rPr>
  </w:style>
  <w:style w:type="character" w:customStyle="1" w:styleId="FooterChar">
    <w:name w:val="Footer Char"/>
    <w:link w:val="Footer"/>
    <w:uiPriority w:val="99"/>
    <w:qFormat/>
    <w:rPr>
      <w:sz w:val="22"/>
      <w:szCs w:val="22"/>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Heading6Char">
    <w:name w:val="Heading 6 Char"/>
    <w:link w:val="Heading6"/>
    <w:qFormat/>
    <w:rPr>
      <w:rFonts w:eastAsia="Times New Roman"/>
      <w:b/>
      <w:bCs/>
      <w:sz w:val="26"/>
      <w:szCs w:val="22"/>
      <w:lang w:eastAsia="vi-VN"/>
    </w:rPr>
  </w:style>
  <w:style w:type="character" w:customStyle="1" w:styleId="Heading7Char">
    <w:name w:val="Heading 7 Char"/>
    <w:link w:val="Heading7"/>
    <w:uiPriority w:val="9"/>
    <w:qFormat/>
    <w:rPr>
      <w:rFonts w:eastAsia="Times New Roman"/>
      <w:b/>
      <w:sz w:val="26"/>
      <w:szCs w:val="24"/>
      <w:lang w:val="nb-NO" w:eastAsia="vi-VN"/>
    </w:rPr>
  </w:style>
  <w:style w:type="character" w:customStyle="1" w:styleId="Heading8Char">
    <w:name w:val="Heading 8 Char"/>
    <w:link w:val="Heading8"/>
    <w:uiPriority w:val="9"/>
    <w:qFormat/>
    <w:rPr>
      <w:rFonts w:eastAsia="Times New Roman"/>
      <w:b/>
      <w:iCs/>
      <w:sz w:val="26"/>
      <w:szCs w:val="24"/>
      <w:lang w:val="vi-VN" w:eastAsia="vi-VN"/>
    </w:rPr>
  </w:style>
  <w:style w:type="paragraph" w:styleId="NoSpacing">
    <w:name w:val="No Spacing"/>
    <w:link w:val="NoSpacingChar"/>
    <w:uiPriority w:val="1"/>
    <w:qFormat/>
    <w:pPr>
      <w:spacing w:before="120" w:after="60" w:line="360" w:lineRule="exact"/>
      <w:jc w:val="both"/>
    </w:pPr>
    <w:rPr>
      <w:rFonts w:eastAsia="Times New Roman"/>
      <w:b/>
      <w:sz w:val="26"/>
      <w:szCs w:val="22"/>
      <w:lang w:val="nb-NO" w:eastAsia="vi-VN"/>
    </w:rPr>
  </w:style>
  <w:style w:type="character" w:customStyle="1" w:styleId="Heading9Char">
    <w:name w:val="Heading 9 Char"/>
    <w:link w:val="Heading9"/>
    <w:uiPriority w:val="99"/>
    <w:semiHidden/>
    <w:qFormat/>
    <w:rPr>
      <w:rFonts w:ascii="Times New Roman" w:eastAsia="Times New Roman" w:hAnsi="Times New Roman" w:cs="Times New Roman"/>
      <w:sz w:val="22"/>
      <w:szCs w:val="22"/>
    </w:rPr>
  </w:style>
  <w:style w:type="paragraph" w:customStyle="1" w:styleId="TOC60">
    <w:name w:val="TOC6"/>
    <w:basedOn w:val="TOC4"/>
    <w:qFormat/>
  </w:style>
  <w:style w:type="paragraph" w:customStyle="1" w:styleId="Bullet">
    <w:name w:val="Bullet"/>
    <w:basedOn w:val="Normal"/>
    <w:uiPriority w:val="99"/>
    <w:qFormat/>
    <w:pPr>
      <w:numPr>
        <w:numId w:val="6"/>
      </w:numPr>
    </w:pPr>
    <w:rPr>
      <w:rFonts w:ascii=".VnTime" w:hAnsi=".VnTime"/>
      <w:sz w:val="28"/>
      <w:szCs w:val="28"/>
      <w:lang w:val="en-US" w:eastAsia="en-US"/>
    </w:rPr>
  </w:style>
  <w:style w:type="character" w:customStyle="1" w:styleId="fontstyle01">
    <w:name w:val="fontstyle01"/>
    <w:qFormat/>
    <w:rPr>
      <w:rFonts w:ascii="ArialMT" w:hAnsi="ArialMT" w:hint="default"/>
      <w:color w:val="000000"/>
      <w:sz w:val="20"/>
      <w:szCs w:val="20"/>
    </w:rPr>
  </w:style>
  <w:style w:type="character" w:customStyle="1" w:styleId="BodyTextIndentChar">
    <w:name w:val="Body Text Indent Char"/>
    <w:link w:val="BodyTextIndent"/>
    <w:qFormat/>
    <w:rPr>
      <w:rFonts w:ascii="VNI-Times" w:hAnsi="VNI-Times"/>
      <w:sz w:val="26"/>
      <w:szCs w:val="24"/>
      <w:lang w:val="en-US" w:eastAsia="en-US"/>
    </w:rPr>
  </w:style>
  <w:style w:type="paragraph" w:styleId="ListParagraph">
    <w:name w:val="List Paragraph"/>
    <w:aliases w:val="Nội dung,tieu de phu 1,H1,chữ trong bảng,List Paragraph1,Gach -,hình,noi  dung,Bullet List,FooterText,Paragraphe de liste1,numbered,Bulletr List Paragraph,列出段落,列出段落1,Tiêu đề Bảng-Hình,Nguồn trích dẫn,Gạch đầu dòng,List Paragraph11,Picture"/>
    <w:basedOn w:val="Normal"/>
    <w:link w:val="ListParagraphChar"/>
    <w:uiPriority w:val="34"/>
    <w:qFormat/>
    <w:pPr>
      <w:numPr>
        <w:numId w:val="7"/>
      </w:numPr>
    </w:pPr>
    <w:rPr>
      <w:rFonts w:eastAsia="PMingLiU"/>
      <w:b/>
      <w:szCs w:val="20"/>
      <w:lang w:val="nl-NL" w:eastAsia="en-US"/>
    </w:rPr>
  </w:style>
  <w:style w:type="character" w:customStyle="1" w:styleId="ListParagraphChar">
    <w:name w:val="List Paragraph Char"/>
    <w:aliases w:val="Nội dung Char,tieu de phu 1 Char,H1 Char,chữ trong bảng Char,List Paragraph1 Char,Gach - Char,hình Char,noi  dung Char,Bullet List Char,FooterText Char,Paragraphe de liste1 Char,numbered Char,Bulletr List Paragraph Char,列出段落 Char"/>
    <w:link w:val="ListParagraph"/>
    <w:uiPriority w:val="34"/>
    <w:qFormat/>
    <w:locked/>
    <w:rPr>
      <w:rFonts w:eastAsia="PMingLiU"/>
      <w:b/>
      <w:sz w:val="26"/>
      <w:lang w:val="nl-NL"/>
    </w:rPr>
  </w:style>
  <w:style w:type="character" w:customStyle="1" w:styleId="HTMLAddressChar">
    <w:name w:val="HTML Address Char"/>
    <w:link w:val="HTMLAddress"/>
    <w:semiHidden/>
    <w:qFormat/>
    <w:rPr>
      <w:rFonts w:ascii="Times New Roman" w:hAnsi="Times New Roman"/>
      <w:i/>
      <w:iCs/>
      <w:sz w:val="26"/>
    </w:rPr>
  </w:style>
  <w:style w:type="character" w:customStyle="1" w:styleId="HTMLPreformattedChar">
    <w:name w:val="HTML Preformatted Char"/>
    <w:link w:val="HTMLPreformatted"/>
    <w:semiHidden/>
    <w:qFormat/>
    <w:rPr>
      <w:rFonts w:ascii="Courier New" w:eastAsia="PMingLiU" w:hAnsi="Courier New" w:cs="Courier New"/>
      <w:szCs w:val="26"/>
    </w:rPr>
  </w:style>
  <w:style w:type="character" w:customStyle="1" w:styleId="NormalWebChar">
    <w:name w:val="Normal (Web) Char"/>
    <w:link w:val="NormalWeb"/>
    <w:uiPriority w:val="99"/>
    <w:semiHidden/>
    <w:qFormat/>
    <w:locked/>
    <w:rPr>
      <w:rFonts w:ascii="VNI-Times" w:hAnsi="VNI-Times"/>
      <w:sz w:val="24"/>
      <w:szCs w:val="24"/>
      <w:lang w:eastAsia="zh-CN"/>
    </w:rPr>
  </w:style>
  <w:style w:type="character" w:customStyle="1" w:styleId="FootnoteTextChar">
    <w:name w:val="Footnote Text Char"/>
    <w:link w:val="FootnoteText"/>
    <w:uiPriority w:val="99"/>
    <w:semiHidden/>
    <w:qFormat/>
    <w:rPr>
      <w:rFonts w:ascii="Times New Roman" w:hAnsi="Times New Roman"/>
    </w:rPr>
  </w:style>
  <w:style w:type="character" w:customStyle="1" w:styleId="CommentTextChar">
    <w:name w:val="Comment Text Char"/>
    <w:link w:val="CommentText"/>
    <w:uiPriority w:val="99"/>
    <w:semiHidden/>
    <w:qFormat/>
    <w:rPr>
      <w:rFonts w:ascii="Times New Roman" w:hAnsi="Times New Roman"/>
    </w:rPr>
  </w:style>
  <w:style w:type="character" w:customStyle="1" w:styleId="HeaderChar1">
    <w:name w:val="Header Char1"/>
    <w:semiHidden/>
    <w:qFormat/>
    <w:locked/>
    <w:rPr>
      <w:rFonts w:ascii="VNI-Times" w:hAnsi="VNI-Times"/>
      <w:sz w:val="26"/>
      <w:szCs w:val="26"/>
    </w:rPr>
  </w:style>
  <w:style w:type="character" w:customStyle="1" w:styleId="TableofFiguresChar1">
    <w:name w:val="Table of Figures Char1"/>
    <w:link w:val="TableofFigures"/>
    <w:uiPriority w:val="99"/>
    <w:qFormat/>
    <w:locked/>
    <w:rPr>
      <w:rFonts w:ascii="Times New Roman" w:hAnsi="Times New Roman"/>
      <w:sz w:val="26"/>
      <w:szCs w:val="22"/>
      <w:lang w:val="vi-VN" w:eastAsia="vi-VN"/>
    </w:rPr>
  </w:style>
  <w:style w:type="character" w:customStyle="1" w:styleId="EndnoteTextChar">
    <w:name w:val="Endnote Text Char"/>
    <w:link w:val="EndnoteText"/>
    <w:uiPriority w:val="99"/>
    <w:semiHidden/>
    <w:qFormat/>
    <w:rPr>
      <w:rFonts w:ascii="Times New Roman" w:eastAsia="PMingLiU" w:hAnsi="Times New Roman"/>
      <w:szCs w:val="26"/>
    </w:rPr>
  </w:style>
  <w:style w:type="character" w:customStyle="1" w:styleId="MacroTextChar">
    <w:name w:val="Macro Text Char"/>
    <w:link w:val="MacroText"/>
    <w:uiPriority w:val="99"/>
    <w:semiHidden/>
    <w:qFormat/>
    <w:rPr>
      <w:rFonts w:ascii="Courier New" w:eastAsia="PMingLiU" w:hAnsi="Courier New" w:cs="Courier New"/>
    </w:rPr>
  </w:style>
  <w:style w:type="character" w:customStyle="1" w:styleId="TitleChar">
    <w:name w:val="Title Char"/>
    <w:link w:val="Title"/>
    <w:uiPriority w:val="99"/>
    <w:qFormat/>
    <w:rPr>
      <w:rFonts w:ascii="VNI-Times" w:eastAsia="PMingLiU" w:hAnsi="VNI-Times"/>
      <w:b/>
      <w:bCs/>
      <w:sz w:val="24"/>
      <w:szCs w:val="24"/>
    </w:rPr>
  </w:style>
  <w:style w:type="character" w:customStyle="1" w:styleId="ClosingChar">
    <w:name w:val="Closing Char"/>
    <w:link w:val="Closing"/>
    <w:uiPriority w:val="99"/>
    <w:semiHidden/>
    <w:qFormat/>
    <w:rPr>
      <w:rFonts w:ascii="Times New Roman" w:eastAsia="PMingLiU" w:hAnsi="Times New Roman"/>
      <w:sz w:val="26"/>
      <w:szCs w:val="26"/>
    </w:rPr>
  </w:style>
  <w:style w:type="character" w:customStyle="1" w:styleId="SignatureChar">
    <w:name w:val="Signature Char"/>
    <w:link w:val="Signature"/>
    <w:uiPriority w:val="99"/>
    <w:semiHidden/>
    <w:qFormat/>
    <w:rPr>
      <w:rFonts w:ascii="Times New Roman" w:eastAsia="PMingLiU" w:hAnsi="Times New Roman"/>
      <w:sz w:val="26"/>
      <w:szCs w:val="26"/>
    </w:rPr>
  </w:style>
  <w:style w:type="character" w:customStyle="1" w:styleId="BodyTextChar1">
    <w:name w:val="Body Text Char1"/>
    <w:link w:val="BodyText"/>
    <w:semiHidden/>
    <w:qFormat/>
    <w:locked/>
    <w:rPr>
      <w:rFonts w:ascii="VNI-Times" w:hAnsi="VNI-Times"/>
      <w:sz w:val="24"/>
      <w:szCs w:val="24"/>
    </w:rPr>
  </w:style>
  <w:style w:type="character" w:customStyle="1" w:styleId="BodyTextChar">
    <w:name w:val="Body Text Char"/>
    <w:uiPriority w:val="99"/>
    <w:semiHidden/>
    <w:qFormat/>
    <w:rPr>
      <w:rFonts w:ascii="Times New Roman" w:hAnsi="Times New Roman"/>
      <w:sz w:val="26"/>
      <w:szCs w:val="22"/>
      <w:lang w:val="vi-VN" w:eastAsia="vi-VN"/>
    </w:rPr>
  </w:style>
  <w:style w:type="character" w:customStyle="1" w:styleId="BodyTextIndentChar1">
    <w:name w:val="Body Text Indent Char1"/>
    <w:semiHidden/>
    <w:qFormat/>
    <w:rPr>
      <w:rFonts w:ascii="Times New Roman" w:eastAsia="PMingLiU" w:hAnsi="Times New Roman"/>
      <w:sz w:val="26"/>
      <w:szCs w:val="24"/>
    </w:rPr>
  </w:style>
  <w:style w:type="character" w:customStyle="1" w:styleId="MessageHeaderChar">
    <w:name w:val="Message Header Char"/>
    <w:link w:val="MessageHeader"/>
    <w:uiPriority w:val="99"/>
    <w:semiHidden/>
    <w:qFormat/>
    <w:rPr>
      <w:rFonts w:eastAsia="PMingLiU" w:cs="Arial"/>
      <w:sz w:val="26"/>
      <w:szCs w:val="24"/>
      <w:shd w:val="pct20" w:color="auto" w:fill="auto"/>
    </w:rPr>
  </w:style>
  <w:style w:type="character" w:customStyle="1" w:styleId="SalutationChar">
    <w:name w:val="Salutation Char"/>
    <w:link w:val="Salutation"/>
    <w:uiPriority w:val="99"/>
    <w:semiHidden/>
    <w:qFormat/>
    <w:rPr>
      <w:rFonts w:ascii="Times New Roman" w:eastAsia="PMingLiU" w:hAnsi="Times New Roman"/>
      <w:sz w:val="26"/>
      <w:szCs w:val="26"/>
    </w:rPr>
  </w:style>
  <w:style w:type="character" w:customStyle="1" w:styleId="DateChar">
    <w:name w:val="Date Char"/>
    <w:link w:val="Date"/>
    <w:uiPriority w:val="99"/>
    <w:semiHidden/>
    <w:qFormat/>
    <w:rPr>
      <w:rFonts w:ascii="Times New Roman" w:eastAsia="PMingLiU" w:hAnsi="Times New Roman"/>
      <w:sz w:val="26"/>
    </w:rPr>
  </w:style>
  <w:style w:type="character" w:customStyle="1" w:styleId="BodyTextFirstIndentChar">
    <w:name w:val="Body Text First Indent Char"/>
    <w:link w:val="BodyTextFirstIndent"/>
    <w:uiPriority w:val="99"/>
    <w:semiHidden/>
    <w:qFormat/>
    <w:rPr>
      <w:rFonts w:ascii="VNI-Times" w:hAnsi="VNI-Times"/>
      <w:sz w:val="24"/>
      <w:szCs w:val="26"/>
    </w:rPr>
  </w:style>
  <w:style w:type="character" w:customStyle="1" w:styleId="BodyTextFirstIndent2Char">
    <w:name w:val="Body Text First Indent 2 Char"/>
    <w:link w:val="BodyTextFirstIndent2"/>
    <w:uiPriority w:val="99"/>
    <w:semiHidden/>
    <w:qFormat/>
    <w:rPr>
      <w:rFonts w:ascii="VNI-Times" w:hAnsi="VNI-Times"/>
      <w:sz w:val="24"/>
      <w:szCs w:val="26"/>
    </w:rPr>
  </w:style>
  <w:style w:type="character" w:customStyle="1" w:styleId="NoteHeadingChar">
    <w:name w:val="Note Heading Char"/>
    <w:link w:val="NoteHeading"/>
    <w:uiPriority w:val="99"/>
    <w:semiHidden/>
    <w:qFormat/>
    <w:rPr>
      <w:rFonts w:ascii="Times New Roman" w:eastAsia="PMingLiU" w:hAnsi="Times New Roman"/>
      <w:sz w:val="26"/>
      <w:szCs w:val="26"/>
    </w:rPr>
  </w:style>
  <w:style w:type="character" w:customStyle="1" w:styleId="BodyText2Char">
    <w:name w:val="Body Text 2 Char"/>
    <w:link w:val="BodyText2"/>
    <w:qFormat/>
    <w:rPr>
      <w:rFonts w:ascii="Times New Roman" w:hAnsi="Times New Roman"/>
      <w:i/>
      <w:iCs/>
      <w:sz w:val="26"/>
      <w:szCs w:val="26"/>
    </w:rPr>
  </w:style>
  <w:style w:type="character" w:customStyle="1" w:styleId="BodyText3Char">
    <w:name w:val="Body Text 3 Char"/>
    <w:link w:val="BodyText3"/>
    <w:uiPriority w:val="99"/>
    <w:semiHidden/>
    <w:qFormat/>
    <w:rPr>
      <w:rFonts w:ascii="Times New Roman" w:eastAsia="PMingLiU" w:hAnsi="Times New Roman"/>
      <w:sz w:val="16"/>
      <w:szCs w:val="16"/>
    </w:rPr>
  </w:style>
  <w:style w:type="character" w:customStyle="1" w:styleId="BodyTextIndent2Char">
    <w:name w:val="Body Text Indent 2 Char"/>
    <w:link w:val="BodyTextIndent2"/>
    <w:qFormat/>
    <w:rPr>
      <w:rFonts w:ascii="Times New Roman" w:hAnsi="Times New Roman"/>
      <w:sz w:val="26"/>
      <w:szCs w:val="26"/>
    </w:rPr>
  </w:style>
  <w:style w:type="character" w:customStyle="1" w:styleId="BodyTextIndent3Char">
    <w:name w:val="Body Text Indent 3 Char"/>
    <w:link w:val="BodyTextIndent3"/>
    <w:uiPriority w:val="99"/>
    <w:semiHidden/>
    <w:qFormat/>
    <w:rPr>
      <w:rFonts w:ascii="Times New Roman" w:hAnsi="Times New Roman"/>
      <w:b/>
      <w:bCs/>
      <w:sz w:val="26"/>
      <w:szCs w:val="26"/>
    </w:rPr>
  </w:style>
  <w:style w:type="character" w:customStyle="1" w:styleId="DocumentMapChar">
    <w:name w:val="Document Map Char"/>
    <w:link w:val="DocumentMap"/>
    <w:uiPriority w:val="99"/>
    <w:semiHidden/>
    <w:qFormat/>
    <w:rPr>
      <w:rFonts w:ascii="VNI-Helve" w:hAnsi="VNI-Helve" w:cs="VNI-Helve"/>
      <w:shd w:val="clear" w:color="auto" w:fill="000080"/>
    </w:rPr>
  </w:style>
  <w:style w:type="character" w:customStyle="1" w:styleId="PlainTextChar">
    <w:name w:val="Plain Text Char"/>
    <w:link w:val="PlainText"/>
    <w:uiPriority w:val="99"/>
    <w:semiHidden/>
    <w:qFormat/>
    <w:rPr>
      <w:rFonts w:ascii="Courier New" w:eastAsia="PMingLiU" w:hAnsi="Courier New"/>
      <w:szCs w:val="26"/>
    </w:rPr>
  </w:style>
  <w:style w:type="character" w:customStyle="1" w:styleId="E-mailSignatureChar">
    <w:name w:val="E-mail Signature Char"/>
    <w:link w:val="E-mailSignature"/>
    <w:uiPriority w:val="99"/>
    <w:semiHidden/>
    <w:qFormat/>
    <w:rPr>
      <w:rFonts w:ascii="Times New Roman" w:eastAsia="PMingLiU" w:hAnsi="Times New Roman"/>
      <w:sz w:val="26"/>
      <w:szCs w:val="26"/>
    </w:rPr>
  </w:style>
  <w:style w:type="character" w:customStyle="1" w:styleId="CommentSubjectChar">
    <w:name w:val="Comment Subject Char"/>
    <w:link w:val="CommentSubject"/>
    <w:uiPriority w:val="99"/>
    <w:semiHidden/>
    <w:qFormat/>
    <w:rPr>
      <w:rFonts w:ascii="Times New Roman" w:hAnsi="Times New Roman"/>
      <w:b/>
      <w:bCs/>
    </w:rPr>
  </w:style>
  <w:style w:type="paragraph" w:customStyle="1" w:styleId="Revision1">
    <w:name w:val="Revision1"/>
    <w:uiPriority w:val="99"/>
    <w:semiHidden/>
    <w:qFormat/>
    <w:pPr>
      <w:spacing w:before="60" w:after="60" w:line="360" w:lineRule="exact"/>
      <w:ind w:left="850" w:hanging="357"/>
      <w:jc w:val="both"/>
    </w:pPr>
    <w:rPr>
      <w:rFonts w:eastAsia="PMingLiU"/>
      <w:sz w:val="26"/>
      <w:szCs w:val="24"/>
    </w:rPr>
  </w:style>
  <w:style w:type="paragraph" w:customStyle="1" w:styleId="TOCHeading1">
    <w:name w:val="TOC Heading1"/>
    <w:basedOn w:val="Heading1"/>
    <w:next w:val="Normal"/>
    <w:uiPriority w:val="39"/>
    <w:semiHidden/>
    <w:unhideWhenUsed/>
    <w:qFormat/>
    <w:pPr>
      <w:keepLines/>
      <w:spacing w:before="480" w:line="276" w:lineRule="auto"/>
      <w:ind w:left="426"/>
      <w:jc w:val="left"/>
      <w:outlineLvl w:val="9"/>
    </w:pPr>
    <w:rPr>
      <w:rFonts w:ascii="Cambria" w:hAnsi="Cambria"/>
      <w:color w:val="365F91"/>
      <w:kern w:val="0"/>
      <w:sz w:val="28"/>
      <w:szCs w:val="28"/>
      <w:lang w:eastAsia="en-US"/>
    </w:rPr>
  </w:style>
  <w:style w:type="paragraph" w:customStyle="1" w:styleId="StyleComplex11ptJustifiedBefore127cmFirstline0">
    <w:name w:val="Style (Complex) 11 pt Justified Before:  1.27 cm First line:  0"/>
    <w:basedOn w:val="Normal"/>
    <w:uiPriority w:val="99"/>
    <w:qFormat/>
    <w:pPr>
      <w:numPr>
        <w:numId w:val="8"/>
      </w:numPr>
      <w:spacing w:line="23" w:lineRule="exact"/>
      <w:ind w:left="720" w:firstLine="181"/>
    </w:pPr>
    <w:rPr>
      <w:rFonts w:ascii="VNI-Helve" w:hAnsi="VNI-Helve" w:cs="VNI-Helve"/>
      <w:szCs w:val="26"/>
      <w:lang w:val="en-US" w:eastAsia="en-US"/>
    </w:rPr>
  </w:style>
  <w:style w:type="paragraph" w:customStyle="1" w:styleId="style13">
    <w:name w:val="style13"/>
    <w:basedOn w:val="Normal"/>
    <w:uiPriority w:val="99"/>
    <w:qFormat/>
    <w:pPr>
      <w:spacing w:before="100" w:beforeAutospacing="1" w:after="100" w:afterAutospacing="1"/>
    </w:pPr>
    <w:rPr>
      <w:rFonts w:eastAsia="PMingLiU"/>
      <w:color w:val="000000"/>
      <w:sz w:val="23"/>
      <w:szCs w:val="23"/>
      <w:lang w:val="en-US" w:eastAsia="en-US"/>
    </w:rPr>
  </w:style>
  <w:style w:type="paragraph" w:customStyle="1" w:styleId="Char1">
    <w:name w:val="Char1"/>
    <w:basedOn w:val="Normal"/>
    <w:uiPriority w:val="99"/>
    <w:semiHidden/>
    <w:qFormat/>
    <w:pPr>
      <w:widowControl w:val="0"/>
    </w:pPr>
    <w:rPr>
      <w:rFonts w:eastAsia="SimSun"/>
      <w:kern w:val="2"/>
      <w:szCs w:val="24"/>
      <w:lang w:val="en-US" w:eastAsia="zh-CN"/>
    </w:rPr>
  </w:style>
  <w:style w:type="paragraph" w:customStyle="1" w:styleId="Char12">
    <w:name w:val="Char12"/>
    <w:basedOn w:val="Normal"/>
    <w:uiPriority w:val="99"/>
    <w:semiHidden/>
    <w:qFormat/>
    <w:pPr>
      <w:widowControl w:val="0"/>
    </w:pPr>
    <w:rPr>
      <w:rFonts w:eastAsia="PMingLiU" w:cs="VNI-Times"/>
      <w:kern w:val="2"/>
      <w:szCs w:val="24"/>
      <w:lang w:val="en-US" w:eastAsia="zh-CN"/>
    </w:rPr>
  </w:style>
  <w:style w:type="paragraph" w:customStyle="1" w:styleId="Bullet-">
    <w:name w:val="Bullet -"/>
    <w:basedOn w:val="Normal"/>
    <w:next w:val="Normal"/>
    <w:uiPriority w:val="99"/>
    <w:semiHidden/>
    <w:qFormat/>
    <w:pPr>
      <w:numPr>
        <w:numId w:val="9"/>
      </w:numPr>
    </w:pPr>
    <w:rPr>
      <w:rFonts w:eastAsia="PMingLiU"/>
      <w:szCs w:val="26"/>
      <w:lang w:val="en-US" w:eastAsia="en-US"/>
    </w:rPr>
  </w:style>
  <w:style w:type="paragraph" w:customStyle="1" w:styleId="StyleBefore0ptAfter0ptLinespacingMultiple12li">
    <w:name w:val="Style Before:  0 pt After:  0 pt Line spacing:  Multiple 1.2 li"/>
    <w:basedOn w:val="Normal"/>
    <w:uiPriority w:val="99"/>
    <w:semiHidden/>
    <w:qFormat/>
    <w:pPr>
      <w:spacing w:line="288" w:lineRule="auto"/>
    </w:pPr>
    <w:rPr>
      <w:rFonts w:eastAsia="PMingLiU"/>
      <w:szCs w:val="26"/>
      <w:lang w:val="en-US" w:eastAsia="en-US"/>
    </w:rPr>
  </w:style>
  <w:style w:type="character" w:customStyle="1" w:styleId="Style1Char">
    <w:name w:val="Style1 Char"/>
    <w:link w:val="Style1"/>
    <w:qFormat/>
    <w:locked/>
    <w:rPr>
      <w:b/>
      <w:color w:val="000000"/>
      <w:sz w:val="26"/>
      <w:szCs w:val="26"/>
      <w:lang w:val="vi-VN"/>
    </w:rPr>
  </w:style>
  <w:style w:type="paragraph" w:customStyle="1" w:styleId="Style1">
    <w:name w:val="Style1"/>
    <w:basedOn w:val="Normal"/>
    <w:link w:val="Style1Char"/>
    <w:qFormat/>
    <w:pPr>
      <w:spacing w:line="24" w:lineRule="exact"/>
      <w:jc w:val="center"/>
    </w:pPr>
    <w:rPr>
      <w:rFonts w:ascii="Arial" w:hAnsi="Arial"/>
      <w:b/>
      <w:color w:val="000000"/>
      <w:szCs w:val="26"/>
    </w:rPr>
  </w:style>
  <w:style w:type="paragraph" w:customStyle="1" w:styleId="Style20">
    <w:name w:val="Style 2"/>
    <w:basedOn w:val="Normal"/>
    <w:uiPriority w:val="99"/>
    <w:qFormat/>
    <w:pPr>
      <w:spacing w:before="240" w:after="240"/>
      <w:ind w:firstLine="482"/>
      <w:jc w:val="center"/>
    </w:pPr>
    <w:rPr>
      <w:rFonts w:eastAsia="PMingLiU"/>
      <w:b/>
      <w:szCs w:val="26"/>
      <w:lang w:val="en-US" w:eastAsia="en-US"/>
    </w:rPr>
  </w:style>
  <w:style w:type="paragraph" w:customStyle="1" w:styleId="Style3">
    <w:name w:val="Style3"/>
    <w:basedOn w:val="Normal"/>
    <w:uiPriority w:val="99"/>
    <w:qFormat/>
    <w:pPr>
      <w:numPr>
        <w:numId w:val="10"/>
      </w:numPr>
    </w:pPr>
    <w:rPr>
      <w:rFonts w:eastAsia="PMingLiU"/>
      <w:bCs/>
      <w:iCs/>
      <w:szCs w:val="26"/>
      <w:lang w:val="en-US" w:eastAsia="en-US"/>
    </w:rPr>
  </w:style>
  <w:style w:type="paragraph" w:customStyle="1" w:styleId="BodyText21">
    <w:name w:val="Body Text 21"/>
    <w:basedOn w:val="Normal"/>
    <w:uiPriority w:val="99"/>
    <w:qFormat/>
    <w:rPr>
      <w:rFonts w:eastAsia="Batang"/>
      <w:color w:val="000000"/>
      <w:szCs w:val="26"/>
      <w:lang w:val="en-GB" w:eastAsia="en-US"/>
    </w:rPr>
  </w:style>
  <w:style w:type="paragraph" w:customStyle="1" w:styleId="bodyto">
    <w:name w:val="bodyto"/>
    <w:basedOn w:val="Normal"/>
    <w:uiPriority w:val="99"/>
    <w:qFormat/>
    <w:pPr>
      <w:spacing w:before="100" w:beforeAutospacing="1" w:after="100" w:afterAutospacing="1"/>
    </w:pPr>
    <w:rPr>
      <w:rFonts w:eastAsia="PMingLiU"/>
      <w:szCs w:val="24"/>
      <w:lang w:val="en-US" w:eastAsia="en-US"/>
    </w:rPr>
  </w:style>
  <w:style w:type="paragraph" w:customStyle="1" w:styleId="style10">
    <w:name w:val="style 1"/>
    <w:uiPriority w:val="99"/>
    <w:qFormat/>
    <w:pPr>
      <w:spacing w:before="120" w:after="120" w:line="360" w:lineRule="exact"/>
      <w:ind w:left="850" w:hanging="357"/>
      <w:jc w:val="center"/>
    </w:pPr>
    <w:rPr>
      <w:rFonts w:eastAsia="PMingLiU"/>
      <w:b/>
      <w:sz w:val="26"/>
      <w:szCs w:val="26"/>
    </w:rPr>
  </w:style>
  <w:style w:type="paragraph" w:customStyle="1" w:styleId="xl42">
    <w:name w:val="xl42"/>
    <w:basedOn w:val="Normal"/>
    <w:uiPriority w:val="99"/>
    <w:qFormat/>
    <w:pPr>
      <w:spacing w:before="100" w:beforeAutospacing="1" w:after="100" w:afterAutospacing="1"/>
      <w:jc w:val="center"/>
    </w:pPr>
    <w:rPr>
      <w:rFonts w:eastAsia="PMingLiU"/>
      <w:szCs w:val="24"/>
      <w:lang w:val="en-US" w:eastAsia="en-US"/>
    </w:rPr>
  </w:style>
  <w:style w:type="paragraph" w:customStyle="1" w:styleId="xl55">
    <w:name w:val="xl55"/>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ascii=".VnTime" w:eastAsia="PMingLiU" w:hAnsi=".VnTime"/>
      <w:szCs w:val="26"/>
      <w:lang w:val="en-US" w:eastAsia="en-US"/>
    </w:rPr>
  </w:style>
  <w:style w:type="paragraph" w:customStyle="1" w:styleId="ThongThuong">
    <w:name w:val="ThongThuong"/>
    <w:basedOn w:val="Normal"/>
    <w:uiPriority w:val="99"/>
    <w:qFormat/>
    <w:pPr>
      <w:spacing w:line="312" w:lineRule="auto"/>
      <w:ind w:firstLine="284"/>
    </w:pPr>
    <w:rPr>
      <w:rFonts w:eastAsia="PMingLiU"/>
      <w:szCs w:val="24"/>
      <w:lang w:val="en-US" w:eastAsia="en-US"/>
    </w:rPr>
  </w:style>
  <w:style w:type="paragraph" w:customStyle="1" w:styleId="t15">
    <w:name w:val="t15"/>
    <w:basedOn w:val="Normal"/>
    <w:uiPriority w:val="99"/>
    <w:qFormat/>
    <w:rPr>
      <w:rFonts w:eastAsia="MS Mincho"/>
      <w:szCs w:val="20"/>
      <w:lang w:val="en-US" w:eastAsia="en-US"/>
    </w:rPr>
  </w:style>
  <w:style w:type="paragraph" w:customStyle="1" w:styleId="copesssssssss">
    <w:name w:val="copesssssssss"/>
    <w:basedOn w:val="Normal"/>
    <w:uiPriority w:val="99"/>
    <w:qFormat/>
    <w:pPr>
      <w:overflowPunct w:val="0"/>
      <w:autoSpaceDE w:val="0"/>
      <w:autoSpaceDN w:val="0"/>
      <w:adjustRightInd w:val="0"/>
    </w:pPr>
    <w:rPr>
      <w:rFonts w:eastAsia="PMingLiU"/>
      <w:sz w:val="28"/>
      <w:szCs w:val="20"/>
      <w:lang w:val="en-US" w:eastAsia="en-US"/>
    </w:rPr>
  </w:style>
  <w:style w:type="paragraph" w:customStyle="1" w:styleId="BodyText1">
    <w:name w:val="Body Text 1"/>
    <w:basedOn w:val="BodyText"/>
    <w:uiPriority w:val="99"/>
    <w:qFormat/>
    <w:rPr>
      <w:rFonts w:ascii=".VnTime" w:hAnsi=".VnTime"/>
      <w:spacing w:val="-5"/>
      <w:szCs w:val="20"/>
    </w:rPr>
  </w:style>
  <w:style w:type="paragraph" w:customStyle="1" w:styleId="xl23">
    <w:name w:val="xl23"/>
    <w:basedOn w:val="Normal"/>
    <w:uiPriority w:val="99"/>
    <w:qFormat/>
    <w:pPr>
      <w:spacing w:before="100" w:beforeAutospacing="1" w:after="100" w:afterAutospacing="1"/>
    </w:pPr>
    <w:rPr>
      <w:szCs w:val="26"/>
      <w:lang w:val="en-US" w:eastAsia="en-US"/>
    </w:rPr>
  </w:style>
  <w:style w:type="paragraph" w:customStyle="1" w:styleId="ReportText">
    <w:name w:val="Report Text"/>
    <w:basedOn w:val="Normal"/>
    <w:uiPriority w:val="99"/>
    <w:qFormat/>
    <w:rPr>
      <w:rFonts w:eastAsia="PMingLiU"/>
      <w:szCs w:val="26"/>
      <w:lang w:val="en-AU" w:eastAsia="en-US"/>
    </w:rPr>
  </w:style>
  <w:style w:type="paragraph" w:customStyle="1" w:styleId="Cover">
    <w:name w:val="Cover"/>
    <w:basedOn w:val="Normal"/>
    <w:uiPriority w:val="99"/>
    <w:qFormat/>
    <w:pPr>
      <w:spacing w:after="240"/>
    </w:pPr>
    <w:rPr>
      <w:rFonts w:ascii="Arial" w:eastAsia="PMingLiU" w:hAnsi="Arial"/>
      <w:caps/>
      <w:sz w:val="22"/>
      <w:szCs w:val="20"/>
      <w:lang w:val="en-AU" w:eastAsia="en-US"/>
    </w:rPr>
  </w:style>
  <w:style w:type="paragraph" w:customStyle="1" w:styleId="ListBulletA">
    <w:name w:val="List Bullet A"/>
    <w:basedOn w:val="ListBullet"/>
    <w:uiPriority w:val="99"/>
    <w:qFormat/>
    <w:pPr>
      <w:numPr>
        <w:numId w:val="0"/>
      </w:numPr>
      <w:spacing w:after="240"/>
      <w:ind w:left="641" w:hanging="357"/>
      <w:contextualSpacing w:val="0"/>
    </w:pPr>
    <w:rPr>
      <w:rFonts w:ascii="Arial" w:eastAsia="PMingLiU" w:hAnsi="Arial"/>
      <w:sz w:val="22"/>
      <w:szCs w:val="20"/>
      <w:lang w:val="en-AU" w:eastAsia="en-US"/>
    </w:rPr>
  </w:style>
  <w:style w:type="paragraph" w:customStyle="1" w:styleId="xl24">
    <w:name w:val="xl24"/>
    <w:basedOn w:val="Normal"/>
    <w:uiPriority w:val="99"/>
    <w:qFormat/>
    <w:pPr>
      <w:pBdr>
        <w:top w:val="double" w:sz="6" w:space="0" w:color="auto"/>
        <w:left w:val="double" w:sz="6" w:space="0" w:color="auto"/>
      </w:pBdr>
      <w:spacing w:before="100" w:beforeAutospacing="1" w:after="100" w:afterAutospacing="1"/>
      <w:jc w:val="right"/>
    </w:pPr>
    <w:rPr>
      <w:rFonts w:eastAsia="PMingLiU"/>
      <w:b/>
      <w:bCs/>
      <w:szCs w:val="24"/>
      <w:lang w:val="en-US" w:eastAsia="en-US"/>
    </w:rPr>
  </w:style>
  <w:style w:type="paragraph" w:customStyle="1" w:styleId="xl26">
    <w:name w:val="xl26"/>
    <w:basedOn w:val="Normal"/>
    <w:uiPriority w:val="99"/>
    <w:qFormat/>
    <w:pPr>
      <w:pBdr>
        <w:top w:val="double" w:sz="6" w:space="0" w:color="auto"/>
        <w:left w:val="single"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xl27">
    <w:name w:val="xl27"/>
    <w:basedOn w:val="Normal"/>
    <w:uiPriority w:val="99"/>
    <w:qFormat/>
    <w:pPr>
      <w:pBdr>
        <w:left w:val="double" w:sz="6" w:space="0" w:color="auto"/>
      </w:pBdr>
      <w:spacing w:before="100" w:beforeAutospacing="1" w:after="100" w:afterAutospacing="1"/>
    </w:pPr>
    <w:rPr>
      <w:rFonts w:eastAsia="PMingLiU"/>
      <w:b/>
      <w:bCs/>
      <w:szCs w:val="24"/>
      <w:lang w:val="en-US" w:eastAsia="en-US"/>
    </w:rPr>
  </w:style>
  <w:style w:type="paragraph" w:customStyle="1" w:styleId="xl28">
    <w:name w:val="xl28"/>
    <w:basedOn w:val="Normal"/>
    <w:uiPriority w:val="99"/>
    <w:qFormat/>
    <w:pPr>
      <w:pBdr>
        <w:left w:val="single" w:sz="4" w:space="0" w:color="auto"/>
        <w:bottom w:val="single"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xl29">
    <w:name w:val="xl29"/>
    <w:basedOn w:val="Normal"/>
    <w:uiPriority w:val="99"/>
    <w:qFormat/>
    <w:pPr>
      <w:pBdr>
        <w:left w:val="single" w:sz="4" w:space="0" w:color="auto"/>
        <w:bottom w:val="single"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xl30">
    <w:name w:val="xl30"/>
    <w:basedOn w:val="Normal"/>
    <w:uiPriority w:val="99"/>
    <w:qFormat/>
    <w:pPr>
      <w:pBdr>
        <w:top w:val="single" w:sz="4" w:space="0" w:color="auto"/>
        <w:left w:val="double" w:sz="6" w:space="0" w:color="auto"/>
        <w:bottom w:val="dotted" w:sz="4" w:space="0" w:color="auto"/>
      </w:pBdr>
      <w:spacing w:before="100" w:beforeAutospacing="1" w:after="100" w:afterAutospacing="1"/>
    </w:pPr>
    <w:rPr>
      <w:rFonts w:eastAsia="PMingLiU"/>
      <w:b/>
      <w:bCs/>
      <w:szCs w:val="24"/>
      <w:u w:val="single"/>
      <w:lang w:val="en-US" w:eastAsia="en-US"/>
    </w:rPr>
  </w:style>
  <w:style w:type="paragraph" w:customStyle="1" w:styleId="xl31">
    <w:name w:val="xl31"/>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eastAsia="PMingLiU"/>
      <w:szCs w:val="24"/>
      <w:lang w:val="en-US" w:eastAsia="en-US"/>
    </w:rPr>
  </w:style>
  <w:style w:type="paragraph" w:customStyle="1" w:styleId="xl32">
    <w:name w:val="xl32"/>
    <w:basedOn w:val="Normal"/>
    <w:uiPriority w:val="99"/>
    <w:qFormat/>
    <w:pPr>
      <w:pBdr>
        <w:bottom w:val="dotted" w:sz="4" w:space="0" w:color="auto"/>
        <w:right w:val="single" w:sz="4" w:space="0" w:color="auto"/>
      </w:pBdr>
      <w:spacing w:before="100" w:beforeAutospacing="1" w:after="100" w:afterAutospacing="1"/>
      <w:jc w:val="center"/>
    </w:pPr>
    <w:rPr>
      <w:rFonts w:eastAsia="PMingLiU"/>
      <w:szCs w:val="24"/>
      <w:lang w:val="en-US" w:eastAsia="en-US"/>
    </w:rPr>
  </w:style>
  <w:style w:type="paragraph" w:customStyle="1" w:styleId="xl33">
    <w:name w:val="xl33"/>
    <w:basedOn w:val="Normal"/>
    <w:uiPriority w:val="99"/>
    <w:qFormat/>
    <w:pPr>
      <w:pBdr>
        <w:bottom w:val="dotted" w:sz="4" w:space="0" w:color="auto"/>
        <w:right w:val="double" w:sz="6" w:space="0" w:color="auto"/>
      </w:pBdr>
      <w:spacing w:before="100" w:beforeAutospacing="1" w:after="100" w:afterAutospacing="1"/>
      <w:jc w:val="center"/>
    </w:pPr>
    <w:rPr>
      <w:rFonts w:eastAsia="PMingLiU"/>
      <w:szCs w:val="24"/>
      <w:lang w:val="en-US" w:eastAsia="en-US"/>
    </w:rPr>
  </w:style>
  <w:style w:type="paragraph" w:customStyle="1" w:styleId="xl34">
    <w:name w:val="xl34"/>
    <w:basedOn w:val="Normal"/>
    <w:uiPriority w:val="99"/>
    <w:qFormat/>
    <w:pPr>
      <w:pBdr>
        <w:left w:val="double" w:sz="6" w:space="0" w:color="auto"/>
        <w:bottom w:val="dotted" w:sz="4" w:space="0" w:color="auto"/>
      </w:pBdr>
      <w:spacing w:before="100" w:beforeAutospacing="1" w:after="100" w:afterAutospacing="1"/>
    </w:pPr>
    <w:rPr>
      <w:rFonts w:eastAsia="PMingLiU"/>
      <w:szCs w:val="24"/>
      <w:lang w:val="en-US" w:eastAsia="en-US"/>
    </w:rPr>
  </w:style>
  <w:style w:type="paragraph" w:customStyle="1" w:styleId="xl35">
    <w:name w:val="xl35"/>
    <w:basedOn w:val="Normal"/>
    <w:uiPriority w:val="99"/>
    <w:qFormat/>
    <w:pPr>
      <w:pBdr>
        <w:left w:val="double" w:sz="6" w:space="0" w:color="auto"/>
        <w:bottom w:val="dotted" w:sz="4" w:space="0" w:color="auto"/>
      </w:pBdr>
      <w:spacing w:before="100" w:beforeAutospacing="1" w:after="100" w:afterAutospacing="1"/>
    </w:pPr>
    <w:rPr>
      <w:rFonts w:eastAsia="PMingLiU"/>
      <w:b/>
      <w:bCs/>
      <w:szCs w:val="24"/>
      <w:u w:val="single"/>
      <w:lang w:val="en-US" w:eastAsia="en-US"/>
    </w:rPr>
  </w:style>
  <w:style w:type="paragraph" w:customStyle="1" w:styleId="xl36">
    <w:name w:val="xl36"/>
    <w:basedOn w:val="Normal"/>
    <w:uiPriority w:val="99"/>
    <w:qFormat/>
    <w:pPr>
      <w:pBdr>
        <w:left w:val="double" w:sz="6" w:space="0" w:color="auto"/>
      </w:pBdr>
      <w:spacing w:before="100" w:beforeAutospacing="1" w:after="100" w:afterAutospacing="1"/>
    </w:pPr>
    <w:rPr>
      <w:rFonts w:eastAsia="PMingLiU"/>
      <w:szCs w:val="24"/>
      <w:lang w:val="en-US" w:eastAsia="en-US"/>
    </w:rPr>
  </w:style>
  <w:style w:type="paragraph" w:customStyle="1" w:styleId="xl37">
    <w:name w:val="xl37"/>
    <w:basedOn w:val="Normal"/>
    <w:uiPriority w:val="99"/>
    <w:qFormat/>
    <w:pPr>
      <w:pBdr>
        <w:top w:val="dotted" w:sz="4" w:space="0" w:color="auto"/>
        <w:left w:val="double" w:sz="6" w:space="0" w:color="auto"/>
        <w:bottom w:val="single" w:sz="4" w:space="0" w:color="auto"/>
      </w:pBdr>
      <w:spacing w:before="100" w:beforeAutospacing="1" w:after="100" w:afterAutospacing="1"/>
    </w:pPr>
    <w:rPr>
      <w:rFonts w:eastAsia="PMingLiU"/>
      <w:szCs w:val="24"/>
      <w:lang w:val="en-US" w:eastAsia="en-US"/>
    </w:rPr>
  </w:style>
  <w:style w:type="paragraph" w:customStyle="1" w:styleId="xl38">
    <w:name w:val="xl38"/>
    <w:basedOn w:val="Normal"/>
    <w:uiPriority w:val="99"/>
    <w:qFormat/>
    <w:pPr>
      <w:pBdr>
        <w:left w:val="double" w:sz="6" w:space="0" w:color="auto"/>
      </w:pBdr>
      <w:spacing w:before="100" w:beforeAutospacing="1" w:after="100" w:afterAutospacing="1"/>
      <w:jc w:val="center"/>
    </w:pPr>
    <w:rPr>
      <w:rFonts w:eastAsia="PMingLiU"/>
      <w:b/>
      <w:bCs/>
      <w:szCs w:val="24"/>
      <w:lang w:val="en-US" w:eastAsia="en-US"/>
    </w:rPr>
  </w:style>
  <w:style w:type="paragraph" w:customStyle="1" w:styleId="xl39">
    <w:name w:val="xl39"/>
    <w:basedOn w:val="Normal"/>
    <w:uiPriority w:val="99"/>
    <w:qFormat/>
    <w:pPr>
      <w:pBdr>
        <w:left w:val="single" w:sz="4" w:space="0" w:color="auto"/>
        <w:bottom w:val="dotted"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xl40">
    <w:name w:val="xl40"/>
    <w:basedOn w:val="Normal"/>
    <w:uiPriority w:val="99"/>
    <w:qFormat/>
    <w:pPr>
      <w:pBdr>
        <w:bottom w:val="dotted" w:sz="4" w:space="0" w:color="auto"/>
        <w:right w:val="double" w:sz="6" w:space="0" w:color="auto"/>
      </w:pBdr>
      <w:spacing w:before="100" w:beforeAutospacing="1" w:after="100" w:afterAutospacing="1"/>
      <w:jc w:val="center"/>
    </w:pPr>
    <w:rPr>
      <w:rFonts w:eastAsia="PMingLiU"/>
      <w:b/>
      <w:bCs/>
      <w:szCs w:val="24"/>
      <w:lang w:val="en-US" w:eastAsia="en-US"/>
    </w:rPr>
  </w:style>
  <w:style w:type="paragraph" w:customStyle="1" w:styleId="font5">
    <w:name w:val="font5"/>
    <w:basedOn w:val="Normal"/>
    <w:uiPriority w:val="99"/>
    <w:qFormat/>
    <w:pPr>
      <w:spacing w:before="100" w:beforeAutospacing="1" w:after="100" w:afterAutospacing="1"/>
    </w:pPr>
    <w:rPr>
      <w:rFonts w:cs="Arial Unicode MS"/>
      <w:b/>
      <w:bCs/>
      <w:sz w:val="20"/>
      <w:szCs w:val="26"/>
      <w:lang w:val="en-US" w:eastAsia="en-US"/>
    </w:rPr>
  </w:style>
  <w:style w:type="paragraph" w:customStyle="1" w:styleId="c10">
    <w:name w:val="c10"/>
    <w:basedOn w:val="Normal"/>
    <w:uiPriority w:val="99"/>
    <w:qFormat/>
    <w:pPr>
      <w:jc w:val="center"/>
    </w:pPr>
    <w:rPr>
      <w:rFonts w:eastAsia="PMingLiU"/>
      <w:szCs w:val="26"/>
      <w:lang w:val="en-US" w:eastAsia="en-US"/>
    </w:rPr>
  </w:style>
  <w:style w:type="paragraph" w:customStyle="1" w:styleId="xl54">
    <w:name w:val="xl54"/>
    <w:basedOn w:val="Normal"/>
    <w:uiPriority w:val="99"/>
    <w:qFormat/>
    <w:pPr>
      <w:pBdr>
        <w:bottom w:val="single" w:sz="4" w:space="0" w:color="auto"/>
        <w:right w:val="single" w:sz="4" w:space="0" w:color="auto"/>
      </w:pBdr>
      <w:spacing w:before="100" w:beforeAutospacing="1" w:after="100" w:afterAutospacing="1"/>
      <w:jc w:val="center"/>
    </w:pPr>
    <w:rPr>
      <w:rFonts w:eastAsia="PMingLiU"/>
      <w:b/>
      <w:bCs/>
      <w:szCs w:val="24"/>
      <w:lang w:val="en-US" w:eastAsia="en-US"/>
    </w:rPr>
  </w:style>
  <w:style w:type="paragraph" w:customStyle="1" w:styleId="StyleTableofFigureshello12ptBoldBefore3ptAfter">
    <w:name w:val="Style Table of Figureshello + 12 pt Bold Before:  3 pt After:"/>
    <w:basedOn w:val="TableofFigures"/>
    <w:uiPriority w:val="99"/>
    <w:qFormat/>
    <w:pPr>
      <w:tabs>
        <w:tab w:val="right" w:leader="dot" w:pos="9061"/>
      </w:tabs>
      <w:ind w:right="-36"/>
      <w:jc w:val="center"/>
      <w:outlineLvl w:val="0"/>
    </w:pPr>
    <w:rPr>
      <w:rFonts w:ascii="Arial" w:hAnsi="Arial"/>
      <w:sz w:val="24"/>
      <w:szCs w:val="20"/>
      <w:lang w:val="it-IT"/>
    </w:rPr>
  </w:style>
  <w:style w:type="paragraph" w:customStyle="1" w:styleId="StyleBefore3ptLinespacingsingle">
    <w:name w:val="Style Before:  3 pt Line spacing:  single"/>
    <w:basedOn w:val="Normal"/>
    <w:uiPriority w:val="99"/>
    <w:qFormat/>
    <w:pPr>
      <w:spacing w:line="300" w:lineRule="auto"/>
      <w:ind w:firstLine="403"/>
    </w:pPr>
    <w:rPr>
      <w:rFonts w:eastAsia="PMingLiU"/>
      <w:bCs/>
      <w:iCs/>
      <w:szCs w:val="20"/>
      <w:lang w:val="en-US" w:eastAsia="en-US"/>
    </w:rPr>
  </w:style>
  <w:style w:type="paragraph" w:customStyle="1" w:styleId="lsvhdoc2">
    <w:name w:val="lsvhdoc2"/>
    <w:basedOn w:val="Normal"/>
    <w:uiPriority w:val="99"/>
    <w:qFormat/>
    <w:pPr>
      <w:spacing w:before="100" w:beforeAutospacing="1" w:after="100" w:afterAutospacing="1"/>
    </w:pPr>
    <w:rPr>
      <w:rFonts w:eastAsia="PMingLiU"/>
      <w:szCs w:val="24"/>
      <w:lang w:val="en-US" w:eastAsia="en-US"/>
    </w:rPr>
  </w:style>
  <w:style w:type="paragraph" w:customStyle="1" w:styleId="toa">
    <w:name w:val="toa"/>
    <w:basedOn w:val="Normal"/>
    <w:uiPriority w:val="99"/>
    <w:qFormat/>
    <w:pPr>
      <w:tabs>
        <w:tab w:val="left" w:pos="-1440"/>
        <w:tab w:val="left" w:pos="-720"/>
        <w:tab w:val="left" w:pos="9000"/>
        <w:tab w:val="right" w:pos="9360"/>
      </w:tabs>
    </w:pPr>
    <w:rPr>
      <w:rFonts w:ascii="Arial" w:eastAsia="PMingLiU" w:hAnsi="Arial" w:cs="Arial"/>
      <w:szCs w:val="24"/>
      <w:lang w:val="en-GB" w:eastAsia="en-US"/>
    </w:rPr>
  </w:style>
  <w:style w:type="paragraph" w:customStyle="1" w:styleId="Mcbng1">
    <w:name w:val="Môc b¶ng1"/>
    <w:basedOn w:val="Normal"/>
    <w:uiPriority w:val="99"/>
    <w:qFormat/>
    <w:pPr>
      <w:keepNext/>
      <w:tabs>
        <w:tab w:val="left" w:pos="360"/>
      </w:tabs>
      <w:ind w:left="907" w:hanging="907"/>
    </w:pPr>
    <w:rPr>
      <w:rFonts w:ascii=".VnTime" w:eastAsia="PMingLiU" w:hAnsi=".VnTime"/>
      <w:szCs w:val="24"/>
      <w:lang w:val="da-DK" w:eastAsia="en-US"/>
    </w:rPr>
  </w:style>
  <w:style w:type="character" w:customStyle="1" w:styleId="McNidungChar">
    <w:name w:val="Môc Néi dung Char"/>
    <w:link w:val="McNidung"/>
    <w:qFormat/>
    <w:locked/>
    <w:rPr>
      <w:rFonts w:ascii=".VnTime" w:eastAsia="MS Mincho" w:hAnsi=".VnTime"/>
      <w:sz w:val="24"/>
      <w:szCs w:val="24"/>
      <w:lang w:val="pt-BR"/>
    </w:rPr>
  </w:style>
  <w:style w:type="paragraph" w:customStyle="1" w:styleId="McNidung">
    <w:name w:val="Môc Néi dung"/>
    <w:basedOn w:val="Normal"/>
    <w:link w:val="McNidungChar"/>
    <w:qFormat/>
    <w:pPr>
      <w:ind w:firstLine="720"/>
    </w:pPr>
    <w:rPr>
      <w:rFonts w:ascii=".VnTime" w:eastAsia="MS Mincho" w:hAnsi=".VnTime"/>
      <w:sz w:val="24"/>
      <w:szCs w:val="24"/>
      <w:lang w:val="pt-BR"/>
    </w:rPr>
  </w:style>
  <w:style w:type="character" w:customStyle="1" w:styleId="McnidungbngChar">
    <w:name w:val="Môc néi dung b¶ng Char"/>
    <w:link w:val="Mcnidungbng"/>
    <w:qFormat/>
    <w:locked/>
    <w:rPr>
      <w:rFonts w:ascii=".VnTime" w:hAnsi=".VnTime"/>
      <w:sz w:val="24"/>
      <w:szCs w:val="24"/>
      <w:lang w:val="da-DK"/>
    </w:rPr>
  </w:style>
  <w:style w:type="paragraph" w:customStyle="1" w:styleId="Mcnidungbng">
    <w:name w:val="Môc néi dung b¶ng"/>
    <w:basedOn w:val="Normal"/>
    <w:link w:val="McnidungbngChar"/>
    <w:qFormat/>
    <w:pPr>
      <w:jc w:val="center"/>
    </w:pPr>
    <w:rPr>
      <w:rFonts w:ascii=".VnTime" w:hAnsi=".VnTime"/>
      <w:sz w:val="24"/>
      <w:szCs w:val="24"/>
      <w:lang w:val="da-DK"/>
    </w:rPr>
  </w:style>
  <w:style w:type="paragraph" w:customStyle="1" w:styleId="3">
    <w:name w:val="3"/>
    <w:basedOn w:val="Normal"/>
    <w:uiPriority w:val="99"/>
    <w:qFormat/>
    <w:rPr>
      <w:rFonts w:eastAsia="PMingLiU"/>
      <w:b/>
      <w:i/>
      <w:szCs w:val="24"/>
      <w:lang w:val="en-US" w:eastAsia="en-US"/>
    </w:rPr>
  </w:style>
  <w:style w:type="paragraph" w:customStyle="1" w:styleId="CharCharChar1Char">
    <w:name w:val="Char Char Char1 Char"/>
    <w:basedOn w:val="Normal"/>
    <w:uiPriority w:val="99"/>
    <w:semiHidden/>
    <w:qFormat/>
    <w:pPr>
      <w:spacing w:after="160" w:line="240" w:lineRule="exact"/>
    </w:pPr>
    <w:rPr>
      <w:rFonts w:ascii="Tahoma" w:eastAsia="PMingLiU" w:hAnsi="Tahoma"/>
      <w:sz w:val="20"/>
      <w:szCs w:val="20"/>
      <w:lang w:val="en-US" w:eastAsia="en-US"/>
    </w:rPr>
  </w:style>
  <w:style w:type="paragraph" w:customStyle="1" w:styleId="CharCharChar1Char1">
    <w:name w:val="Char Char Char1 Char1"/>
    <w:basedOn w:val="Normal"/>
    <w:uiPriority w:val="99"/>
    <w:semiHidden/>
    <w:qFormat/>
    <w:pPr>
      <w:spacing w:after="160" w:line="240" w:lineRule="exact"/>
    </w:pPr>
    <w:rPr>
      <w:rFonts w:ascii="Tahoma" w:eastAsia="PMingLiU" w:hAnsi="Tahoma" w:cs="Tahoma"/>
      <w:sz w:val="20"/>
      <w:szCs w:val="20"/>
      <w:lang w:val="en-US" w:eastAsia="en-US"/>
    </w:rPr>
  </w:style>
  <w:style w:type="paragraph" w:customStyle="1" w:styleId="Style14ptJustifiedLinespacingExactly18pt">
    <w:name w:val="Style 14 pt Justified Line spacing:  Exactly 18 pt"/>
    <w:basedOn w:val="Normal"/>
    <w:uiPriority w:val="99"/>
    <w:qFormat/>
    <w:pPr>
      <w:widowControl w:val="0"/>
      <w:tabs>
        <w:tab w:val="left" w:pos="2880"/>
      </w:tabs>
      <w:ind w:left="2880" w:hanging="360"/>
    </w:pPr>
    <w:rPr>
      <w:rFonts w:eastAsia="PMingLiU"/>
      <w:szCs w:val="20"/>
      <w:lang w:val="en-US" w:eastAsia="en-US"/>
    </w:rPr>
  </w:style>
  <w:style w:type="paragraph" w:customStyle="1" w:styleId="khe">
    <w:name w:val="khe"/>
    <w:basedOn w:val="Normal"/>
    <w:uiPriority w:val="99"/>
    <w:qFormat/>
    <w:pPr>
      <w:spacing w:before="30" w:after="50"/>
      <w:ind w:left="50" w:right="50" w:firstLine="100"/>
    </w:pPr>
    <w:rPr>
      <w:rFonts w:ascii="Verdana" w:eastAsia="PMingLiU" w:hAnsi="Verdana"/>
      <w:color w:val="000099"/>
      <w:sz w:val="20"/>
      <w:szCs w:val="20"/>
      <w:lang w:val="en-US" w:eastAsia="en-US"/>
    </w:rPr>
  </w:style>
  <w:style w:type="paragraph" w:customStyle="1" w:styleId="BA">
    <w:name w:val="BA"/>
    <w:basedOn w:val="Normal"/>
    <w:uiPriority w:val="99"/>
    <w:qFormat/>
    <w:pPr>
      <w:jc w:val="center"/>
    </w:pPr>
    <w:rPr>
      <w:rFonts w:eastAsia="PMingLiU"/>
      <w:szCs w:val="24"/>
      <w:lang w:eastAsia="en-US"/>
    </w:rPr>
  </w:style>
  <w:style w:type="paragraph" w:customStyle="1" w:styleId="ColorfulList-Accent11">
    <w:name w:val="Colorful List - Accent 11"/>
    <w:basedOn w:val="Normal"/>
    <w:uiPriority w:val="99"/>
    <w:qFormat/>
    <w:pPr>
      <w:spacing w:after="200" w:line="276" w:lineRule="auto"/>
      <w:ind w:left="720"/>
    </w:pPr>
    <w:rPr>
      <w:rFonts w:eastAsia="PMingLiU"/>
      <w:lang w:val="en-US" w:eastAsia="en-US"/>
    </w:rPr>
  </w:style>
  <w:style w:type="paragraph" w:customStyle="1" w:styleId="4">
    <w:name w:val="4"/>
    <w:basedOn w:val="Normal"/>
    <w:uiPriority w:val="99"/>
    <w:qFormat/>
    <w:pPr>
      <w:spacing w:after="200" w:line="300" w:lineRule="exact"/>
    </w:pPr>
    <w:rPr>
      <w:rFonts w:eastAsia="PMingLiU"/>
      <w:b/>
      <w:i/>
      <w:szCs w:val="26"/>
      <w:lang w:val="en-US" w:eastAsia="en-US"/>
    </w:rPr>
  </w:style>
  <w:style w:type="paragraph" w:customStyle="1" w:styleId="Chu-new">
    <w:name w:val="Chu-new"/>
    <w:basedOn w:val="Normal"/>
    <w:uiPriority w:val="99"/>
    <w:qFormat/>
    <w:pPr>
      <w:spacing w:beforeLines="60" w:before="0" w:afterLines="60" w:after="0" w:line="288" w:lineRule="auto"/>
      <w:ind w:left="720" w:hanging="360"/>
      <w:outlineLvl w:val="1"/>
    </w:pPr>
    <w:rPr>
      <w:rFonts w:eastAsia="PMingLiU"/>
      <w:b/>
      <w:bCs/>
      <w:szCs w:val="26"/>
      <w:lang w:val="sv-SE" w:eastAsia="zh-CN"/>
    </w:rPr>
  </w:style>
  <w:style w:type="paragraph" w:customStyle="1" w:styleId="NUMBER">
    <w:name w:val="NUMBER"/>
    <w:basedOn w:val="Normal"/>
    <w:uiPriority w:val="99"/>
    <w:qFormat/>
    <w:pPr>
      <w:spacing w:line="312" w:lineRule="auto"/>
      <w:ind w:left="792" w:hanging="432"/>
      <w:outlineLvl w:val="1"/>
    </w:pPr>
    <w:rPr>
      <w:rFonts w:eastAsia="PMingLiU"/>
      <w:b/>
      <w:szCs w:val="24"/>
      <w:lang w:val="en-US" w:eastAsia="en-US"/>
    </w:rPr>
  </w:style>
  <w:style w:type="paragraph" w:customStyle="1" w:styleId="Char13">
    <w:name w:val="Char13"/>
    <w:uiPriority w:val="99"/>
    <w:qFormat/>
    <w:pPr>
      <w:tabs>
        <w:tab w:val="left" w:pos="1152"/>
      </w:tabs>
      <w:spacing w:before="120" w:after="120" w:line="312" w:lineRule="auto"/>
      <w:ind w:left="850" w:hanging="357"/>
      <w:jc w:val="both"/>
    </w:pPr>
    <w:rPr>
      <w:rFonts w:ascii="Arial" w:eastAsia="PMingLiU" w:hAnsi="Arial" w:cs="Arial"/>
      <w:sz w:val="26"/>
      <w:szCs w:val="26"/>
    </w:rPr>
  </w:style>
  <w:style w:type="paragraph" w:customStyle="1" w:styleId="CharCharCharCharCharChar1CharCharCharCharCharCharCharCharCharCharCharCharChar">
    <w:name w:val="Char Char Char Char Char Char1 Char Char Char Char Char Char Char Char Char Char Char Char Char"/>
    <w:basedOn w:val="Normal"/>
    <w:next w:val="Normal"/>
    <w:uiPriority w:val="99"/>
    <w:semiHidden/>
    <w:qFormat/>
    <w:pPr>
      <w:spacing w:after="160" w:line="240" w:lineRule="exact"/>
    </w:pPr>
    <w:rPr>
      <w:rFonts w:eastAsia="PMingLiU" w:cs="Verdana"/>
      <w:szCs w:val="20"/>
      <w:lang w:val="en-US" w:eastAsia="en-US"/>
    </w:rPr>
  </w:style>
  <w:style w:type="paragraph" w:customStyle="1" w:styleId="Style5">
    <w:name w:val="Style5"/>
    <w:basedOn w:val="Normal"/>
    <w:uiPriority w:val="99"/>
    <w:qFormat/>
    <w:rPr>
      <w:rFonts w:eastAsia="PMingLiU"/>
      <w:b/>
      <w:szCs w:val="20"/>
      <w:lang w:val="en-US" w:eastAsia="en-US"/>
    </w:rPr>
  </w:style>
  <w:style w:type="paragraph" w:customStyle="1" w:styleId="CharCharCharCharCharCharCharCharCharCharCharCharCharCharCharChar">
    <w:name w:val="Char Char Char Char Char Char Char Char Char Char Char Char Char Char Char Char"/>
    <w:basedOn w:val="Normal"/>
    <w:uiPriority w:val="99"/>
    <w:qFormat/>
    <w:pPr>
      <w:spacing w:after="160" w:line="240" w:lineRule="exact"/>
    </w:pPr>
    <w:rPr>
      <w:rFonts w:ascii="Tahoma" w:eastAsia="MS Mincho" w:hAnsi="Tahoma"/>
      <w:sz w:val="20"/>
      <w:szCs w:val="20"/>
      <w:lang w:val="en-US" w:eastAsia="en-US"/>
    </w:rPr>
  </w:style>
  <w:style w:type="paragraph" w:customStyle="1" w:styleId="CharCharCharCharCharCharCharCharCharCharCharCharCharCharCharChar1">
    <w:name w:val="Char Char Char Char Char Char Char Char Char Char Char Char Char Char Char Char1"/>
    <w:basedOn w:val="Normal"/>
    <w:uiPriority w:val="99"/>
    <w:qFormat/>
    <w:pPr>
      <w:spacing w:after="160" w:line="240" w:lineRule="exact"/>
    </w:pPr>
    <w:rPr>
      <w:rFonts w:ascii="Tahoma" w:eastAsia="MS Mincho" w:hAnsi="Tahoma"/>
      <w:sz w:val="20"/>
      <w:szCs w:val="20"/>
      <w:lang w:val="en-US" w:eastAsia="en-US"/>
    </w:rPr>
  </w:style>
  <w:style w:type="character" w:customStyle="1" w:styleId="captionCharChar">
    <w:name w:val="caption Char Char"/>
    <w:link w:val="Caption2"/>
    <w:qFormat/>
    <w:locked/>
    <w:rPr>
      <w:b/>
      <w:bCs/>
      <w:sz w:val="24"/>
      <w:szCs w:val="24"/>
      <w:lang w:val="fr-FR"/>
    </w:rPr>
  </w:style>
  <w:style w:type="paragraph" w:customStyle="1" w:styleId="Caption2">
    <w:name w:val="Caption2"/>
    <w:basedOn w:val="Caption"/>
    <w:link w:val="captionCharChar"/>
    <w:qFormat/>
    <w:rPr>
      <w:rFonts w:ascii="Arial" w:hAnsi="Arial"/>
      <w:sz w:val="24"/>
      <w:szCs w:val="24"/>
      <w:lang w:val="fr-FR"/>
    </w:rPr>
  </w:style>
  <w:style w:type="paragraph" w:customStyle="1" w:styleId="pltitle">
    <w:name w:val="p_ltitle"/>
    <w:basedOn w:val="Normal"/>
    <w:uiPriority w:val="99"/>
    <w:qFormat/>
    <w:pPr>
      <w:spacing w:before="100" w:beforeAutospacing="1" w:after="100" w:afterAutospacing="1"/>
    </w:pPr>
    <w:rPr>
      <w:rFonts w:eastAsia="PMingLiU"/>
      <w:szCs w:val="24"/>
      <w:lang w:val="en-US" w:eastAsia="en-US"/>
    </w:rPr>
  </w:style>
  <w:style w:type="paragraph" w:customStyle="1" w:styleId="pbody">
    <w:name w:val="pbody"/>
    <w:basedOn w:val="Normal"/>
    <w:uiPriority w:val="99"/>
    <w:qFormat/>
    <w:pPr>
      <w:spacing w:before="100" w:beforeAutospacing="1" w:after="100" w:afterAutospacing="1"/>
    </w:pPr>
    <w:rPr>
      <w:rFonts w:eastAsia="PMingLiU"/>
      <w:szCs w:val="24"/>
      <w:lang w:val="en-US" w:eastAsia="en-US"/>
    </w:rPr>
  </w:style>
  <w:style w:type="paragraph" w:customStyle="1" w:styleId="c11">
    <w:name w:val="c11"/>
    <w:basedOn w:val="Normal"/>
    <w:uiPriority w:val="99"/>
    <w:qFormat/>
    <w:pPr>
      <w:widowControl w:val="0"/>
      <w:autoSpaceDE w:val="0"/>
      <w:autoSpaceDN w:val="0"/>
      <w:adjustRightInd w:val="0"/>
      <w:jc w:val="center"/>
    </w:pPr>
    <w:rPr>
      <w:rFonts w:eastAsia="PMingLiU"/>
      <w:szCs w:val="24"/>
      <w:lang w:val="en-US" w:eastAsia="en-US"/>
    </w:rPr>
  </w:style>
  <w:style w:type="paragraph" w:customStyle="1" w:styleId="p12">
    <w:name w:val="p12"/>
    <w:basedOn w:val="Normal"/>
    <w:uiPriority w:val="99"/>
    <w:qFormat/>
    <w:pPr>
      <w:widowControl w:val="0"/>
      <w:tabs>
        <w:tab w:val="left" w:pos="204"/>
      </w:tabs>
      <w:autoSpaceDE w:val="0"/>
      <w:autoSpaceDN w:val="0"/>
      <w:adjustRightInd w:val="0"/>
    </w:pPr>
    <w:rPr>
      <w:rFonts w:eastAsia="PMingLiU"/>
      <w:szCs w:val="24"/>
      <w:lang w:val="en-US" w:eastAsia="en-US"/>
    </w:rPr>
  </w:style>
  <w:style w:type="paragraph" w:customStyle="1" w:styleId="CharCharCharCharCharCharCharCharCharCharCharCharChar">
    <w:name w:val="Char Char Char Char Char Char Char Char Char Char Char Char Char"/>
    <w:basedOn w:val="Normal"/>
    <w:uiPriority w:val="99"/>
    <w:qFormat/>
    <w:pPr>
      <w:spacing w:after="160" w:line="240" w:lineRule="exact"/>
    </w:pPr>
    <w:rPr>
      <w:rFonts w:eastAsia="PMingLiU"/>
      <w:sz w:val="20"/>
      <w:szCs w:val="20"/>
      <w:lang w:val="en-US" w:eastAsia="en-US"/>
    </w:rPr>
  </w:style>
  <w:style w:type="paragraph" w:customStyle="1" w:styleId="Danhmchnh">
    <w:name w:val="Danh mục hình"/>
    <w:basedOn w:val="TOC1"/>
    <w:next w:val="CharCharCharCharCharCharCharCharCharCharCharCharCharCharCharChar1"/>
    <w:uiPriority w:val="99"/>
    <w:qFormat/>
    <w:pPr>
      <w:tabs>
        <w:tab w:val="right" w:leader="dot" w:pos="9019"/>
      </w:tabs>
      <w:spacing w:before="0" w:after="0" w:line="312" w:lineRule="auto"/>
      <w:jc w:val="center"/>
    </w:pPr>
    <w:rPr>
      <w:rFonts w:ascii="Times New Roman Bold" w:eastAsia="PMingLiU" w:hAnsi="Times New Roman Bold" w:cs="Calibri"/>
      <w:bCs/>
      <w:i/>
      <w:caps/>
      <w:sz w:val="32"/>
      <w:szCs w:val="32"/>
      <w:lang w:val="en-US" w:eastAsia="en-US"/>
    </w:rPr>
  </w:style>
  <w:style w:type="character" w:customStyle="1" w:styleId="Style2Char">
    <w:name w:val="Style2 Char"/>
    <w:link w:val="Style2"/>
    <w:uiPriority w:val="99"/>
    <w:qFormat/>
    <w:locked/>
    <w:rPr>
      <w:rFonts w:ascii="VNI-Times" w:eastAsia="MS Mincho" w:hAnsi="VNI-Times"/>
      <w:b/>
      <w:bCs/>
      <w:i/>
      <w:iCs/>
      <w:sz w:val="26"/>
      <w:szCs w:val="26"/>
      <w:lang w:val="pt-BR" w:eastAsia="ja-JP"/>
    </w:rPr>
  </w:style>
  <w:style w:type="paragraph" w:customStyle="1" w:styleId="Style2">
    <w:name w:val="Style2"/>
    <w:basedOn w:val="Normal"/>
    <w:link w:val="Style2Char"/>
    <w:uiPriority w:val="99"/>
    <w:qFormat/>
    <w:pPr>
      <w:numPr>
        <w:numId w:val="11"/>
      </w:numPr>
      <w:spacing w:line="320" w:lineRule="exact"/>
    </w:pPr>
    <w:rPr>
      <w:rFonts w:ascii="VNI-Times" w:eastAsia="MS Mincho" w:hAnsi="VNI-Times"/>
      <w:b/>
      <w:bCs/>
      <w:i/>
      <w:iCs/>
      <w:szCs w:val="26"/>
      <w:lang w:val="pt-BR" w:eastAsia="ja-JP"/>
    </w:rPr>
  </w:style>
  <w:style w:type="character" w:customStyle="1" w:styleId="gachdaudongChar">
    <w:name w:val="gach dau dong Char"/>
    <w:link w:val="gachdaudong"/>
    <w:uiPriority w:val="99"/>
    <w:qFormat/>
    <w:locked/>
    <w:rPr>
      <w:rFonts w:ascii="Arial" w:eastAsia="Times New Roman" w:hAnsi="Arial"/>
      <w:sz w:val="26"/>
      <w:szCs w:val="26"/>
      <w:lang w:val="vi-VN" w:eastAsia="vi-VN"/>
    </w:rPr>
  </w:style>
  <w:style w:type="paragraph" w:customStyle="1" w:styleId="gachdaudong">
    <w:name w:val="gach dau dong"/>
    <w:basedOn w:val="Normal"/>
    <w:link w:val="gachdaudongChar"/>
    <w:uiPriority w:val="99"/>
    <w:qFormat/>
    <w:pPr>
      <w:numPr>
        <w:numId w:val="12"/>
      </w:numPr>
      <w:spacing w:line="320" w:lineRule="exact"/>
    </w:pPr>
    <w:rPr>
      <w:rFonts w:ascii="Arial" w:hAnsi="Arial"/>
      <w:szCs w:val="26"/>
    </w:rPr>
  </w:style>
  <w:style w:type="character" w:customStyle="1" w:styleId="chuthuongChar">
    <w:name w:val="chu thuong Char"/>
    <w:link w:val="chuthuong"/>
    <w:qFormat/>
    <w:locked/>
    <w:rPr>
      <w:rFonts w:cs="Arial"/>
      <w:color w:val="800080"/>
      <w:sz w:val="24"/>
    </w:rPr>
  </w:style>
  <w:style w:type="paragraph" w:customStyle="1" w:styleId="chuthuong">
    <w:name w:val="chu thuong"/>
    <w:link w:val="chuthuongChar"/>
    <w:qFormat/>
    <w:pPr>
      <w:spacing w:before="240" w:after="60" w:line="312" w:lineRule="auto"/>
      <w:ind w:left="1418"/>
      <w:jc w:val="both"/>
    </w:pPr>
    <w:rPr>
      <w:rFonts w:ascii="Arial" w:eastAsia="Times New Roman" w:hAnsi="Arial" w:cs="Arial"/>
      <w:color w:val="800080"/>
      <w:sz w:val="24"/>
    </w:rPr>
  </w:style>
  <w:style w:type="paragraph" w:customStyle="1" w:styleId="CharCharCharChar">
    <w:name w:val="Char Char Char Char"/>
    <w:basedOn w:val="Normal"/>
    <w:uiPriority w:val="99"/>
    <w:qFormat/>
    <w:pPr>
      <w:spacing w:after="160" w:line="240" w:lineRule="exact"/>
    </w:pPr>
    <w:rPr>
      <w:rFonts w:ascii="Tahoma" w:eastAsia="PMingLiU" w:hAnsi="Tahoma"/>
      <w:sz w:val="20"/>
      <w:szCs w:val="20"/>
      <w:lang w:val="en-US" w:eastAsia="en-US"/>
    </w:rPr>
  </w:style>
  <w:style w:type="character" w:customStyle="1" w:styleId="StyleCaptionTimesNewRomanChar">
    <w:name w:val="Style Caption + Times New Roman Char"/>
    <w:link w:val="StyleCaptionTimesNewRoman"/>
    <w:uiPriority w:val="99"/>
    <w:qFormat/>
    <w:locked/>
    <w:rPr>
      <w:rFonts w:ascii="Times New Roman" w:hAnsi="Times New Roman"/>
      <w:b/>
      <w:i/>
      <w:iCs/>
      <w:sz w:val="28"/>
      <w:szCs w:val="28"/>
      <w:lang w:val="nl-NL"/>
    </w:rPr>
  </w:style>
  <w:style w:type="paragraph" w:customStyle="1" w:styleId="StyleCaptionTimesNewRoman">
    <w:name w:val="Style Caption + Times New Roman"/>
    <w:basedOn w:val="Caption"/>
    <w:link w:val="StyleCaptionTimesNewRomanChar"/>
    <w:uiPriority w:val="99"/>
    <w:qFormat/>
    <w:pPr>
      <w:spacing w:before="0" w:after="0"/>
      <w:contextualSpacing/>
    </w:pPr>
    <w:rPr>
      <w:bCs w:val="0"/>
      <w:i/>
      <w:iCs/>
      <w:sz w:val="28"/>
      <w:szCs w:val="28"/>
      <w:lang w:val="nl-NL"/>
    </w:rPr>
  </w:style>
  <w:style w:type="paragraph" w:customStyle="1" w:styleId="Cham">
    <w:name w:val="Cham"/>
    <w:next w:val="Normal"/>
    <w:uiPriority w:val="99"/>
    <w:qFormat/>
    <w:pPr>
      <w:numPr>
        <w:numId w:val="13"/>
      </w:numPr>
      <w:spacing w:before="120" w:after="60" w:line="360" w:lineRule="exact"/>
      <w:jc w:val="both"/>
    </w:pPr>
    <w:rPr>
      <w:rFonts w:ascii=".VnTime" w:eastAsia="Times New Roman" w:hAnsi=".VnTime"/>
      <w:sz w:val="26"/>
      <w:szCs w:val="28"/>
      <w:lang w:val="pt-BR"/>
    </w:rPr>
  </w:style>
  <w:style w:type="paragraph" w:customStyle="1" w:styleId="CharCharCharCharCharCharCharCharCharCharCharCharChar2">
    <w:name w:val="Char Char Char Char Char Char Char Char Char Char Char Char Char2"/>
    <w:basedOn w:val="Normal"/>
    <w:uiPriority w:val="99"/>
    <w:qFormat/>
    <w:pPr>
      <w:spacing w:after="160" w:line="240" w:lineRule="exact"/>
    </w:pPr>
    <w:rPr>
      <w:rFonts w:ascii="Tahoma" w:eastAsia="MS Mincho" w:hAnsi="Tahoma"/>
      <w:sz w:val="20"/>
      <w:szCs w:val="20"/>
      <w:lang w:val="en-US" w:eastAsia="en-US"/>
    </w:rPr>
  </w:style>
  <w:style w:type="paragraph" w:customStyle="1" w:styleId="Chuong">
    <w:name w:val="Chuong"/>
    <w:basedOn w:val="Normal"/>
    <w:next w:val="Normal"/>
    <w:uiPriority w:val="99"/>
    <w:qFormat/>
    <w:pPr>
      <w:numPr>
        <w:ilvl w:val="1"/>
        <w:numId w:val="14"/>
      </w:numPr>
      <w:spacing w:line="288" w:lineRule="auto"/>
      <w:jc w:val="right"/>
    </w:pPr>
    <w:rPr>
      <w:rFonts w:ascii=".VnVogueH" w:hAnsi=".VnVogueH"/>
      <w:b/>
      <w:sz w:val="40"/>
      <w:szCs w:val="40"/>
      <w:lang w:val="en-US" w:eastAsia="en-US"/>
    </w:rPr>
  </w:style>
  <w:style w:type="paragraph" w:customStyle="1" w:styleId="MucI1">
    <w:name w:val="MucI.1"/>
    <w:next w:val="Normal"/>
    <w:uiPriority w:val="99"/>
    <w:qFormat/>
    <w:pPr>
      <w:numPr>
        <w:ilvl w:val="3"/>
        <w:numId w:val="14"/>
      </w:numPr>
      <w:spacing w:before="180" w:after="60" w:line="288" w:lineRule="auto"/>
      <w:jc w:val="both"/>
    </w:pPr>
    <w:rPr>
      <w:rFonts w:ascii=".VnAvant" w:eastAsia="Times New Roman" w:hAnsi=".VnAvant"/>
      <w:b/>
      <w:sz w:val="26"/>
      <w:szCs w:val="28"/>
      <w:lang w:val="pt-BR"/>
    </w:rPr>
  </w:style>
  <w:style w:type="paragraph" w:customStyle="1" w:styleId="MucI10">
    <w:name w:val="Muc I.1"/>
    <w:next w:val="Normal"/>
    <w:uiPriority w:val="99"/>
    <w:qFormat/>
    <w:pPr>
      <w:numPr>
        <w:ilvl w:val="4"/>
        <w:numId w:val="14"/>
      </w:numPr>
      <w:spacing w:before="240" w:after="60" w:line="288" w:lineRule="auto"/>
      <w:ind w:left="7611" w:hanging="851"/>
      <w:jc w:val="both"/>
    </w:pPr>
    <w:rPr>
      <w:rFonts w:ascii=".VnArial" w:eastAsia="Times New Roman" w:hAnsi=".VnArial"/>
      <w:b/>
      <w:i/>
      <w:sz w:val="26"/>
      <w:szCs w:val="28"/>
      <w:lang w:val="pt-BR"/>
    </w:rPr>
  </w:style>
  <w:style w:type="paragraph" w:customStyle="1" w:styleId="Chuthut">
    <w:name w:val="Chu thut"/>
    <w:uiPriority w:val="99"/>
    <w:qFormat/>
    <w:pPr>
      <w:numPr>
        <w:ilvl w:val="5"/>
        <w:numId w:val="14"/>
      </w:numPr>
      <w:spacing w:before="120" w:after="120" w:line="360" w:lineRule="exact"/>
      <w:ind w:firstLine="425"/>
      <w:jc w:val="both"/>
    </w:pPr>
    <w:rPr>
      <w:rFonts w:ascii=".VnTime" w:eastAsia="Times New Roman" w:hAnsi=".VnTime"/>
      <w:sz w:val="26"/>
      <w:szCs w:val="28"/>
    </w:rPr>
  </w:style>
  <w:style w:type="paragraph" w:customStyle="1" w:styleId="BangPL">
    <w:name w:val="Bang PL"/>
    <w:next w:val="Normal"/>
    <w:uiPriority w:val="99"/>
    <w:qFormat/>
    <w:pPr>
      <w:numPr>
        <w:ilvl w:val="6"/>
        <w:numId w:val="14"/>
      </w:numPr>
      <w:tabs>
        <w:tab w:val="left" w:pos="1843"/>
      </w:tabs>
      <w:spacing w:before="120" w:after="120" w:line="360" w:lineRule="exact"/>
      <w:ind w:left="425"/>
      <w:jc w:val="center"/>
    </w:pPr>
    <w:rPr>
      <w:rFonts w:ascii=".VnTime" w:eastAsia="Times New Roman" w:hAnsi=".VnTime"/>
      <w:sz w:val="28"/>
      <w:szCs w:val="28"/>
    </w:rPr>
  </w:style>
  <w:style w:type="paragraph" w:customStyle="1" w:styleId="MucI11">
    <w:name w:val="MucI.11"/>
    <w:next w:val="Normal"/>
    <w:uiPriority w:val="99"/>
    <w:qFormat/>
    <w:pPr>
      <w:tabs>
        <w:tab w:val="left" w:pos="1080"/>
      </w:tabs>
      <w:spacing w:before="240" w:after="100" w:afterAutospacing="1" w:line="360" w:lineRule="exact"/>
      <w:ind w:left="1080" w:hanging="360"/>
      <w:jc w:val="both"/>
    </w:pPr>
    <w:rPr>
      <w:rFonts w:ascii=".VnVogueH" w:eastAsia="Times New Roman" w:hAnsi=".VnVogueH"/>
      <w:b/>
      <w:sz w:val="26"/>
      <w:szCs w:val="28"/>
      <w:lang w:val="pt-BR"/>
    </w:rPr>
  </w:style>
  <w:style w:type="paragraph" w:customStyle="1" w:styleId="Chuthuong0">
    <w:name w:val="Chu thuong"/>
    <w:uiPriority w:val="99"/>
    <w:qFormat/>
    <w:pPr>
      <w:spacing w:before="120" w:after="60" w:line="360" w:lineRule="exact"/>
      <w:ind w:left="850" w:hanging="357"/>
      <w:jc w:val="both"/>
    </w:pPr>
    <w:rPr>
      <w:rFonts w:ascii=".VnTime" w:eastAsia="Times New Roman" w:hAnsi=".VnTime"/>
      <w:sz w:val="26"/>
      <w:szCs w:val="28"/>
    </w:rPr>
  </w:style>
  <w:style w:type="paragraph" w:customStyle="1" w:styleId="Cong">
    <w:name w:val="Cong"/>
    <w:next w:val="Chuthuong0"/>
    <w:uiPriority w:val="99"/>
    <w:qFormat/>
    <w:pPr>
      <w:tabs>
        <w:tab w:val="left" w:pos="709"/>
      </w:tabs>
      <w:spacing w:before="100" w:beforeAutospacing="1" w:after="100" w:afterAutospacing="1" w:line="360" w:lineRule="exact"/>
      <w:ind w:left="709" w:hanging="360"/>
      <w:contextualSpacing/>
      <w:jc w:val="both"/>
    </w:pPr>
    <w:rPr>
      <w:rFonts w:ascii=".VnTime" w:eastAsia="Times New Roman" w:hAnsi=".VnTime"/>
      <w:sz w:val="26"/>
      <w:szCs w:val="28"/>
    </w:rPr>
  </w:style>
  <w:style w:type="paragraph" w:customStyle="1" w:styleId="Bangtheochuong">
    <w:name w:val="Bang theo chuong"/>
    <w:next w:val="Chuthuong0"/>
    <w:uiPriority w:val="99"/>
    <w:qFormat/>
    <w:pPr>
      <w:spacing w:before="60" w:after="120" w:line="360" w:lineRule="exact"/>
      <w:ind w:left="850" w:hanging="357"/>
      <w:jc w:val="center"/>
    </w:pPr>
    <w:rPr>
      <w:rFonts w:eastAsia="Times New Roman"/>
      <w:b/>
      <w:sz w:val="28"/>
      <w:szCs w:val="28"/>
      <w:lang w:val="pt-BR"/>
    </w:rPr>
  </w:style>
  <w:style w:type="paragraph" w:customStyle="1" w:styleId="TitleTable">
    <w:name w:val="Title Table"/>
    <w:basedOn w:val="Normal"/>
    <w:uiPriority w:val="99"/>
    <w:qFormat/>
    <w:pPr>
      <w:spacing w:line="288" w:lineRule="auto"/>
      <w:ind w:left="851"/>
      <w:jc w:val="center"/>
    </w:pPr>
    <w:rPr>
      <w:rFonts w:ascii=".VnTime" w:hAnsi=".VnTime"/>
      <w:b/>
      <w:sz w:val="24"/>
      <w:szCs w:val="20"/>
      <w:lang w:val="en-US" w:eastAsia="en-US"/>
    </w:rPr>
  </w:style>
  <w:style w:type="paragraph" w:customStyle="1" w:styleId="StyleMuc1-nBefore6ptLinespacingsingle">
    <w:name w:val="Style Muc1-n + Before:  6 pt Line spacing:  single"/>
    <w:basedOn w:val="Normal"/>
    <w:uiPriority w:val="99"/>
    <w:qFormat/>
    <w:pPr>
      <w:numPr>
        <w:numId w:val="15"/>
      </w:numPr>
      <w:ind w:left="0" w:firstLine="0"/>
    </w:pPr>
    <w:rPr>
      <w:rFonts w:ascii=".VnTime" w:hAnsi=".VnTime"/>
      <w:szCs w:val="20"/>
      <w:lang w:val="pt-BR" w:eastAsia="en-US"/>
    </w:rPr>
  </w:style>
  <w:style w:type="paragraph" w:customStyle="1" w:styleId="01">
    <w:name w:val="01"/>
    <w:basedOn w:val="Normal"/>
    <w:uiPriority w:val="99"/>
    <w:qFormat/>
    <w:pPr>
      <w:spacing w:before="80" w:after="80"/>
      <w:ind w:left="2340" w:hanging="360"/>
    </w:pPr>
    <w:rPr>
      <w:szCs w:val="26"/>
      <w:lang w:val="en-US" w:eastAsia="en-US"/>
    </w:rPr>
  </w:style>
  <w:style w:type="paragraph" w:customStyle="1" w:styleId="Danhdau">
    <w:name w:val="Danhdau"/>
    <w:basedOn w:val="Normal"/>
    <w:next w:val="Chuthuong0"/>
    <w:uiPriority w:val="99"/>
    <w:qFormat/>
    <w:pPr>
      <w:tabs>
        <w:tab w:val="left" w:pos="992"/>
      </w:tabs>
      <w:ind w:left="992" w:hanging="283"/>
      <w:contextualSpacing/>
    </w:pPr>
    <w:rPr>
      <w:rFonts w:ascii=".VnTime" w:hAnsi=".VnTime"/>
      <w:szCs w:val="28"/>
      <w:lang w:val="en-US" w:eastAsia="en-US"/>
    </w:rPr>
  </w:style>
  <w:style w:type="paragraph" w:customStyle="1" w:styleId="Muc3">
    <w:name w:val="Muc3"/>
    <w:basedOn w:val="Normal"/>
    <w:uiPriority w:val="99"/>
    <w:qFormat/>
    <w:pPr>
      <w:ind w:left="910"/>
    </w:pPr>
    <w:rPr>
      <w:rFonts w:ascii=".VnTime" w:hAnsi=".VnTime"/>
      <w:b/>
      <w:szCs w:val="26"/>
      <w:lang w:val="en-US" w:eastAsia="en-US"/>
    </w:rPr>
  </w:style>
  <w:style w:type="character" w:customStyle="1" w:styleId="Muc1-nChar">
    <w:name w:val="Muc1-n Char"/>
    <w:link w:val="Muc1-n"/>
    <w:qFormat/>
    <w:locked/>
    <w:rPr>
      <w:rFonts w:ascii=".VnTime" w:hAnsi=".VnTime"/>
      <w:sz w:val="26"/>
      <w:szCs w:val="26"/>
      <w:lang w:val="pt-BR"/>
    </w:rPr>
  </w:style>
  <w:style w:type="paragraph" w:customStyle="1" w:styleId="Muc1-n">
    <w:name w:val="Muc1-n"/>
    <w:next w:val="Chuthuong0"/>
    <w:link w:val="Muc1-nChar"/>
    <w:pPr>
      <w:tabs>
        <w:tab w:val="left" w:pos="1080"/>
      </w:tabs>
      <w:spacing w:before="120" w:after="60" w:line="288" w:lineRule="auto"/>
      <w:ind w:left="1080" w:hanging="360"/>
      <w:jc w:val="both"/>
    </w:pPr>
    <w:rPr>
      <w:rFonts w:ascii=".VnTime" w:eastAsia="Times New Roman" w:hAnsi=".VnTime"/>
      <w:sz w:val="26"/>
      <w:szCs w:val="26"/>
      <w:lang w:val="pt-BR"/>
    </w:rPr>
  </w:style>
  <w:style w:type="paragraph" w:customStyle="1" w:styleId="NormalIndent1">
    <w:name w:val="Normal Indent1"/>
    <w:basedOn w:val="Normal"/>
    <w:uiPriority w:val="99"/>
    <w:qFormat/>
    <w:pPr>
      <w:tabs>
        <w:tab w:val="left" w:pos="360"/>
      </w:tabs>
      <w:ind w:left="360" w:hanging="360"/>
    </w:pPr>
    <w:rPr>
      <w:rFonts w:ascii=".VnTime" w:hAnsi=".VnTime"/>
      <w:sz w:val="28"/>
      <w:szCs w:val="26"/>
      <w:lang w:val="en-US" w:eastAsia="en-US"/>
    </w:rPr>
  </w:style>
  <w:style w:type="paragraph" w:customStyle="1" w:styleId="StyleMuc1-nJustifiedBefore6ptLinespacingsingle">
    <w:name w:val="Style Muc1-n + Justified Before:  6 pt Line spacing:  single"/>
    <w:basedOn w:val="Muc1-n"/>
    <w:uiPriority w:val="99"/>
    <w:qFormat/>
    <w:pPr>
      <w:numPr>
        <w:numId w:val="16"/>
      </w:numPr>
      <w:tabs>
        <w:tab w:val="clear" w:pos="397"/>
      </w:tabs>
      <w:spacing w:line="240" w:lineRule="auto"/>
      <w:ind w:left="0" w:firstLine="0"/>
    </w:pPr>
    <w:rPr>
      <w:szCs w:val="20"/>
    </w:rPr>
  </w:style>
  <w:style w:type="paragraph" w:customStyle="1" w:styleId="Dot1">
    <w:name w:val="Dot1"/>
    <w:basedOn w:val="Normal"/>
    <w:uiPriority w:val="99"/>
    <w:qFormat/>
    <w:pPr>
      <w:tabs>
        <w:tab w:val="left" w:pos="360"/>
      </w:tabs>
      <w:spacing w:line="264" w:lineRule="auto"/>
      <w:ind w:left="360" w:hanging="360"/>
    </w:pPr>
    <w:rPr>
      <w:rFonts w:ascii=".VnTime" w:hAnsi=".VnTime"/>
      <w:szCs w:val="26"/>
      <w:lang w:val="en-US" w:eastAsia="en-US"/>
    </w:rPr>
  </w:style>
  <w:style w:type="paragraph" w:customStyle="1" w:styleId="a">
    <w:name w:val="표제목"/>
    <w:basedOn w:val="Normal"/>
    <w:uiPriority w:val="99"/>
    <w:qFormat/>
    <w:pPr>
      <w:widowControl w:val="0"/>
      <w:wordWrap w:val="0"/>
      <w:autoSpaceDE w:val="0"/>
      <w:autoSpaceDN w:val="0"/>
      <w:adjustRightInd w:val="0"/>
      <w:ind w:leftChars="100" w:left="100" w:rightChars="100" w:right="100"/>
    </w:pPr>
    <w:rPr>
      <w:rFonts w:ascii="Arial" w:eastAsia="Arial" w:hAnsi="Arial" w:cs="Arial"/>
      <w:kern w:val="2"/>
      <w:sz w:val="20"/>
      <w:szCs w:val="20"/>
      <w:lang w:val="en-US" w:eastAsia="ko-KR"/>
    </w:rPr>
  </w:style>
  <w:style w:type="character" w:customStyle="1" w:styleId="Char">
    <w:name w:val="표내용_중간 Char"/>
    <w:link w:val="a0"/>
    <w:qFormat/>
    <w:locked/>
    <w:rPr>
      <w:rFonts w:eastAsia="Batang" w:cs="Arial"/>
      <w:kern w:val="2"/>
      <w:lang w:eastAsia="ko-KR"/>
    </w:rPr>
  </w:style>
  <w:style w:type="paragraph" w:customStyle="1" w:styleId="a0">
    <w:name w:val="표내용_중간"/>
    <w:basedOn w:val="Normal"/>
    <w:link w:val="Char"/>
    <w:qFormat/>
    <w:pPr>
      <w:widowControl w:val="0"/>
      <w:wordWrap w:val="0"/>
      <w:autoSpaceDE w:val="0"/>
      <w:autoSpaceDN w:val="0"/>
      <w:jc w:val="center"/>
    </w:pPr>
    <w:rPr>
      <w:rFonts w:ascii="Arial" w:eastAsia="Batang" w:hAnsi="Arial" w:cs="Arial"/>
      <w:kern w:val="2"/>
      <w:sz w:val="20"/>
      <w:szCs w:val="20"/>
      <w:lang w:eastAsia="ko-KR"/>
    </w:rPr>
  </w:style>
  <w:style w:type="paragraph" w:customStyle="1" w:styleId="CharCharCharCharCharCharCharCharCharCharCharCharCharCharCharChar9">
    <w:name w:val="Char Char Char Char Char Char Char Char Char Char Char Char Char Char Char Char9"/>
    <w:basedOn w:val="Normal"/>
    <w:uiPriority w:val="99"/>
    <w:qFormat/>
    <w:pPr>
      <w:tabs>
        <w:tab w:val="left" w:pos="709"/>
      </w:tabs>
    </w:pPr>
    <w:rPr>
      <w:rFonts w:ascii="Tahoma" w:hAnsi="Tahoma"/>
      <w:sz w:val="24"/>
      <w:szCs w:val="24"/>
      <w:lang w:val="pl-PL" w:eastAsia="pl-PL"/>
    </w:rPr>
  </w:style>
  <w:style w:type="character" w:customStyle="1" w:styleId="ndChar">
    <w:name w:val="nd Char"/>
    <w:link w:val="nd"/>
    <w:qFormat/>
    <w:locked/>
    <w:rPr>
      <w:rFonts w:ascii="Calibri" w:eastAsia="Calibri" w:hAnsi="Calibri"/>
      <w:sz w:val="26"/>
      <w:szCs w:val="22"/>
    </w:rPr>
  </w:style>
  <w:style w:type="paragraph" w:customStyle="1" w:styleId="nd">
    <w:name w:val="nd"/>
    <w:basedOn w:val="Normal"/>
    <w:link w:val="ndChar"/>
    <w:pPr>
      <w:spacing w:line="276" w:lineRule="auto"/>
      <w:ind w:firstLine="510"/>
    </w:pPr>
    <w:rPr>
      <w:rFonts w:ascii="Calibri" w:eastAsia="Calibri" w:hAnsi="Calibri"/>
    </w:rPr>
  </w:style>
  <w:style w:type="paragraph" w:customStyle="1" w:styleId="CharCharCharCharCharCharCharCharCharCharCharCharCharCharCharChar8">
    <w:name w:val="Char Char Char Char Char Char Char Char Char Char Char Char Char Char Char Char8"/>
    <w:basedOn w:val="Normal"/>
    <w:uiPriority w:val="99"/>
    <w:qFormat/>
    <w:pPr>
      <w:tabs>
        <w:tab w:val="left" w:pos="709"/>
      </w:tabs>
    </w:pPr>
    <w:rPr>
      <w:rFonts w:ascii="Tahoma" w:hAnsi="Tahoma"/>
      <w:sz w:val="24"/>
      <w:szCs w:val="24"/>
      <w:lang w:val="pl-PL" w:eastAsia="pl-PL"/>
    </w:rPr>
  </w:style>
  <w:style w:type="paragraph" w:customStyle="1" w:styleId="List-">
    <w:name w:val="List -"/>
    <w:basedOn w:val="Normal"/>
    <w:uiPriority w:val="99"/>
    <w:qFormat/>
    <w:pPr>
      <w:tabs>
        <w:tab w:val="left" w:pos="360"/>
      </w:tabs>
    </w:pPr>
    <w:rPr>
      <w:rFonts w:ascii="VNI-Times" w:hAnsi="VNI-Times"/>
      <w:sz w:val="24"/>
      <w:szCs w:val="20"/>
      <w:lang w:val="en-US" w:eastAsia="en-US"/>
    </w:rPr>
  </w:style>
  <w:style w:type="paragraph" w:customStyle="1" w:styleId="CharCharCharCharCharCharCharCharCharCharCharCharCharCharCharChar7">
    <w:name w:val="Char Char Char Char Char Char Char Char Char Char Char Char Char Char Char Char7"/>
    <w:basedOn w:val="Normal"/>
    <w:uiPriority w:val="99"/>
    <w:qFormat/>
    <w:pPr>
      <w:tabs>
        <w:tab w:val="left" w:pos="709"/>
      </w:tabs>
    </w:pPr>
    <w:rPr>
      <w:rFonts w:ascii="Tahoma" w:hAnsi="Tahoma"/>
      <w:sz w:val="24"/>
      <w:szCs w:val="24"/>
      <w:lang w:val="pl-PL" w:eastAsia="pl-PL"/>
    </w:rPr>
  </w:style>
  <w:style w:type="paragraph" w:customStyle="1" w:styleId="CharCharCharCharCharCharCharCharCharCharCharCharCharCharCharChar6">
    <w:name w:val="Char Char Char Char Char Char Char Char Char Char Char Char Char Char Char Char6"/>
    <w:basedOn w:val="Normal"/>
    <w:uiPriority w:val="99"/>
    <w:qFormat/>
    <w:pPr>
      <w:tabs>
        <w:tab w:val="left" w:pos="709"/>
      </w:tabs>
    </w:pPr>
    <w:rPr>
      <w:rFonts w:ascii="Tahoma" w:hAnsi="Tahoma"/>
      <w:sz w:val="24"/>
      <w:szCs w:val="24"/>
      <w:lang w:val="pl-PL" w:eastAsia="pl-PL"/>
    </w:rPr>
  </w:style>
  <w:style w:type="paragraph" w:customStyle="1" w:styleId="on">
    <w:name w:val="đoạn"/>
    <w:basedOn w:val="Normal"/>
    <w:uiPriority w:val="99"/>
    <w:qFormat/>
    <w:pPr>
      <w:spacing w:line="288" w:lineRule="auto"/>
      <w:ind w:firstLine="425"/>
    </w:pPr>
    <w:rPr>
      <w:rFonts w:eastAsia="Calibri"/>
      <w:color w:val="000000"/>
      <w:szCs w:val="26"/>
      <w:lang w:val="en-US" w:eastAsia="en-US"/>
    </w:rPr>
  </w:style>
  <w:style w:type="character" w:customStyle="1" w:styleId="Style12Char">
    <w:name w:val="Style12 Char"/>
    <w:link w:val="Style12"/>
    <w:qFormat/>
    <w:locked/>
    <w:rPr>
      <w:rFonts w:ascii="Calibri" w:eastAsia="Calibri" w:hAnsi="Calibri"/>
      <w:sz w:val="26"/>
      <w:szCs w:val="22"/>
      <w:lang w:val="vi-VN"/>
    </w:rPr>
  </w:style>
  <w:style w:type="paragraph" w:customStyle="1" w:styleId="Style12">
    <w:name w:val="Style12"/>
    <w:basedOn w:val="Style1"/>
    <w:link w:val="Style12Char"/>
    <w:qFormat/>
    <w:pPr>
      <w:tabs>
        <w:tab w:val="left" w:pos="360"/>
      </w:tabs>
      <w:spacing w:before="40" w:after="40" w:line="288" w:lineRule="auto"/>
      <w:ind w:firstLine="360"/>
      <w:jc w:val="both"/>
    </w:pPr>
    <w:rPr>
      <w:rFonts w:ascii="Calibri" w:eastAsia="Calibri" w:hAnsi="Calibri"/>
      <w:b w:val="0"/>
      <w:color w:val="auto"/>
      <w:szCs w:val="22"/>
    </w:rPr>
  </w:style>
  <w:style w:type="paragraph" w:customStyle="1" w:styleId="chu">
    <w:name w:val="chu"/>
    <w:basedOn w:val="Normal"/>
    <w:uiPriority w:val="99"/>
    <w:qFormat/>
    <w:pPr>
      <w:tabs>
        <w:tab w:val="center" w:pos="4320"/>
        <w:tab w:val="right" w:pos="8640"/>
      </w:tabs>
      <w:spacing w:before="30" w:after="30"/>
      <w:ind w:firstLine="567"/>
    </w:pPr>
    <w:rPr>
      <w:sz w:val="28"/>
      <w:szCs w:val="24"/>
      <w:lang w:val="en-US" w:eastAsia="en-US"/>
    </w:rPr>
  </w:style>
  <w:style w:type="paragraph" w:customStyle="1" w:styleId="BCD">
    <w:name w:val="BCD"/>
    <w:basedOn w:val="Normal"/>
    <w:uiPriority w:val="99"/>
    <w:qFormat/>
    <w:pPr>
      <w:numPr>
        <w:numId w:val="17"/>
      </w:numPr>
    </w:pPr>
    <w:rPr>
      <w:rFonts w:cs="Arial"/>
      <w:b/>
      <w:sz w:val="28"/>
      <w:szCs w:val="28"/>
      <w:lang w:val="en-US" w:eastAsia="en-US"/>
    </w:rPr>
  </w:style>
  <w:style w:type="paragraph" w:customStyle="1" w:styleId="StyleJustifiedFirstline025Before3ptAfter3pt">
    <w:name w:val="Style Justified First line:  0.25&quot; Before:  3 pt After:  3 pt"/>
    <w:basedOn w:val="Normal"/>
    <w:qFormat/>
    <w:pPr>
      <w:spacing w:line="320" w:lineRule="exact"/>
      <w:ind w:firstLine="360"/>
    </w:pPr>
    <w:rPr>
      <w:szCs w:val="20"/>
      <w:lang w:val="pt-BR" w:eastAsia="en-US"/>
    </w:rPr>
  </w:style>
  <w:style w:type="character" w:customStyle="1" w:styleId="HEADINGChar">
    <w:name w:val="HEADING Char"/>
    <w:link w:val="HEADING"/>
    <w:qFormat/>
    <w:locked/>
    <w:rPr>
      <w:rFonts w:ascii="Times New Roman" w:hAnsi="Times New Roman"/>
      <w:b/>
      <w:sz w:val="26"/>
      <w:szCs w:val="26"/>
    </w:rPr>
  </w:style>
  <w:style w:type="paragraph" w:customStyle="1" w:styleId="HEADING">
    <w:name w:val="HEADING"/>
    <w:link w:val="HEADINGChar"/>
    <w:qFormat/>
    <w:pPr>
      <w:tabs>
        <w:tab w:val="left" w:pos="749"/>
      </w:tabs>
      <w:spacing w:before="60" w:after="60" w:line="288" w:lineRule="auto"/>
      <w:jc w:val="both"/>
    </w:pPr>
    <w:rPr>
      <w:rFonts w:eastAsia="Times New Roman"/>
      <w:b/>
      <w:sz w:val="26"/>
      <w:szCs w:val="26"/>
    </w:rPr>
  </w:style>
  <w:style w:type="character" w:customStyle="1" w:styleId="BangChar">
    <w:name w:val="Bang Char"/>
    <w:link w:val="Bang"/>
    <w:qFormat/>
    <w:locked/>
    <w:rPr>
      <w:rFonts w:ascii="Times New Roman" w:hAnsi="Times New Roman"/>
      <w:b/>
      <w:color w:val="000000"/>
      <w:sz w:val="26"/>
      <w:szCs w:val="26"/>
    </w:rPr>
  </w:style>
  <w:style w:type="paragraph" w:customStyle="1" w:styleId="Bang">
    <w:name w:val="Bang"/>
    <w:basedOn w:val="Normal"/>
    <w:link w:val="BangChar"/>
    <w:pPr>
      <w:jc w:val="center"/>
    </w:pPr>
    <w:rPr>
      <w:b/>
      <w:color w:val="000000"/>
      <w:szCs w:val="26"/>
    </w:rPr>
  </w:style>
  <w:style w:type="paragraph" w:customStyle="1" w:styleId="Char4">
    <w:name w:val="Char4"/>
    <w:uiPriority w:val="99"/>
    <w:qFormat/>
    <w:pPr>
      <w:tabs>
        <w:tab w:val="left" w:pos="720"/>
      </w:tabs>
      <w:spacing w:before="60" w:after="120" w:line="360" w:lineRule="exact"/>
      <w:ind w:left="357" w:hanging="357"/>
      <w:jc w:val="both"/>
    </w:pPr>
    <w:rPr>
      <w:rFonts w:eastAsia="Times New Roman"/>
    </w:rPr>
  </w:style>
  <w:style w:type="paragraph" w:customStyle="1" w:styleId="Normals2">
    <w:name w:val="Normals 2"/>
    <w:basedOn w:val="Normal"/>
    <w:uiPriority w:val="99"/>
    <w:qFormat/>
    <w:pPr>
      <w:ind w:firstLine="567"/>
    </w:pPr>
    <w:rPr>
      <w:rFonts w:ascii="VNI-Times" w:hAnsi="VNI-Times"/>
      <w:b/>
      <w:szCs w:val="26"/>
      <w:lang w:val="en-US" w:eastAsia="en-US"/>
    </w:rPr>
  </w:style>
  <w:style w:type="paragraph" w:customStyle="1" w:styleId="bngun">
    <w:name w:val="b nguồn"/>
    <w:basedOn w:val="Normal"/>
    <w:rPr>
      <w:i/>
      <w:color w:val="000000"/>
      <w:szCs w:val="26"/>
      <w:lang w:val="en-US" w:eastAsia="en-US"/>
    </w:rPr>
  </w:style>
  <w:style w:type="paragraph" w:customStyle="1" w:styleId="StyleJustifiedLeft10mmLinespacing15lines">
    <w:name w:val="Style Justified Left:  10 mm Line spacing:  1.5 lines"/>
    <w:basedOn w:val="Normal"/>
    <w:uiPriority w:val="99"/>
    <w:qFormat/>
    <w:pPr>
      <w:spacing w:line="360" w:lineRule="auto"/>
      <w:ind w:left="851"/>
    </w:pPr>
    <w:rPr>
      <w:rFonts w:ascii="Arial" w:hAnsi="Arial"/>
      <w:sz w:val="24"/>
      <w:szCs w:val="20"/>
      <w:lang w:val="en-US" w:eastAsia="en-US"/>
    </w:rPr>
  </w:style>
  <w:style w:type="paragraph" w:customStyle="1" w:styleId="1">
    <w:name w:val="內文1"/>
    <w:basedOn w:val="Normal"/>
    <w:uiPriority w:val="99"/>
    <w:qFormat/>
    <w:pPr>
      <w:widowControl w:val="0"/>
    </w:pPr>
    <w:rPr>
      <w:rFonts w:ascii="VNI-Times" w:hAnsi="VNI-Times"/>
      <w:szCs w:val="26"/>
      <w:lang w:val="en-US" w:eastAsia="en-US"/>
    </w:rPr>
  </w:style>
  <w:style w:type="paragraph" w:customStyle="1" w:styleId="CharCharCharCharCharCharCharCharCharCharCharCharCharCharCharChar5">
    <w:name w:val="Char Char Char Char Char Char Char Char Char Char Char Char Char Char Char Char5"/>
    <w:basedOn w:val="Normal"/>
    <w:uiPriority w:val="99"/>
    <w:qFormat/>
    <w:pPr>
      <w:tabs>
        <w:tab w:val="left" w:pos="709"/>
      </w:tabs>
    </w:pPr>
    <w:rPr>
      <w:rFonts w:ascii="Tahoma" w:hAnsi="Tahoma"/>
      <w:sz w:val="24"/>
      <w:szCs w:val="24"/>
      <w:lang w:val="pl-PL" w:eastAsia="pl-PL"/>
    </w:rPr>
  </w:style>
  <w:style w:type="paragraph" w:customStyle="1" w:styleId="2">
    <w:name w:val="內文2"/>
    <w:basedOn w:val="Normal"/>
    <w:qFormat/>
    <w:pPr>
      <w:spacing w:line="312" w:lineRule="auto"/>
      <w:ind w:firstLine="360"/>
    </w:pPr>
    <w:rPr>
      <w:lang w:val="en-US" w:eastAsia="en-US"/>
    </w:rPr>
  </w:style>
  <w:style w:type="paragraph" w:customStyle="1" w:styleId="CharCharCharCharCharCharCharCharCharCharCharCharCharCharCharChar4">
    <w:name w:val="Char Char Char Char Char Char Char Char Char Char Char Char Char Char Char Char4"/>
    <w:basedOn w:val="Normal"/>
    <w:uiPriority w:val="99"/>
    <w:qFormat/>
    <w:pPr>
      <w:tabs>
        <w:tab w:val="left" w:pos="709"/>
      </w:tabs>
    </w:pPr>
    <w:rPr>
      <w:rFonts w:ascii="Tahoma" w:hAnsi="Tahoma"/>
      <w:sz w:val="24"/>
      <w:szCs w:val="24"/>
      <w:lang w:val="pl-PL" w:eastAsia="pl-PL"/>
    </w:rPr>
  </w:style>
  <w:style w:type="paragraph" w:customStyle="1" w:styleId="2CharCharCharChar">
    <w:name w:val="字元 字元2 Char Char Char Char"/>
    <w:basedOn w:val="Normal"/>
    <w:uiPriority w:val="99"/>
    <w:qFormat/>
    <w:pPr>
      <w:widowControl w:val="0"/>
    </w:pPr>
    <w:rPr>
      <w:rFonts w:eastAsia="SimSun"/>
      <w:kern w:val="2"/>
      <w:sz w:val="24"/>
      <w:szCs w:val="26"/>
      <w:lang w:val="en-US" w:eastAsia="zh-CN"/>
    </w:rPr>
  </w:style>
  <w:style w:type="paragraph" w:customStyle="1" w:styleId="CharCharCharCharCharCharCharCharCharCharCharCharCharCharCharChar2">
    <w:name w:val="Char Char Char Char Char Char Char Char Char Char Char Char Char Char Char Char2"/>
    <w:basedOn w:val="Normal"/>
    <w:uiPriority w:val="99"/>
    <w:qFormat/>
    <w:pPr>
      <w:tabs>
        <w:tab w:val="left" w:pos="709"/>
      </w:tabs>
    </w:pPr>
    <w:rPr>
      <w:rFonts w:ascii="Tahoma" w:hAnsi="Tahoma"/>
      <w:sz w:val="24"/>
      <w:szCs w:val="24"/>
      <w:lang w:val="pl-PL" w:eastAsia="pl-PL"/>
    </w:rPr>
  </w:style>
  <w:style w:type="paragraph" w:customStyle="1" w:styleId="CharCharCharCharCharCharCharCharCharCharCharCharCharCharCharChar3">
    <w:name w:val="Char Char Char Char Char Char Char Char Char Char Char Char Char Char Char Char3"/>
    <w:basedOn w:val="Normal"/>
    <w:uiPriority w:val="99"/>
    <w:qFormat/>
    <w:pPr>
      <w:tabs>
        <w:tab w:val="left" w:pos="709"/>
      </w:tabs>
    </w:pPr>
    <w:rPr>
      <w:rFonts w:ascii="Tahoma" w:hAnsi="Tahoma"/>
      <w:sz w:val="24"/>
      <w:szCs w:val="24"/>
      <w:lang w:val="pl-PL" w:eastAsia="pl-PL"/>
    </w:rPr>
  </w:style>
  <w:style w:type="paragraph" w:customStyle="1" w:styleId="Char3">
    <w:name w:val="Char3"/>
    <w:uiPriority w:val="99"/>
    <w:qFormat/>
    <w:pPr>
      <w:tabs>
        <w:tab w:val="left" w:pos="720"/>
      </w:tabs>
      <w:spacing w:before="60" w:after="120" w:line="360" w:lineRule="exact"/>
      <w:ind w:left="357" w:hanging="357"/>
      <w:jc w:val="both"/>
    </w:pPr>
    <w:rPr>
      <w:rFonts w:eastAsia="Times New Roman"/>
    </w:rPr>
  </w:style>
  <w:style w:type="paragraph" w:customStyle="1" w:styleId="CharCharCharCharCharCharCharCharCharCharCharCharChar1">
    <w:name w:val="Char Char Char Char Char Char Char Char Char Char Char Char Char1"/>
    <w:basedOn w:val="Normal"/>
    <w:uiPriority w:val="99"/>
    <w:qFormat/>
    <w:pPr>
      <w:spacing w:after="160" w:line="240" w:lineRule="exact"/>
    </w:pPr>
    <w:rPr>
      <w:rFonts w:ascii="Tahoma" w:eastAsia="MS Mincho" w:hAnsi="Tahoma"/>
      <w:sz w:val="20"/>
      <w:szCs w:val="20"/>
      <w:lang w:val="en-US" w:eastAsia="en-US"/>
    </w:rPr>
  </w:style>
  <w:style w:type="paragraph" w:customStyle="1" w:styleId="Style21">
    <w:name w:val="_Style 2"/>
    <w:basedOn w:val="Normal"/>
    <w:uiPriority w:val="34"/>
    <w:qFormat/>
    <w:pPr>
      <w:spacing w:line="360" w:lineRule="auto"/>
      <w:ind w:left="720" w:hanging="360"/>
      <w:jc w:val="center"/>
    </w:pPr>
    <w:rPr>
      <w:rFonts w:ascii="Times New Roman Bold" w:eastAsia="PMingLiU" w:hAnsi="Times New Roman Bold"/>
      <w:b/>
      <w:sz w:val="24"/>
      <w:szCs w:val="20"/>
      <w:lang w:val="nb-NO" w:eastAsia="en-US"/>
    </w:rPr>
  </w:style>
  <w:style w:type="paragraph" w:customStyle="1" w:styleId="HeadBANG">
    <w:name w:val="Head_BANG"/>
    <w:next w:val="Normal"/>
    <w:uiPriority w:val="99"/>
    <w:qFormat/>
    <w:pPr>
      <w:spacing w:before="60" w:after="120" w:line="360" w:lineRule="exact"/>
      <w:ind w:left="170" w:right="170"/>
      <w:jc w:val="center"/>
    </w:pPr>
    <w:rPr>
      <w:rFonts w:eastAsia="Calibri"/>
      <w:bCs/>
      <w:sz w:val="26"/>
      <w:szCs w:val="26"/>
      <w:lang w:val="vi-VN"/>
    </w:rPr>
  </w:style>
  <w:style w:type="paragraph" w:customStyle="1" w:styleId="2CharCharCharChar1">
    <w:name w:val="字元 字元2 Char Char Char Char1"/>
    <w:basedOn w:val="Normal"/>
    <w:uiPriority w:val="99"/>
    <w:qFormat/>
    <w:pPr>
      <w:widowControl w:val="0"/>
    </w:pPr>
    <w:rPr>
      <w:rFonts w:eastAsia="SimSun"/>
      <w:kern w:val="2"/>
      <w:sz w:val="24"/>
      <w:szCs w:val="26"/>
      <w:lang w:val="en-US" w:eastAsia="zh-CN"/>
    </w:rPr>
  </w:style>
  <w:style w:type="paragraph" w:customStyle="1" w:styleId="Table1">
    <w:name w:val="Table 1"/>
    <w:basedOn w:val="Normal"/>
    <w:uiPriority w:val="99"/>
    <w:qFormat/>
    <w:pPr>
      <w:numPr>
        <w:numId w:val="18"/>
      </w:numPr>
      <w:tabs>
        <w:tab w:val="left" w:pos="1134"/>
      </w:tabs>
    </w:pPr>
    <w:rPr>
      <w:rFonts w:eastAsia="MS Mincho"/>
      <w:szCs w:val="24"/>
      <w:lang w:val="en-US" w:eastAsia="ja-JP"/>
    </w:rPr>
  </w:style>
  <w:style w:type="paragraph" w:customStyle="1" w:styleId="Hinh">
    <w:name w:val="Hinh"/>
    <w:basedOn w:val="Normal"/>
    <w:qFormat/>
    <w:pPr>
      <w:numPr>
        <w:numId w:val="19"/>
      </w:numPr>
      <w:jc w:val="left"/>
    </w:pPr>
    <w:rPr>
      <w:rFonts w:eastAsia="MS Mincho"/>
      <w:szCs w:val="24"/>
      <w:lang w:val="en-US" w:eastAsia="ja-JP"/>
    </w:rPr>
  </w:style>
  <w:style w:type="paragraph" w:customStyle="1" w:styleId="font6">
    <w:name w:val="font6"/>
    <w:basedOn w:val="Normal"/>
    <w:uiPriority w:val="99"/>
    <w:qFormat/>
    <w:pPr>
      <w:spacing w:before="100" w:beforeAutospacing="1" w:after="100" w:afterAutospacing="1" w:line="240" w:lineRule="auto"/>
      <w:jc w:val="left"/>
    </w:pPr>
    <w:rPr>
      <w:b/>
      <w:bCs/>
      <w:color w:val="000000"/>
      <w:szCs w:val="26"/>
    </w:rPr>
  </w:style>
  <w:style w:type="paragraph" w:customStyle="1" w:styleId="xl66">
    <w:name w:val="xl6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rPr>
  </w:style>
  <w:style w:type="paragraph" w:customStyle="1" w:styleId="xl67">
    <w:name w:val="xl6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szCs w:val="24"/>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szCs w:val="24"/>
    </w:rPr>
  </w:style>
  <w:style w:type="paragraph" w:customStyle="1" w:styleId="xl69">
    <w:name w:val="xl69"/>
    <w:basedOn w:val="Normal"/>
    <w:uiPriority w:val="99"/>
    <w:qFormat/>
    <w:pPr>
      <w:pBdr>
        <w:top w:val="single" w:sz="4" w:space="0" w:color="auto"/>
        <w:left w:val="single" w:sz="4" w:space="0" w:color="auto"/>
        <w:bottom w:val="single" w:sz="4" w:space="0" w:color="auto"/>
        <w:right w:val="single" w:sz="4" w:space="0" w:color="auto"/>
      </w:pBdr>
      <w:shd w:val="clear" w:color="auto" w:fill="C5E0B2"/>
      <w:spacing w:before="100" w:beforeAutospacing="1" w:after="100" w:afterAutospacing="1" w:line="240" w:lineRule="auto"/>
      <w:jc w:val="left"/>
    </w:pPr>
    <w:rPr>
      <w:sz w:val="24"/>
      <w:szCs w:val="24"/>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0CECE"/>
      <w:spacing w:before="100" w:beforeAutospacing="1" w:after="100" w:afterAutospacing="1" w:line="240" w:lineRule="auto"/>
      <w:jc w:val="left"/>
    </w:pPr>
    <w:rPr>
      <w:sz w:val="24"/>
      <w:szCs w:val="24"/>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hd w:val="clear" w:color="auto" w:fill="BCD6EE"/>
      <w:spacing w:before="100" w:beforeAutospacing="1" w:after="100" w:afterAutospacing="1" w:line="240" w:lineRule="auto"/>
      <w:jc w:val="left"/>
    </w:pPr>
    <w:rPr>
      <w:sz w:val="24"/>
      <w:szCs w:val="24"/>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FBE4D5"/>
      <w:spacing w:before="100" w:beforeAutospacing="1" w:after="100" w:afterAutospacing="1" w:line="240" w:lineRule="auto"/>
      <w:jc w:val="left"/>
    </w:pPr>
    <w:rPr>
      <w:sz w:val="24"/>
      <w:szCs w:val="24"/>
    </w:rPr>
  </w:style>
  <w:style w:type="paragraph" w:customStyle="1" w:styleId="xl73">
    <w:name w:val="xl73"/>
    <w:basedOn w:val="Normal"/>
    <w:uiPriority w:val="99"/>
    <w:qFormat/>
    <w:pPr>
      <w:pBdr>
        <w:top w:val="single" w:sz="4" w:space="0" w:color="auto"/>
        <w:left w:val="single" w:sz="4" w:space="0" w:color="auto"/>
        <w:bottom w:val="single" w:sz="4" w:space="0" w:color="auto"/>
        <w:right w:val="single" w:sz="4" w:space="0" w:color="auto"/>
      </w:pBdr>
      <w:shd w:val="clear" w:color="auto" w:fill="E16E65"/>
      <w:spacing w:before="100" w:beforeAutospacing="1" w:after="100" w:afterAutospacing="1" w:line="240" w:lineRule="auto"/>
      <w:jc w:val="left"/>
    </w:pPr>
    <w:rPr>
      <w:sz w:val="24"/>
      <w:szCs w:val="24"/>
    </w:rPr>
  </w:style>
  <w:style w:type="paragraph" w:customStyle="1" w:styleId="xl74">
    <w:name w:val="xl74"/>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77">
    <w:name w:val="xl7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78">
    <w:name w:val="xl7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szCs w:val="24"/>
    </w:rPr>
  </w:style>
  <w:style w:type="paragraph" w:customStyle="1" w:styleId="xl80">
    <w:name w:val="xl8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1">
    <w:name w:val="xl81"/>
    <w:basedOn w:val="Normal"/>
    <w:uiPriority w:val="99"/>
    <w:qFormat/>
    <w:pPr>
      <w:pBdr>
        <w:top w:val="single" w:sz="4" w:space="0" w:color="auto"/>
        <w:left w:val="single" w:sz="4" w:space="0" w:color="auto"/>
        <w:bottom w:val="single" w:sz="4" w:space="0" w:color="auto"/>
        <w:right w:val="single" w:sz="4" w:space="0" w:color="auto"/>
      </w:pBdr>
      <w:shd w:val="clear" w:color="auto" w:fill="C55A11"/>
      <w:spacing w:before="100" w:beforeAutospacing="1" w:after="100" w:afterAutospacing="1" w:line="240" w:lineRule="auto"/>
      <w:jc w:val="left"/>
    </w:pPr>
    <w:rPr>
      <w:sz w:val="24"/>
      <w:szCs w:val="24"/>
    </w:rPr>
  </w:style>
  <w:style w:type="paragraph" w:customStyle="1" w:styleId="xl82">
    <w:name w:val="xl82"/>
    <w:basedOn w:val="Normal"/>
    <w:uiPriority w:val="99"/>
    <w:qFormat/>
    <w:pPr>
      <w:pBdr>
        <w:top w:val="single" w:sz="4" w:space="0" w:color="auto"/>
        <w:left w:val="single" w:sz="4" w:space="0" w:color="auto"/>
        <w:bottom w:val="single" w:sz="4" w:space="0" w:color="auto"/>
        <w:right w:val="single" w:sz="4" w:space="0" w:color="auto"/>
      </w:pBdr>
      <w:shd w:val="clear" w:color="auto" w:fill="7030A0"/>
      <w:spacing w:before="100" w:beforeAutospacing="1" w:after="100" w:afterAutospacing="1" w:line="240" w:lineRule="auto"/>
      <w:jc w:val="left"/>
    </w:pPr>
    <w:rPr>
      <w:sz w:val="24"/>
      <w:szCs w:val="24"/>
    </w:rPr>
  </w:style>
  <w:style w:type="paragraph" w:customStyle="1" w:styleId="xl83">
    <w:name w:val="xl83"/>
    <w:basedOn w:val="Normal"/>
    <w:uiPriority w:val="99"/>
    <w:qFormat/>
    <w:pPr>
      <w:pBdr>
        <w:top w:val="single" w:sz="4" w:space="0" w:color="auto"/>
        <w:left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4">
    <w:name w:val="xl84"/>
    <w:basedOn w:val="Normal"/>
    <w:uiPriority w:val="99"/>
    <w:qFormat/>
    <w:pPr>
      <w:pBdr>
        <w:left w:val="single" w:sz="4" w:space="0" w:color="auto"/>
        <w:bottom w:val="single" w:sz="4" w:space="0" w:color="auto"/>
        <w:right w:val="single" w:sz="4" w:space="0" w:color="auto"/>
      </w:pBdr>
      <w:spacing w:before="100" w:beforeAutospacing="1" w:after="100" w:afterAutospacing="1" w:line="240" w:lineRule="auto"/>
      <w:jc w:val="right"/>
    </w:pPr>
    <w:rPr>
      <w:sz w:val="24"/>
      <w:szCs w:val="24"/>
    </w:rPr>
  </w:style>
  <w:style w:type="paragraph" w:customStyle="1" w:styleId="xl85">
    <w:name w:val="xl85"/>
    <w:basedOn w:val="Normal"/>
    <w:uiPriority w:val="99"/>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b/>
      <w:bCs/>
      <w:color w:val="000000"/>
      <w:szCs w:val="26"/>
    </w:rPr>
  </w:style>
  <w:style w:type="paragraph" w:customStyle="1" w:styleId="xl86">
    <w:name w:val="xl86"/>
    <w:basedOn w:val="Normal"/>
    <w:uiPriority w:val="99"/>
    <w:qFormat/>
    <w:pPr>
      <w:pBdr>
        <w:top w:val="single" w:sz="8" w:space="0" w:color="auto"/>
        <w:bottom w:val="single" w:sz="8" w:space="0" w:color="auto"/>
        <w:right w:val="single" w:sz="8" w:space="0" w:color="auto"/>
      </w:pBdr>
      <w:spacing w:before="100" w:beforeAutospacing="1" w:after="100" w:afterAutospacing="1" w:line="240" w:lineRule="auto"/>
      <w:jc w:val="center"/>
    </w:pPr>
    <w:rPr>
      <w:b/>
      <w:bCs/>
      <w:color w:val="000000"/>
      <w:szCs w:val="26"/>
    </w:rPr>
  </w:style>
  <w:style w:type="paragraph" w:customStyle="1" w:styleId="TableParagraph">
    <w:name w:val="Table Paragraph"/>
    <w:basedOn w:val="Normal"/>
    <w:uiPriority w:val="1"/>
    <w:qFormat/>
    <w:pPr>
      <w:widowControl w:val="0"/>
      <w:spacing w:before="0" w:after="0" w:line="240" w:lineRule="auto"/>
      <w:jc w:val="center"/>
    </w:pPr>
    <w:rPr>
      <w:rFonts w:ascii="Arial" w:eastAsia="Arial" w:hAnsi="Arial" w:cs="Arial"/>
      <w:sz w:val="22"/>
      <w:lang w:val="en-US" w:eastAsia="en-US"/>
    </w:rPr>
  </w:style>
  <w:style w:type="paragraph" w:customStyle="1" w:styleId="yiv0214100299msonormal">
    <w:name w:val="yiv0214100299msonormal"/>
    <w:basedOn w:val="Normal"/>
    <w:uiPriority w:val="99"/>
    <w:qFormat/>
    <w:pPr>
      <w:spacing w:before="100" w:beforeAutospacing="1" w:after="100" w:afterAutospacing="1" w:line="240" w:lineRule="auto"/>
      <w:jc w:val="left"/>
    </w:pPr>
    <w:rPr>
      <w:sz w:val="24"/>
      <w:szCs w:val="24"/>
      <w:lang w:val="en-US" w:eastAsia="en-US"/>
    </w:rPr>
  </w:style>
  <w:style w:type="paragraph" w:customStyle="1" w:styleId="Style6">
    <w:name w:val="Style6"/>
    <w:basedOn w:val="ListParagraph"/>
    <w:uiPriority w:val="99"/>
    <w:qFormat/>
    <w:pPr>
      <w:tabs>
        <w:tab w:val="left" w:pos="360"/>
      </w:tabs>
      <w:spacing w:after="60"/>
      <w:ind w:left="0"/>
    </w:pPr>
    <w:rPr>
      <w:rFonts w:eastAsia="Times New Roman"/>
      <w:szCs w:val="26"/>
      <w:lang w:val="en-US"/>
    </w:rPr>
  </w:style>
  <w:style w:type="paragraph" w:customStyle="1" w:styleId="yiv2462918381msonormal">
    <w:name w:val="yiv2462918381msonormal"/>
    <w:basedOn w:val="Normal"/>
    <w:uiPriority w:val="99"/>
    <w:qFormat/>
    <w:pPr>
      <w:spacing w:before="100" w:beforeAutospacing="1" w:after="100" w:afterAutospacing="1" w:line="240" w:lineRule="auto"/>
      <w:jc w:val="left"/>
    </w:pPr>
    <w:rPr>
      <w:sz w:val="24"/>
      <w:szCs w:val="24"/>
    </w:rPr>
  </w:style>
  <w:style w:type="paragraph" w:customStyle="1" w:styleId="yiv2054121209msonormal">
    <w:name w:val="yiv2054121209msonormal"/>
    <w:basedOn w:val="Normal"/>
    <w:uiPriority w:val="99"/>
    <w:qFormat/>
    <w:pPr>
      <w:spacing w:before="100" w:beforeAutospacing="1" w:after="100" w:afterAutospacing="1" w:line="240" w:lineRule="auto"/>
      <w:jc w:val="left"/>
    </w:pPr>
    <w:rPr>
      <w:sz w:val="24"/>
      <w:szCs w:val="24"/>
    </w:rPr>
  </w:style>
  <w:style w:type="character" w:styleId="PlaceholderText">
    <w:name w:val="Placeholder Text"/>
    <w:uiPriority w:val="99"/>
    <w:semiHidden/>
    <w:qFormat/>
    <w:rPr>
      <w:color w:val="808080"/>
    </w:rPr>
  </w:style>
  <w:style w:type="character" w:customStyle="1" w:styleId="Heading2Char1">
    <w:name w:val="Heading 2 Char1"/>
    <w:semiHidden/>
    <w:qFormat/>
    <w:locked/>
    <w:rPr>
      <w:rFonts w:ascii="Times New Roman" w:hAnsi="Times New Roman"/>
      <w:b/>
      <w:bCs/>
      <w:iCs/>
      <w:sz w:val="26"/>
      <w:szCs w:val="26"/>
      <w:lang w:val="nb-NO"/>
    </w:rPr>
  </w:style>
  <w:style w:type="character" w:customStyle="1" w:styleId="pronounce">
    <w:name w:val="pronounce"/>
    <w:rPr>
      <w:rFonts w:ascii="Courier New" w:hAnsi="Courier New" w:cs="Courier New" w:hint="default"/>
      <w:sz w:val="24"/>
      <w:szCs w:val="24"/>
    </w:rPr>
  </w:style>
  <w:style w:type="character" w:customStyle="1" w:styleId="inchi">
    <w:name w:val="inchi"/>
    <w:qFormat/>
    <w:rPr>
      <w:rFonts w:ascii="Times New Roman" w:hAnsi="Times New Roman" w:cs="Times New Roman" w:hint="default"/>
    </w:rPr>
  </w:style>
  <w:style w:type="character" w:customStyle="1" w:styleId="style131">
    <w:name w:val="style131"/>
    <w:qFormat/>
    <w:rPr>
      <w:rFonts w:ascii="Times New Roman" w:hAnsi="Times New Roman" w:cs="Times New Roman" w:hint="default"/>
      <w:sz w:val="23"/>
      <w:szCs w:val="23"/>
    </w:rPr>
  </w:style>
  <w:style w:type="character" w:customStyle="1" w:styleId="style161">
    <w:name w:val="style161"/>
    <w:qFormat/>
    <w:rPr>
      <w:rFonts w:ascii="Times New Roman" w:hAnsi="Times New Roman" w:cs="Times New Roman" w:hint="default"/>
      <w:b/>
      <w:bCs/>
      <w:sz w:val="23"/>
      <w:szCs w:val="23"/>
    </w:rPr>
  </w:style>
  <w:style w:type="character" w:customStyle="1" w:styleId="fontcontent">
    <w:name w:val="fontcontent"/>
    <w:semiHidden/>
    <w:qFormat/>
    <w:rPr>
      <w:rFonts w:ascii="Times New Roman" w:hAnsi="Times New Roman" w:cs="Times New Roman" w:hint="default"/>
    </w:rPr>
  </w:style>
  <w:style w:type="character" w:customStyle="1" w:styleId="NoidungCharChar">
    <w:name w:val="Noidung Char Char"/>
    <w:semiHidden/>
    <w:qFormat/>
    <w:rPr>
      <w:rFonts w:ascii=".VnTime" w:hAnsi=".VnTime" w:cs="Arial" w:hint="default"/>
      <w:kern w:val="28"/>
      <w:sz w:val="28"/>
      <w:szCs w:val="28"/>
      <w:lang w:val="en-US" w:eastAsia="en-US" w:bidi="ar-SA"/>
    </w:rPr>
  </w:style>
  <w:style w:type="character" w:customStyle="1" w:styleId="CaptionCharChar0">
    <w:name w:val="Caption Char Char"/>
    <w:qFormat/>
    <w:rPr>
      <w:rFonts w:ascii="Times New Roman" w:hAnsi="Times New Roman" w:cs="Times New Roman" w:hint="default"/>
      <w:sz w:val="26"/>
      <w:szCs w:val="26"/>
      <w:lang w:val="fr-FR" w:eastAsia="en-US" w:bidi="ar-SA"/>
    </w:rPr>
  </w:style>
  <w:style w:type="character" w:customStyle="1" w:styleId="apple-style-span">
    <w:name w:val="apple-style-span"/>
    <w:rPr>
      <w:rFonts w:ascii="Times New Roman" w:hAnsi="Times New Roman" w:cs="Times New Roman" w:hint="default"/>
    </w:rPr>
  </w:style>
  <w:style w:type="character" w:customStyle="1" w:styleId="CharChar8">
    <w:name w:val="Char Char8"/>
    <w:qFormat/>
    <w:rPr>
      <w:rFonts w:ascii="Times New Roman" w:hAnsi="Times New Roman" w:cs="Times New Roman" w:hint="default"/>
      <w:b/>
      <w:sz w:val="24"/>
      <w:szCs w:val="24"/>
    </w:rPr>
  </w:style>
  <w:style w:type="character" w:customStyle="1" w:styleId="btCharChar">
    <w:name w:val="bt Char Char"/>
    <w:qFormat/>
    <w:rPr>
      <w:rFonts w:ascii="Arial" w:eastAsia="MS Mincho" w:hAnsi="Arial" w:cs="Times New Roman" w:hint="default"/>
      <w:snapToGrid/>
      <w:sz w:val="26"/>
    </w:rPr>
  </w:style>
  <w:style w:type="character" w:customStyle="1" w:styleId="Caption1Char">
    <w:name w:val="Caption1 Char"/>
    <w:qFormat/>
    <w:rPr>
      <w:rFonts w:ascii="MS Mincho" w:eastAsia="MS Mincho" w:hAnsi="MS Mincho" w:cs="Times New Roman" w:hint="eastAsia"/>
      <w:b/>
      <w:bCs/>
    </w:rPr>
  </w:style>
  <w:style w:type="character" w:customStyle="1" w:styleId="TableofFiguresChar">
    <w:name w:val="Table of Figures Char"/>
    <w:qFormat/>
    <w:rPr>
      <w:rFonts w:ascii="Times New Roman" w:hAnsi="Times New Roman" w:cs="Times New Roman" w:hint="default"/>
      <w:color w:val="000000"/>
      <w:sz w:val="26"/>
      <w:szCs w:val="26"/>
    </w:rPr>
  </w:style>
  <w:style w:type="character" w:customStyle="1" w:styleId="CharChar4">
    <w:name w:val="Char Char4"/>
    <w:qFormat/>
    <w:locked/>
    <w:rPr>
      <w:rFonts w:ascii="Arial" w:hAnsi="Arial" w:cs="Arial" w:hint="default"/>
      <w:snapToGrid/>
      <w:sz w:val="26"/>
      <w:szCs w:val="26"/>
    </w:rPr>
  </w:style>
  <w:style w:type="character" w:customStyle="1" w:styleId="CharChar9">
    <w:name w:val="Char Char9"/>
    <w:qFormat/>
    <w:locked/>
    <w:rPr>
      <w:rFonts w:ascii="Times New Roman" w:eastAsia="Times New Roman" w:hAnsi="Times New Roman" w:cs="Times New Roman" w:hint="default"/>
      <w:b/>
      <w:bCs/>
      <w:sz w:val="28"/>
      <w:szCs w:val="28"/>
    </w:rPr>
  </w:style>
  <w:style w:type="character" w:customStyle="1" w:styleId="CaptionCharChar1">
    <w:name w:val="Caption Char Char1"/>
    <w:qFormat/>
    <w:rPr>
      <w:rFonts w:ascii="Times New Roman" w:hAnsi="Times New Roman" w:cs="Times New Roman" w:hint="default"/>
      <w:b/>
      <w:bCs/>
      <w:sz w:val="24"/>
      <w:szCs w:val="24"/>
    </w:rPr>
  </w:style>
  <w:style w:type="character" w:customStyle="1" w:styleId="editsection">
    <w:name w:val="editsection"/>
    <w:qFormat/>
    <w:rPr>
      <w:rFonts w:ascii="Times New Roman" w:hAnsi="Times New Roman" w:cs="Times New Roman" w:hint="default"/>
    </w:rPr>
  </w:style>
  <w:style w:type="character" w:customStyle="1" w:styleId="abbr">
    <w:name w:val="abbr"/>
    <w:rPr>
      <w:rFonts w:ascii="Times New Roman" w:hAnsi="Times New Roman" w:cs="Times New Roman" w:hint="default"/>
    </w:rPr>
  </w:style>
  <w:style w:type="character" w:customStyle="1" w:styleId="CharChar5">
    <w:name w:val="Char Char5"/>
    <w:qFormat/>
    <w:rPr>
      <w:rFonts w:ascii="Times New Roman" w:hAnsi="Times New Roman" w:cs="Times New Roman" w:hint="default"/>
      <w:b/>
      <w:bCs/>
      <w:iCs/>
      <w:sz w:val="26"/>
      <w:szCs w:val="26"/>
      <w:lang w:val="pt-BR"/>
    </w:rPr>
  </w:style>
  <w:style w:type="character" w:customStyle="1" w:styleId="normal-h1">
    <w:name w:val="normal-h1"/>
    <w:qFormat/>
  </w:style>
  <w:style w:type="character" w:customStyle="1" w:styleId="FigurtekstChar">
    <w:name w:val="Figurtekst Char"/>
    <w:qFormat/>
    <w:locked/>
    <w:rPr>
      <w:rFonts w:ascii="Times New Roman Bold" w:eastAsia="Times New Roman" w:hAnsi="Times New Roman Bold" w:hint="default"/>
      <w:b/>
      <w:bCs/>
      <w:color w:val="000000"/>
      <w:sz w:val="26"/>
      <w:szCs w:val="18"/>
    </w:rPr>
  </w:style>
  <w:style w:type="character" w:customStyle="1" w:styleId="StyleTableTimesNewRoman1Char">
    <w:name w:val="Style Table + Times New Roman1 Char"/>
    <w:qFormat/>
    <w:rPr>
      <w:rFonts w:ascii="VNI-Times" w:eastAsia="MS Mincho" w:hAnsi="VNI-Times" w:hint="default"/>
      <w:b/>
      <w:bCs/>
      <w:sz w:val="26"/>
      <w:lang w:val="en-US" w:eastAsia="en-US" w:bidi="ar-SA"/>
    </w:rPr>
  </w:style>
  <w:style w:type="character" w:customStyle="1" w:styleId="style4">
    <w:name w:val="style4"/>
    <w:uiPriority w:val="99"/>
    <w:qFormat/>
  </w:style>
  <w:style w:type="character" w:customStyle="1" w:styleId="apple-converted-space">
    <w:name w:val="apple-converted-space"/>
  </w:style>
  <w:style w:type="character" w:customStyle="1" w:styleId="a1">
    <w:name w:val="a"/>
    <w:basedOn w:val="DefaultParagraphFont"/>
  </w:style>
  <w:style w:type="character" w:customStyle="1" w:styleId="latitude">
    <w:name w:val="latitude"/>
    <w:qFormat/>
  </w:style>
  <w:style w:type="character" w:customStyle="1" w:styleId="CaptionChar1">
    <w:name w:val="Caption Char1"/>
    <w:aliases w:val="Caption Char1 Char Char,Caption Char Char Char Char Char Char Char Char Char,Caption Char Char Char Char Char Char1 Char Char,Caption Char Char Char Hình 1. Char,Heading1 Char,AGT ESIA Char"/>
    <w:qFormat/>
    <w:locked/>
    <w:rPr>
      <w:rFonts w:ascii="Times New Roman" w:eastAsia="Times New Roman" w:hAnsi="Times New Roman" w:cs="Times New Roman" w:hint="default"/>
      <w:b/>
      <w:iCs/>
      <w:sz w:val="26"/>
      <w:szCs w:val="26"/>
    </w:rPr>
  </w:style>
  <w:style w:type="character" w:customStyle="1" w:styleId="longitude">
    <w:name w:val="longitude"/>
  </w:style>
  <w:style w:type="character" w:customStyle="1" w:styleId="Heading4Char1">
    <w:name w:val="Heading 4 Char1"/>
    <w:qFormat/>
    <w:rPr>
      <w:rFonts w:ascii="Times New Roman" w:eastAsia="Times New Roman" w:hAnsi="Times New Roman" w:cs="Angsana New" w:hint="default"/>
      <w:b/>
      <w:bCs/>
      <w:iCs/>
      <w:sz w:val="26"/>
    </w:rPr>
  </w:style>
  <w:style w:type="character" w:customStyle="1" w:styleId="geo-dms">
    <w:name w:val="geo-dms"/>
    <w:qFormat/>
  </w:style>
  <w:style w:type="table" w:customStyle="1" w:styleId="Style11ptAfter6pt">
    <w:name w:val="Style 11 pt After:  6 pt"/>
    <w:qFormat/>
    <w:pPr>
      <w:spacing w:before="60" w:after="60" w:line="360" w:lineRule="exact"/>
      <w:ind w:left="850" w:hanging="357"/>
      <w:jc w:val="both"/>
    </w:pPr>
    <w:rPr>
      <w:rFonts w:eastAsia="PMingLiU"/>
    </w:rPr>
    <w:tblPr>
      <w:tblCellMar>
        <w:top w:w="0" w:type="dxa"/>
        <w:left w:w="108" w:type="dxa"/>
        <w:bottom w:w="0" w:type="dxa"/>
        <w:right w:w="108" w:type="dxa"/>
      </w:tblCellMar>
    </w:tblPr>
  </w:style>
  <w:style w:type="table" w:customStyle="1" w:styleId="TableHienStyles">
    <w:name w:val="Table Hien Styles"/>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HienStyles0">
    <w:name w:val="Table Hien_Styles"/>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Hien">
    <w:name w:val="Hien"/>
    <w:semiHidden/>
    <w:qFormat/>
    <w:pPr>
      <w:spacing w:before="60" w:after="60" w:line="360" w:lineRule="exact"/>
      <w:ind w:left="57" w:right="57" w:hanging="357"/>
      <w:jc w:val="both"/>
    </w:pPr>
    <w:rPr>
      <w:rFonts w:eastAsia="PMingLiU"/>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StyleHien">
    <w:name w:val="Table Style_Hien"/>
    <w:semiHidden/>
    <w:qFormat/>
    <w:pPr>
      <w:spacing w:before="60" w:after="60" w:line="360" w:lineRule="exact"/>
      <w:ind w:left="57" w:right="57" w:hanging="357"/>
      <w:jc w:val="both"/>
    </w:pPr>
    <w:rPr>
      <w:rFonts w:eastAsia="PMingLiU"/>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Grid10">
    <w:name w:val="Table Grid1"/>
    <w:qFormat/>
    <w:pPr>
      <w:spacing w:before="60" w:after="60" w:line="360" w:lineRule="exact"/>
      <w:ind w:left="850" w:hanging="357"/>
      <w:jc w:val="both"/>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cFormatbng">
    <w:name w:val="Môc Format  b¶ng"/>
    <w:qFormat/>
    <w:pPr>
      <w:spacing w:before="60" w:after="60" w:line="360" w:lineRule="exact"/>
      <w:ind w:left="850" w:hanging="357"/>
      <w:jc w:val="center"/>
    </w:pPr>
    <w:rPr>
      <w:rFonts w:ascii=".VnTime" w:eastAsia="PMingLiU" w:hAnsi=".VnTime"/>
      <w:sz w:val="22"/>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style>
  <w:style w:type="character" w:customStyle="1" w:styleId="Bodytext20">
    <w:name w:val="Body text (2)"/>
    <w:qFormat/>
    <w:rPr>
      <w:rFonts w:ascii="Times New Roman" w:eastAsia="Times New Roman" w:hAnsi="Times New Roman" w:cs="Times New Roman" w:hint="default"/>
      <w:color w:val="000000"/>
      <w:spacing w:val="0"/>
      <w:w w:val="100"/>
      <w:position w:val="0"/>
      <w:sz w:val="26"/>
      <w:szCs w:val="26"/>
      <w:u w:val="none"/>
      <w:lang w:val="vi-VN" w:eastAsia="vi-VN" w:bidi="vi-VN"/>
    </w:rPr>
  </w:style>
  <w:style w:type="paragraph" w:customStyle="1" w:styleId="Doanvan">
    <w:name w:val="Doan van"/>
    <w:basedOn w:val="Normal"/>
    <w:pPr>
      <w:spacing w:before="120" w:line="240" w:lineRule="auto"/>
    </w:pPr>
    <w:rPr>
      <w:rFonts w:eastAsia="MS Mincho"/>
      <w:szCs w:val="24"/>
      <w:lang w:val="en-US" w:eastAsia="ja-JP"/>
    </w:rPr>
  </w:style>
  <w:style w:type="paragraph" w:customStyle="1" w:styleId="ngun">
    <w:name w:val="nguồn"/>
    <w:basedOn w:val="Normal"/>
    <w:pPr>
      <w:spacing w:after="200" w:line="300" w:lineRule="exact"/>
    </w:pPr>
    <w:rPr>
      <w:rFonts w:eastAsia="PMingLiU"/>
      <w:b/>
      <w:i/>
      <w:szCs w:val="26"/>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aocao">
    <w:name w:val="bao cao"/>
    <w:basedOn w:val="Normal"/>
    <w:link w:val="baocaoChar"/>
    <w:pPr>
      <w:spacing w:before="0" w:after="0" w:line="240" w:lineRule="auto"/>
    </w:pPr>
    <w:rPr>
      <w:szCs w:val="24"/>
      <w:lang w:val="en-US" w:eastAsia="en-US"/>
    </w:rPr>
  </w:style>
  <w:style w:type="character" w:customStyle="1" w:styleId="baocaoChar">
    <w:name w:val="bao cao Char"/>
    <w:link w:val="baocao"/>
    <w:qFormat/>
    <w:rPr>
      <w:rFonts w:ascii="Times New Roman" w:hAnsi="Times New Roman"/>
      <w:sz w:val="26"/>
      <w:szCs w:val="24"/>
    </w:rPr>
  </w:style>
  <w:style w:type="paragraph" w:customStyle="1" w:styleId="Normal3">
    <w:name w:val="Normal3"/>
    <w:basedOn w:val="Normal"/>
    <w:qFormat/>
    <w:pPr>
      <w:widowControl w:val="0"/>
      <w:spacing w:before="120" w:after="0" w:line="240" w:lineRule="auto"/>
    </w:pPr>
    <w:rPr>
      <w:rFonts w:eastAsia="Batang"/>
      <w:sz w:val="24"/>
      <w:szCs w:val="20"/>
      <w:lang w:val="en-US" w:eastAsia="en-US"/>
    </w:rPr>
  </w:style>
  <w:style w:type="paragraph" w:customStyle="1" w:styleId="ECC-1BT">
    <w:name w:val="ECC-1.BT"/>
    <w:basedOn w:val="Normal"/>
    <w:qFormat/>
    <w:pPr>
      <w:widowControl w:val="0"/>
      <w:spacing w:before="120" w:line="240" w:lineRule="auto"/>
    </w:pPr>
    <w:rPr>
      <w:rFonts w:eastAsia="Calibri"/>
      <w:sz w:val="24"/>
      <w:szCs w:val="26"/>
      <w:lang w:val="en-US" w:eastAsia="en-GB"/>
    </w:rPr>
  </w:style>
  <w:style w:type="paragraph" w:customStyle="1" w:styleId="DANHMCBNG">
    <w:name w:val="DANH MỤC BẢNG"/>
    <w:basedOn w:val="Normal"/>
    <w:qFormat/>
    <w:pPr>
      <w:spacing w:before="0" w:after="0" w:line="240" w:lineRule="auto"/>
    </w:pPr>
    <w:rPr>
      <w:rFonts w:ascii="Times New Roman Bold" w:eastAsia="MS Mincho" w:hAnsi="Times New Roman Bold"/>
      <w:b/>
      <w:i/>
      <w:szCs w:val="24"/>
      <w:lang w:val="af-ZA" w:eastAsia="ja-JP"/>
    </w:rPr>
  </w:style>
  <w:style w:type="paragraph" w:customStyle="1" w:styleId="Revision2">
    <w:name w:val="Revision2"/>
    <w:hidden/>
    <w:uiPriority w:val="99"/>
    <w:unhideWhenUsed/>
    <w:pPr>
      <w:spacing w:after="0" w:line="240" w:lineRule="auto"/>
    </w:pPr>
    <w:rPr>
      <w:rFonts w:eastAsia="Times New Roman"/>
      <w:sz w:val="26"/>
      <w:szCs w:val="22"/>
      <w:lang w:val="vi-VN" w:eastAsia="vi-VN"/>
    </w:rPr>
  </w:style>
  <w:style w:type="paragraph" w:styleId="Revision">
    <w:name w:val="Revision"/>
    <w:hidden/>
    <w:uiPriority w:val="99"/>
    <w:semiHidden/>
    <w:rsid w:val="00A01D93"/>
    <w:pPr>
      <w:spacing w:after="0" w:line="240" w:lineRule="auto"/>
    </w:pPr>
    <w:rPr>
      <w:rFonts w:eastAsia="Times New Roman"/>
      <w:sz w:val="26"/>
      <w:szCs w:val="22"/>
      <w:lang w:val="vi-VN" w:eastAsia="vi-VN"/>
    </w:rPr>
  </w:style>
  <w:style w:type="character" w:customStyle="1" w:styleId="nguonChar">
    <w:name w:val="nguon Char"/>
    <w:link w:val="nguon"/>
    <w:locked/>
    <w:rsid w:val="008E6F69"/>
    <w:rPr>
      <w:bCs/>
      <w:i/>
      <w:iCs/>
      <w:sz w:val="22"/>
      <w:lang w:val="pt-BR"/>
    </w:rPr>
  </w:style>
  <w:style w:type="paragraph" w:customStyle="1" w:styleId="nguon">
    <w:name w:val="nguon"/>
    <w:basedOn w:val="Normal"/>
    <w:link w:val="nguonChar"/>
    <w:autoRedefine/>
    <w:qFormat/>
    <w:rsid w:val="008E6F69"/>
    <w:pPr>
      <w:spacing w:line="276" w:lineRule="auto"/>
      <w:ind w:left="810"/>
      <w:jc w:val="right"/>
    </w:pPr>
    <w:rPr>
      <w:rFonts w:eastAsia="SimSun"/>
      <w:bCs/>
      <w:i/>
      <w:iCs/>
      <w:sz w:val="22"/>
      <w:szCs w:val="20"/>
      <w:lang w:val="pt-BR" w:eastAsia="en-US"/>
    </w:rPr>
  </w:style>
  <w:style w:type="paragraph" w:customStyle="1" w:styleId="BANG1">
    <w:name w:val="BANG 1"/>
    <w:basedOn w:val="Normal"/>
    <w:qFormat/>
    <w:rsid w:val="00514CD4"/>
    <w:pPr>
      <w:spacing w:before="120" w:line="288" w:lineRule="auto"/>
    </w:pPr>
    <w:rPr>
      <w:b/>
      <w:sz w:val="24"/>
      <w:szCs w:val="24"/>
      <w:lang w:eastAsia="en-US"/>
    </w:rPr>
  </w:style>
  <w:style w:type="paragraph" w:customStyle="1" w:styleId="Normal2">
    <w:name w:val="Normal2"/>
    <w:basedOn w:val="Normal"/>
    <w:rsid w:val="001E31C1"/>
    <w:pPr>
      <w:spacing w:before="120" w:line="312" w:lineRule="auto"/>
      <w:ind w:firstLine="360"/>
    </w:pPr>
    <w:rPr>
      <w:lang w:val="en-US" w:eastAsia="en-US"/>
    </w:rPr>
  </w:style>
  <w:style w:type="paragraph" w:customStyle="1" w:styleId="-">
    <w:name w:val="-"/>
    <w:basedOn w:val="Normal"/>
    <w:link w:val="-Char"/>
    <w:qFormat/>
    <w:rsid w:val="002C7778"/>
    <w:pPr>
      <w:tabs>
        <w:tab w:val="left" w:pos="1418"/>
      </w:tabs>
      <w:spacing w:after="60" w:line="288" w:lineRule="auto"/>
      <w:ind w:left="1985" w:hanging="567"/>
    </w:pPr>
    <w:rPr>
      <w:sz w:val="24"/>
      <w:szCs w:val="24"/>
      <w:lang w:val="en-US" w:eastAsia="en-US"/>
    </w:rPr>
  </w:style>
  <w:style w:type="character" w:customStyle="1" w:styleId="-Char">
    <w:name w:val="- Char"/>
    <w:link w:val="-"/>
    <w:qFormat/>
    <w:rsid w:val="002C7778"/>
    <w:rPr>
      <w:rFonts w:eastAsia="Times New Roman"/>
      <w:sz w:val="24"/>
      <w:szCs w:val="24"/>
    </w:rPr>
  </w:style>
  <w:style w:type="paragraph" w:customStyle="1" w:styleId="1Text">
    <w:name w:val="1.Text"/>
    <w:basedOn w:val="Normal"/>
    <w:link w:val="1TextChar"/>
    <w:qFormat/>
    <w:rsid w:val="006075B9"/>
    <w:pPr>
      <w:spacing w:before="120" w:line="240" w:lineRule="auto"/>
    </w:pPr>
    <w:rPr>
      <w:rFonts w:eastAsia="Calibri"/>
      <w:shd w:val="clear" w:color="auto" w:fill="FFFFFF"/>
      <w:lang w:val="en-US" w:eastAsia="en-US"/>
    </w:rPr>
  </w:style>
  <w:style w:type="character" w:customStyle="1" w:styleId="1TextChar">
    <w:name w:val="1.Text Char"/>
    <w:link w:val="1Text"/>
    <w:locked/>
    <w:rsid w:val="006075B9"/>
    <w:rPr>
      <w:rFonts w:eastAsia="Calibri"/>
      <w:sz w:val="26"/>
      <w:szCs w:val="22"/>
    </w:rPr>
  </w:style>
  <w:style w:type="paragraph" w:customStyle="1" w:styleId="Gach1-">
    <w:name w:val="Gach 1 -"/>
    <w:basedOn w:val="Normal"/>
    <w:link w:val="Gach1-Char"/>
    <w:qFormat/>
    <w:rsid w:val="00F8305A"/>
    <w:pPr>
      <w:numPr>
        <w:numId w:val="28"/>
      </w:numPr>
      <w:tabs>
        <w:tab w:val="left" w:pos="-4731"/>
      </w:tabs>
      <w:spacing w:before="120" w:line="240" w:lineRule="auto"/>
    </w:pPr>
    <w:rPr>
      <w:rFonts w:eastAsia="Calibri"/>
      <w:lang w:eastAsia="x-none"/>
    </w:rPr>
  </w:style>
  <w:style w:type="character" w:customStyle="1" w:styleId="Gach1-Char">
    <w:name w:val="Gach 1 - Char"/>
    <w:link w:val="Gach1-"/>
    <w:rsid w:val="00F8305A"/>
    <w:rPr>
      <w:rFonts w:eastAsia="Calibri"/>
      <w:sz w:val="26"/>
      <w:szCs w:val="22"/>
      <w:lang w:val="vi-VN" w:eastAsia="x-none"/>
    </w:rPr>
  </w:style>
  <w:style w:type="character" w:customStyle="1" w:styleId="NoSpacingChar">
    <w:name w:val="No Spacing Char"/>
    <w:link w:val="NoSpacing"/>
    <w:uiPriority w:val="1"/>
    <w:rsid w:val="00F8305A"/>
    <w:rPr>
      <w:rFonts w:eastAsia="Times New Roman"/>
      <w:b/>
      <w:sz w:val="26"/>
      <w:szCs w:val="22"/>
      <w:lang w:val="nb-NO" w:eastAsia="vi-VN"/>
    </w:rPr>
  </w:style>
  <w:style w:type="paragraph" w:customStyle="1" w:styleId="MLGPMTMoG">
    <w:name w:val="ML GPMT Mào Gà"/>
    <w:basedOn w:val="Normal"/>
    <w:qFormat/>
    <w:rsid w:val="00826575"/>
    <w:pPr>
      <w:spacing w:before="120" w:line="240" w:lineRule="auto"/>
    </w:pPr>
    <w:rPr>
      <w:rFonts w:ascii="Times New Roman Bold" w:eastAsiaTheme="minorHAnsi" w:hAnsi="Times New Roman Bold"/>
      <w:b/>
      <w:szCs w:val="26"/>
      <w:lang w:val="en-US" w:eastAsia="en-US"/>
    </w:rPr>
  </w:style>
  <w:style w:type="paragraph" w:customStyle="1" w:styleId="MLbngGPMTMoG">
    <w:name w:val="ML bảng GPMT Mào Gà"/>
    <w:basedOn w:val="Normal"/>
    <w:qFormat/>
    <w:rsid w:val="00826575"/>
    <w:pPr>
      <w:tabs>
        <w:tab w:val="left" w:pos="851"/>
      </w:tabs>
      <w:spacing w:before="120" w:line="240" w:lineRule="auto"/>
      <w:jc w:val="center"/>
    </w:pPr>
    <w:rPr>
      <w:rFonts w:eastAsiaTheme="minorHAnsi" w:cstheme="minorBidi"/>
      <w:b/>
      <w:bCs/>
      <w:lang w:val="es-MX" w:eastAsia="en-US"/>
    </w:rPr>
  </w:style>
  <w:style w:type="paragraph" w:customStyle="1" w:styleId="MPBng">
    <w:name w:val="MP Bảng"/>
    <w:basedOn w:val="Normal"/>
    <w:link w:val="MPBngChar"/>
    <w:autoRedefine/>
    <w:qFormat/>
    <w:rsid w:val="00632D72"/>
    <w:pPr>
      <w:spacing w:before="120" w:line="240" w:lineRule="auto"/>
    </w:pPr>
    <w:rPr>
      <w:rFonts w:eastAsia="Calibri"/>
      <w:b/>
      <w:sz w:val="24"/>
      <w:szCs w:val="26"/>
      <w:lang w:val="en-US" w:eastAsia="en-US"/>
    </w:rPr>
  </w:style>
  <w:style w:type="character" w:customStyle="1" w:styleId="MPBngChar">
    <w:name w:val="MP Bảng Char"/>
    <w:link w:val="MPBng"/>
    <w:rsid w:val="00632D72"/>
    <w:rPr>
      <w:rFonts w:eastAsia="Calibri"/>
      <w:b/>
      <w:sz w:val="24"/>
      <w:szCs w:val="26"/>
    </w:rPr>
  </w:style>
  <w:style w:type="paragraph" w:customStyle="1" w:styleId="Bng">
    <w:name w:val="Bảng"/>
    <w:basedOn w:val="Normal"/>
    <w:link w:val="BngChar"/>
    <w:autoRedefine/>
    <w:qFormat/>
    <w:rsid w:val="00BC05F9"/>
    <w:pPr>
      <w:spacing w:before="0" w:after="200" w:line="240" w:lineRule="auto"/>
    </w:pPr>
    <w:rPr>
      <w:b/>
      <w:szCs w:val="20"/>
      <w:lang w:val="en-US" w:eastAsia="en-US" w:bidi="en-US"/>
    </w:rPr>
  </w:style>
  <w:style w:type="character" w:customStyle="1" w:styleId="BngChar">
    <w:name w:val="Bảng Char"/>
    <w:link w:val="Bng"/>
    <w:rsid w:val="00BC05F9"/>
    <w:rPr>
      <w:rFonts w:eastAsia="Times New Roman"/>
      <w:b/>
      <w:sz w:val="26"/>
      <w:lang w:bidi="en-US"/>
    </w:rPr>
  </w:style>
  <w:style w:type="paragraph" w:customStyle="1" w:styleId="0Normal">
    <w:name w:val="0. Normal"/>
    <w:basedOn w:val="Normal"/>
    <w:qFormat/>
    <w:rsid w:val="003C78D4"/>
    <w:pPr>
      <w:spacing w:before="120" w:line="264" w:lineRule="auto"/>
    </w:pPr>
    <w:rPr>
      <w:rFonts w:eastAsia="Calibri" w:cstheme="majorHAnsi"/>
      <w:szCs w:val="26"/>
      <w:lang w:val="en-US" w:eastAsia="en-US"/>
    </w:rPr>
  </w:style>
  <w:style w:type="character" w:customStyle="1" w:styleId="Vnbnnidung">
    <w:name w:val="Văn bản nội dung_"/>
    <w:link w:val="Vnbnnidung0"/>
    <w:uiPriority w:val="99"/>
    <w:rsid w:val="00FA0BAE"/>
  </w:style>
  <w:style w:type="paragraph" w:customStyle="1" w:styleId="Vnbnnidung0">
    <w:name w:val="Văn bản nội dung"/>
    <w:basedOn w:val="Normal"/>
    <w:link w:val="Vnbnnidung"/>
    <w:uiPriority w:val="99"/>
    <w:rsid w:val="00FA0BAE"/>
    <w:pPr>
      <w:widowControl w:val="0"/>
      <w:spacing w:before="0" w:after="100" w:line="271" w:lineRule="auto"/>
      <w:ind w:firstLine="400"/>
      <w:jc w:val="left"/>
    </w:pPr>
    <w:rPr>
      <w:rFonts w:eastAsia="SimSu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5210">
      <w:bodyDiv w:val="1"/>
      <w:marLeft w:val="0"/>
      <w:marRight w:val="0"/>
      <w:marTop w:val="0"/>
      <w:marBottom w:val="0"/>
      <w:divBdr>
        <w:top w:val="none" w:sz="0" w:space="0" w:color="auto"/>
        <w:left w:val="none" w:sz="0" w:space="0" w:color="auto"/>
        <w:bottom w:val="none" w:sz="0" w:space="0" w:color="auto"/>
        <w:right w:val="none" w:sz="0" w:space="0" w:color="auto"/>
      </w:divBdr>
    </w:div>
    <w:div w:id="134952033">
      <w:bodyDiv w:val="1"/>
      <w:marLeft w:val="0"/>
      <w:marRight w:val="0"/>
      <w:marTop w:val="0"/>
      <w:marBottom w:val="0"/>
      <w:divBdr>
        <w:top w:val="none" w:sz="0" w:space="0" w:color="auto"/>
        <w:left w:val="none" w:sz="0" w:space="0" w:color="auto"/>
        <w:bottom w:val="none" w:sz="0" w:space="0" w:color="auto"/>
        <w:right w:val="none" w:sz="0" w:space="0" w:color="auto"/>
      </w:divBdr>
    </w:div>
    <w:div w:id="636761603">
      <w:bodyDiv w:val="1"/>
      <w:marLeft w:val="0"/>
      <w:marRight w:val="0"/>
      <w:marTop w:val="0"/>
      <w:marBottom w:val="0"/>
      <w:divBdr>
        <w:top w:val="none" w:sz="0" w:space="0" w:color="auto"/>
        <w:left w:val="none" w:sz="0" w:space="0" w:color="auto"/>
        <w:bottom w:val="none" w:sz="0" w:space="0" w:color="auto"/>
        <w:right w:val="none" w:sz="0" w:space="0" w:color="auto"/>
      </w:divBdr>
      <w:divsChild>
        <w:div w:id="687875246">
          <w:marLeft w:val="0"/>
          <w:marRight w:val="0"/>
          <w:marTop w:val="0"/>
          <w:marBottom w:val="0"/>
          <w:divBdr>
            <w:top w:val="none" w:sz="0" w:space="0" w:color="auto"/>
            <w:left w:val="none" w:sz="0" w:space="0" w:color="auto"/>
            <w:bottom w:val="none" w:sz="0" w:space="0" w:color="auto"/>
            <w:right w:val="none" w:sz="0" w:space="0" w:color="auto"/>
          </w:divBdr>
        </w:div>
        <w:div w:id="1010909306">
          <w:marLeft w:val="0"/>
          <w:marRight w:val="0"/>
          <w:marTop w:val="0"/>
          <w:marBottom w:val="0"/>
          <w:divBdr>
            <w:top w:val="none" w:sz="0" w:space="0" w:color="auto"/>
            <w:left w:val="none" w:sz="0" w:space="0" w:color="auto"/>
            <w:bottom w:val="none" w:sz="0" w:space="0" w:color="auto"/>
            <w:right w:val="none" w:sz="0" w:space="0" w:color="auto"/>
          </w:divBdr>
        </w:div>
      </w:divsChild>
    </w:div>
    <w:div w:id="837115766">
      <w:bodyDiv w:val="1"/>
      <w:marLeft w:val="0"/>
      <w:marRight w:val="0"/>
      <w:marTop w:val="0"/>
      <w:marBottom w:val="0"/>
      <w:divBdr>
        <w:top w:val="none" w:sz="0" w:space="0" w:color="auto"/>
        <w:left w:val="none" w:sz="0" w:space="0" w:color="auto"/>
        <w:bottom w:val="none" w:sz="0" w:space="0" w:color="auto"/>
        <w:right w:val="none" w:sz="0" w:space="0" w:color="auto"/>
      </w:divBdr>
    </w:div>
    <w:div w:id="1257985643">
      <w:bodyDiv w:val="1"/>
      <w:marLeft w:val="0"/>
      <w:marRight w:val="0"/>
      <w:marTop w:val="0"/>
      <w:marBottom w:val="0"/>
      <w:divBdr>
        <w:top w:val="none" w:sz="0" w:space="0" w:color="auto"/>
        <w:left w:val="none" w:sz="0" w:space="0" w:color="auto"/>
        <w:bottom w:val="none" w:sz="0" w:space="0" w:color="auto"/>
        <w:right w:val="none" w:sz="0" w:space="0" w:color="auto"/>
      </w:divBdr>
    </w:div>
    <w:div w:id="1316835821">
      <w:bodyDiv w:val="1"/>
      <w:marLeft w:val="0"/>
      <w:marRight w:val="0"/>
      <w:marTop w:val="0"/>
      <w:marBottom w:val="0"/>
      <w:divBdr>
        <w:top w:val="none" w:sz="0" w:space="0" w:color="auto"/>
        <w:left w:val="none" w:sz="0" w:space="0" w:color="auto"/>
        <w:bottom w:val="none" w:sz="0" w:space="0" w:color="auto"/>
        <w:right w:val="none" w:sz="0" w:space="0" w:color="auto"/>
      </w:divBdr>
    </w:div>
    <w:div w:id="1405836502">
      <w:bodyDiv w:val="1"/>
      <w:marLeft w:val="0"/>
      <w:marRight w:val="0"/>
      <w:marTop w:val="0"/>
      <w:marBottom w:val="0"/>
      <w:divBdr>
        <w:top w:val="none" w:sz="0" w:space="0" w:color="auto"/>
        <w:left w:val="none" w:sz="0" w:space="0" w:color="auto"/>
        <w:bottom w:val="none" w:sz="0" w:space="0" w:color="auto"/>
        <w:right w:val="none" w:sz="0" w:space="0" w:color="auto"/>
      </w:divBdr>
    </w:div>
    <w:div w:id="1411851419">
      <w:bodyDiv w:val="1"/>
      <w:marLeft w:val="0"/>
      <w:marRight w:val="0"/>
      <w:marTop w:val="0"/>
      <w:marBottom w:val="0"/>
      <w:divBdr>
        <w:top w:val="none" w:sz="0" w:space="0" w:color="auto"/>
        <w:left w:val="none" w:sz="0" w:space="0" w:color="auto"/>
        <w:bottom w:val="none" w:sz="0" w:space="0" w:color="auto"/>
        <w:right w:val="none" w:sz="0" w:space="0" w:color="auto"/>
      </w:divBdr>
    </w:div>
    <w:div w:id="1600135391">
      <w:bodyDiv w:val="1"/>
      <w:marLeft w:val="0"/>
      <w:marRight w:val="0"/>
      <w:marTop w:val="0"/>
      <w:marBottom w:val="0"/>
      <w:divBdr>
        <w:top w:val="none" w:sz="0" w:space="0" w:color="auto"/>
        <w:left w:val="none" w:sz="0" w:space="0" w:color="auto"/>
        <w:bottom w:val="none" w:sz="0" w:space="0" w:color="auto"/>
        <w:right w:val="none" w:sz="0" w:space="0" w:color="auto"/>
      </w:divBdr>
    </w:div>
    <w:div w:id="1893492466">
      <w:bodyDiv w:val="1"/>
      <w:marLeft w:val="0"/>
      <w:marRight w:val="0"/>
      <w:marTop w:val="0"/>
      <w:marBottom w:val="0"/>
      <w:divBdr>
        <w:top w:val="none" w:sz="0" w:space="0" w:color="auto"/>
        <w:left w:val="none" w:sz="0" w:space="0" w:color="auto"/>
        <w:bottom w:val="none" w:sz="0" w:space="0" w:color="auto"/>
        <w:right w:val="none" w:sz="0" w:space="0" w:color="auto"/>
      </w:divBdr>
    </w:div>
    <w:div w:id="1949308675">
      <w:bodyDiv w:val="1"/>
      <w:marLeft w:val="0"/>
      <w:marRight w:val="0"/>
      <w:marTop w:val="0"/>
      <w:marBottom w:val="0"/>
      <w:divBdr>
        <w:top w:val="none" w:sz="0" w:space="0" w:color="auto"/>
        <w:left w:val="none" w:sz="0" w:space="0" w:color="auto"/>
        <w:bottom w:val="none" w:sz="0" w:space="0" w:color="auto"/>
        <w:right w:val="none" w:sz="0" w:space="0" w:color="auto"/>
      </w:divBdr>
    </w:div>
    <w:div w:id="1968730629">
      <w:bodyDiv w:val="1"/>
      <w:marLeft w:val="0"/>
      <w:marRight w:val="0"/>
      <w:marTop w:val="0"/>
      <w:marBottom w:val="0"/>
      <w:divBdr>
        <w:top w:val="none" w:sz="0" w:space="0" w:color="auto"/>
        <w:left w:val="none" w:sz="0" w:space="0" w:color="auto"/>
        <w:bottom w:val="none" w:sz="0" w:space="0" w:color="auto"/>
        <w:right w:val="none" w:sz="0" w:space="0" w:color="auto"/>
      </w:divBdr>
    </w:div>
    <w:div w:id="2036955582">
      <w:bodyDiv w:val="1"/>
      <w:marLeft w:val="0"/>
      <w:marRight w:val="0"/>
      <w:marTop w:val="0"/>
      <w:marBottom w:val="0"/>
      <w:divBdr>
        <w:top w:val="none" w:sz="0" w:space="0" w:color="auto"/>
        <w:left w:val="none" w:sz="0" w:space="0" w:color="auto"/>
        <w:bottom w:val="none" w:sz="0" w:space="0" w:color="auto"/>
        <w:right w:val="none" w:sz="0" w:space="0" w:color="auto"/>
      </w:divBdr>
    </w:div>
    <w:div w:id="2058508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hyperlink" Target="http://congnghe.xaydungvietnam.vn"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image" Target="media/image14.gif"/><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n.wikipedia.org/wiki/High-density_polyethylene"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3.gif"/><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vietnamnet.vn/sot-xuat-huyet-tag51351.html"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1D8DBF-3F93-4FC4-ADA5-4CE84F965BFE}">
  <ds:schemaRefs>
    <ds:schemaRef ds:uri="http://schemas.openxmlformats.org/officeDocument/2006/bibliography"/>
  </ds:schemaRefs>
</ds:datastoreItem>
</file>

<file path=customXml/itemProps3.xml><?xml version="1.0" encoding="utf-8"?>
<ds:datastoreItem xmlns:ds="http://schemas.openxmlformats.org/officeDocument/2006/customXml" ds:itemID="{18778F5A-9842-4626-AEAD-0C30538990B3}">
  <ds:schemaRefs>
    <ds:schemaRef ds:uri="http://schemas.openxmlformats.org/officeDocument/2006/bibliography"/>
  </ds:schemaRefs>
</ds:datastoreItem>
</file>

<file path=customXml/itemProps4.xml><?xml version="1.0" encoding="utf-8"?>
<ds:datastoreItem xmlns:ds="http://schemas.openxmlformats.org/officeDocument/2006/customXml" ds:itemID="{22F50DE7-D11E-4CA6-8C06-C6749E11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58</Pages>
  <Words>13115</Words>
  <Characters>74758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87698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User</cp:lastModifiedBy>
  <cp:revision>26</cp:revision>
  <cp:lastPrinted>2023-02-06T06:23:00Z</cp:lastPrinted>
  <dcterms:created xsi:type="dcterms:W3CDTF">2022-07-25T11:35:00Z</dcterms:created>
  <dcterms:modified xsi:type="dcterms:W3CDTF">2023-02-06T08:35:00Z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